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AACA5">
      <w:pPr>
        <w:jc w:val="right"/>
        <w:rPr>
          <w:rFonts w:ascii="宋体" w:hAnsi="宋体" w:eastAsia="宋体" w:cs="宋体"/>
          <w:color w:val="000000"/>
          <w:sz w:val="36"/>
          <w:highlight w:val="none"/>
          <w:lang w:val="en-US" w:eastAsia="zh-CN"/>
        </w:rPr>
      </w:pPr>
      <w:bookmarkStart w:id="121" w:name="_GoBack"/>
      <w:bookmarkEnd w:id="121"/>
    </w:p>
    <w:p w14:paraId="336D55F1">
      <w:pPr>
        <w:jc w:val="right"/>
        <w:rPr>
          <w:rFonts w:hint="eastAsia" w:ascii="宋体" w:hAnsi="宋体" w:cs="宋体"/>
          <w:b/>
          <w:bCs/>
          <w:color w:val="000000"/>
          <w:sz w:val="36"/>
          <w:highlight w:val="none"/>
        </w:rPr>
      </w:pPr>
      <w:r>
        <w:rPr>
          <w:rFonts w:hint="eastAsia" w:ascii="宋体" w:hAnsi="宋体" w:cs="宋体"/>
          <w:b/>
          <w:bCs/>
          <w:color w:val="000000"/>
          <w:sz w:val="36"/>
          <w:highlight w:val="none"/>
        </w:rPr>
        <w:t>编号：</w:t>
      </w:r>
      <w:r>
        <w:rPr>
          <w:rFonts w:hint="eastAsia" w:ascii="宋体" w:hAnsi="宋体" w:cs="宋体"/>
          <w:b/>
          <w:bCs/>
          <w:color w:val="000000"/>
          <w:sz w:val="36"/>
          <w:highlight w:val="none"/>
          <w:lang w:eastAsia="zh-CN"/>
        </w:rPr>
        <w:t>JSZC-320000-SWGC-G2026-0127</w:t>
      </w:r>
      <w:r>
        <w:rPr>
          <w:rFonts w:hint="eastAsia" w:ascii="宋体" w:hAnsi="宋体" w:cs="宋体"/>
          <w:b/>
          <w:bCs/>
          <w:color w:val="000000"/>
          <w:sz w:val="36"/>
          <w:highlight w:val="none"/>
        </w:rPr>
        <w:t>号</w:t>
      </w:r>
    </w:p>
    <w:p w14:paraId="3CFBCA6E">
      <w:pPr>
        <w:jc w:val="center"/>
        <w:rPr>
          <w:rFonts w:hint="eastAsia" w:ascii="宋体" w:hAnsi="宋体" w:cs="宋体"/>
          <w:b/>
          <w:bCs/>
          <w:color w:val="000000"/>
          <w:sz w:val="36"/>
          <w:highlight w:val="none"/>
        </w:rPr>
      </w:pPr>
    </w:p>
    <w:p w14:paraId="2079C34F">
      <w:pPr>
        <w:jc w:val="center"/>
        <w:rPr>
          <w:rFonts w:hint="eastAsia" w:ascii="宋体" w:hAnsi="宋体" w:cs="宋体"/>
          <w:b/>
          <w:bCs/>
          <w:color w:val="000000"/>
          <w:spacing w:val="-17"/>
          <w:sz w:val="36"/>
          <w:highlight w:val="none"/>
        </w:rPr>
      </w:pPr>
      <w:r>
        <w:rPr>
          <w:rFonts w:hint="eastAsia" w:ascii="宋体" w:hAnsi="宋体"/>
          <w:b/>
          <w:bCs/>
          <w:color w:val="000000"/>
          <w:sz w:val="36"/>
          <w:highlight w:val="none"/>
        </w:rPr>
        <w:t>扬州大学附属医院</w:t>
      </w:r>
      <w:r>
        <w:rPr>
          <w:rFonts w:hint="eastAsia" w:ascii="宋体" w:hAnsi="宋体" w:cs="宋体"/>
          <w:b/>
          <w:bCs/>
          <w:color w:val="000000"/>
          <w:spacing w:val="-17"/>
          <w:sz w:val="36"/>
          <w:highlight w:val="none"/>
        </w:rPr>
        <w:t>安防达标建设项目</w:t>
      </w:r>
    </w:p>
    <w:p w14:paraId="3DAE8AD3">
      <w:pPr>
        <w:jc w:val="center"/>
        <w:rPr>
          <w:rFonts w:hint="eastAsia" w:ascii="宋体" w:hAnsi="宋体" w:cs="宋体"/>
          <w:b/>
          <w:bCs/>
          <w:color w:val="000000"/>
          <w:sz w:val="36"/>
          <w:highlight w:val="none"/>
        </w:rPr>
      </w:pPr>
      <w:r>
        <w:rPr>
          <w:rFonts w:hint="eastAsia" w:ascii="宋体" w:hAnsi="宋体" w:cs="宋体"/>
          <w:b/>
          <w:bCs/>
          <w:color w:val="000000"/>
          <w:sz w:val="36"/>
          <w:highlight w:val="none"/>
        </w:rPr>
        <w:t>公开招标文件</w:t>
      </w:r>
    </w:p>
    <w:p w14:paraId="2B5FB3AA">
      <w:pPr>
        <w:pStyle w:val="312"/>
        <w:rPr>
          <w:rFonts w:hint="eastAsia" w:ascii="宋体" w:hAnsi="宋体" w:eastAsia="宋体" w:cs="宋体"/>
          <w:color w:val="000000"/>
          <w:highlight w:val="none"/>
        </w:rPr>
      </w:pPr>
    </w:p>
    <w:p w14:paraId="7B8B801D">
      <w:pPr>
        <w:jc w:val="center"/>
        <w:rPr>
          <w:rFonts w:hint="eastAsia" w:ascii="宋体" w:hAnsi="宋体" w:cs="宋体"/>
          <w:color w:val="000000"/>
          <w:sz w:val="36"/>
          <w:highlight w:val="none"/>
        </w:rPr>
      </w:pPr>
    </w:p>
    <w:p w14:paraId="1AFEEA37">
      <w:pPr>
        <w:jc w:val="center"/>
        <w:rPr>
          <w:rFonts w:hint="eastAsia" w:ascii="宋体" w:hAnsi="宋体" w:cs="宋体"/>
          <w:color w:val="000000"/>
          <w:sz w:val="36"/>
          <w:highlight w:val="none"/>
        </w:rPr>
      </w:pPr>
      <w:r>
        <w:rPr>
          <w:rFonts w:hint="eastAsia" w:ascii="宋体" w:hAnsi="宋体" w:cs="宋体"/>
          <w:color w:val="000000"/>
          <w:sz w:val="36"/>
          <w:highlight w:val="none"/>
        </w:rPr>
        <w:drawing>
          <wp:inline distT="0" distB="0" distL="0" distR="0">
            <wp:extent cx="5266690" cy="3241040"/>
            <wp:effectExtent l="0" t="0" r="0" b="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1"/>
                    <a:stretch>
                      <a:fillRect/>
                    </a:stretch>
                  </pic:blipFill>
                  <pic:spPr>
                    <a:xfrm>
                      <a:off x="0" y="0"/>
                      <a:ext cx="5266690" cy="3241040"/>
                    </a:xfrm>
                    <a:prstGeom prst="rect">
                      <a:avLst/>
                    </a:prstGeom>
                    <a:noFill/>
                    <a:ln>
                      <a:noFill/>
                    </a:ln>
                  </pic:spPr>
                </pic:pic>
              </a:graphicData>
            </a:graphic>
          </wp:inline>
        </w:drawing>
      </w:r>
    </w:p>
    <w:p w14:paraId="07C6E4F1">
      <w:pPr>
        <w:jc w:val="center"/>
        <w:rPr>
          <w:rFonts w:hint="eastAsia" w:ascii="宋体" w:hAnsi="宋体" w:cs="宋体"/>
          <w:color w:val="000000"/>
          <w:sz w:val="36"/>
          <w:highlight w:val="none"/>
        </w:rPr>
      </w:pPr>
    </w:p>
    <w:p w14:paraId="42D3E3CD">
      <w:pPr>
        <w:jc w:val="center"/>
        <w:rPr>
          <w:rFonts w:hint="eastAsia" w:ascii="宋体" w:hAnsi="宋体" w:cs="宋体"/>
          <w:b/>
          <w:bCs/>
          <w:color w:val="000000"/>
          <w:sz w:val="36"/>
          <w:highlight w:val="none"/>
        </w:rPr>
      </w:pPr>
    </w:p>
    <w:p w14:paraId="3A5FC488">
      <w:pPr>
        <w:jc w:val="center"/>
        <w:rPr>
          <w:rFonts w:hint="eastAsia" w:ascii="宋体" w:hAnsi="宋体" w:cs="宋体"/>
          <w:b/>
          <w:bCs/>
          <w:color w:val="000000"/>
          <w:sz w:val="36"/>
          <w:highlight w:val="none"/>
        </w:rPr>
      </w:pPr>
      <w:r>
        <w:rPr>
          <w:rFonts w:hint="eastAsia" w:ascii="宋体" w:hAnsi="宋体" w:cs="宋体"/>
          <w:b/>
          <w:bCs/>
          <w:color w:val="000000"/>
          <w:sz w:val="36"/>
          <w:highlight w:val="none"/>
        </w:rPr>
        <w:t>江苏苏维工程管理有限公司</w:t>
      </w:r>
    </w:p>
    <w:p w14:paraId="0BDCA1A1">
      <w:pPr>
        <w:jc w:val="center"/>
        <w:rPr>
          <w:rFonts w:hint="eastAsia" w:ascii="宋体" w:hAnsi="宋体" w:cs="宋体"/>
          <w:b/>
          <w:bCs/>
          <w:color w:val="000000"/>
          <w:sz w:val="36"/>
          <w:highlight w:val="none"/>
        </w:rPr>
      </w:pPr>
      <w:r>
        <w:rPr>
          <w:rFonts w:hint="eastAsia" w:ascii="宋体" w:hAnsi="宋体" w:cs="宋体"/>
          <w:b/>
          <w:bCs/>
          <w:color w:val="000000"/>
          <w:sz w:val="36"/>
          <w:highlight w:val="none"/>
        </w:rPr>
        <w:t>2026年</w:t>
      </w:r>
      <w:r>
        <w:rPr>
          <w:rFonts w:hint="eastAsia" w:ascii="宋体" w:hAnsi="宋体" w:cs="宋体"/>
          <w:b/>
          <w:bCs/>
          <w:color w:val="000000"/>
          <w:sz w:val="36"/>
          <w:highlight w:val="none"/>
          <w:lang w:val="en-US" w:eastAsia="zh-CN"/>
        </w:rPr>
        <w:t>9</w:t>
      </w:r>
      <w:r>
        <w:rPr>
          <w:rFonts w:hint="eastAsia" w:ascii="宋体" w:hAnsi="宋体" w:cs="宋体"/>
          <w:b/>
          <w:bCs/>
          <w:color w:val="000000"/>
          <w:sz w:val="36"/>
          <w:highlight w:val="none"/>
        </w:rPr>
        <w:t>月</w:t>
      </w:r>
      <w:r>
        <w:rPr>
          <w:rFonts w:hint="eastAsia" w:ascii="宋体" w:hAnsi="宋体" w:cs="宋体"/>
          <w:b/>
          <w:bCs/>
          <w:color w:val="000000"/>
          <w:sz w:val="36"/>
          <w:highlight w:val="none"/>
          <w:lang w:val="en-US" w:eastAsia="zh-CN"/>
        </w:rPr>
        <w:t>30</w:t>
      </w:r>
      <w:r>
        <w:rPr>
          <w:rFonts w:hint="eastAsia" w:ascii="宋体" w:hAnsi="宋体" w:cs="宋体"/>
          <w:b/>
          <w:bCs/>
          <w:color w:val="000000"/>
          <w:sz w:val="36"/>
          <w:highlight w:val="none"/>
        </w:rPr>
        <w:t>日</w:t>
      </w:r>
    </w:p>
    <w:p w14:paraId="345997F9">
      <w:pPr>
        <w:jc w:val="center"/>
        <w:rPr>
          <w:rFonts w:hint="eastAsia" w:ascii="宋体" w:hAnsi="宋体" w:cs="宋体"/>
          <w:color w:val="000000"/>
          <w:sz w:val="32"/>
          <w:highlight w:val="none"/>
        </w:rPr>
        <w:sectPr>
          <w:headerReference r:id="rId3" w:type="default"/>
          <w:pgSz w:w="11906" w:h="16838"/>
          <w:pgMar w:top="1417" w:right="1134" w:bottom="1417" w:left="1417" w:header="850" w:footer="992" w:gutter="0"/>
          <w:cols w:space="1701" w:num="1"/>
          <w:docGrid w:linePitch="360" w:charSpace="0"/>
        </w:sectPr>
      </w:pPr>
    </w:p>
    <w:p w14:paraId="7BCFA539">
      <w:pPr>
        <w:pStyle w:val="323"/>
        <w:rPr>
          <w:rFonts w:hint="eastAsia" w:ascii="宋体" w:hAnsi="宋体" w:eastAsia="宋体" w:cs="宋体"/>
          <w:color w:val="000000"/>
          <w:sz w:val="24"/>
          <w:szCs w:val="24"/>
          <w:highlight w:val="none"/>
        </w:rPr>
      </w:pPr>
    </w:p>
    <w:p w14:paraId="4D4EE4A3">
      <w:pPr>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目 录</w:t>
      </w:r>
    </w:p>
    <w:p w14:paraId="6D0282F6">
      <w:pPr>
        <w:pStyle w:val="105"/>
        <w:keepNext w:val="0"/>
        <w:keepLines w:val="0"/>
        <w:pageBreakBefore w:val="0"/>
        <w:widowControl w:val="0"/>
        <w:tabs>
          <w:tab w:val="right" w:leader="dot" w:pos="9355"/>
        </w:tabs>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fldChar w:fldCharType="begin"/>
      </w:r>
      <w:r>
        <w:rPr>
          <w:rFonts w:hint="eastAsia" w:ascii="宋体" w:hAnsi="宋体" w:eastAsia="宋体" w:cs="宋体"/>
          <w:color w:val="000000"/>
          <w:sz w:val="24"/>
          <w:szCs w:val="24"/>
          <w:highlight w:val="none"/>
        </w:rPr>
        <w:instrText xml:space="preserve"> TOC \o "1-3" \f </w:instrText>
      </w:r>
      <w:r>
        <w:rPr>
          <w:rFonts w:hint="eastAsia" w:ascii="宋体" w:hAnsi="宋体" w:eastAsia="宋体" w:cs="宋体"/>
          <w:color w:val="000000"/>
          <w:sz w:val="24"/>
          <w:szCs w:val="24"/>
          <w:highlight w:val="none"/>
        </w:rPr>
        <w:fldChar w:fldCharType="separate"/>
      </w:r>
      <w:r>
        <w:rPr>
          <w:rFonts w:hint="eastAsia" w:ascii="宋体" w:hAnsi="宋体" w:eastAsia="宋体" w:cs="宋体"/>
          <w:color w:val="000000"/>
          <w:sz w:val="24"/>
          <w:szCs w:val="24"/>
          <w:highlight w:val="none"/>
        </w:rPr>
        <w:t>第一章 投标邀请</w:t>
      </w:r>
      <w:r>
        <w:rPr>
          <w:rFonts w:hint="eastAsia" w:ascii="宋体" w:hAnsi="宋体" w:eastAsia="宋体" w:cs="宋体"/>
          <w:color w:val="000000"/>
          <w:sz w:val="24"/>
          <w:szCs w:val="24"/>
          <w:highlight w:val="none"/>
        </w:rPr>
        <w:tab/>
      </w:r>
      <w:r>
        <w:rPr>
          <w:rFonts w:hint="eastAsia" w:ascii="宋体" w:hAnsi="宋体" w:eastAsia="宋体" w:cs="宋体"/>
          <w:color w:val="000000"/>
          <w:sz w:val="24"/>
          <w:szCs w:val="24"/>
          <w:highlight w:val="none"/>
        </w:rPr>
        <w:fldChar w:fldCharType="begin"/>
      </w:r>
      <w:r>
        <w:rPr>
          <w:rFonts w:hint="eastAsia" w:ascii="宋体" w:hAnsi="宋体" w:eastAsia="宋体" w:cs="宋体"/>
          <w:color w:val="000000"/>
          <w:sz w:val="24"/>
          <w:szCs w:val="24"/>
          <w:highlight w:val="none"/>
        </w:rPr>
        <w:instrText xml:space="preserve"> PAGEREF _Toc6648 \h </w:instrText>
      </w:r>
      <w:r>
        <w:rPr>
          <w:rFonts w:hint="eastAsia" w:ascii="宋体" w:hAnsi="宋体" w:eastAsia="宋体" w:cs="宋体"/>
          <w:color w:val="000000"/>
          <w:sz w:val="24"/>
          <w:szCs w:val="24"/>
          <w:highlight w:val="none"/>
        </w:rPr>
        <w:fldChar w:fldCharType="separate"/>
      </w:r>
      <w:r>
        <w:rPr>
          <w:rFonts w:hint="eastAsia" w:ascii="宋体" w:hAnsi="宋体" w:eastAsia="宋体" w:cs="宋体"/>
          <w:color w:val="000000"/>
          <w:sz w:val="24"/>
          <w:szCs w:val="24"/>
          <w:highlight w:val="none"/>
        </w:rPr>
        <w:t>- 1 -</w:t>
      </w:r>
      <w:r>
        <w:rPr>
          <w:rFonts w:hint="eastAsia" w:ascii="宋体" w:hAnsi="宋体" w:eastAsia="宋体" w:cs="宋体"/>
          <w:color w:val="000000"/>
          <w:sz w:val="24"/>
          <w:szCs w:val="24"/>
          <w:highlight w:val="none"/>
        </w:rPr>
        <w:fldChar w:fldCharType="end"/>
      </w:r>
    </w:p>
    <w:p w14:paraId="042D1173">
      <w:pPr>
        <w:pStyle w:val="105"/>
        <w:keepNext w:val="0"/>
        <w:keepLines w:val="0"/>
        <w:pageBreakBefore w:val="0"/>
        <w:widowControl w:val="0"/>
        <w:tabs>
          <w:tab w:val="right" w:leader="dot" w:pos="9355"/>
        </w:tabs>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第二章 投标人须知</w:t>
      </w:r>
      <w:r>
        <w:rPr>
          <w:rFonts w:hint="eastAsia" w:ascii="宋体" w:hAnsi="宋体" w:eastAsia="宋体" w:cs="宋体"/>
          <w:color w:val="000000"/>
          <w:sz w:val="24"/>
          <w:szCs w:val="24"/>
          <w:highlight w:val="none"/>
        </w:rPr>
        <w:tab/>
      </w:r>
      <w:r>
        <w:rPr>
          <w:rFonts w:hint="eastAsia" w:ascii="宋体" w:hAnsi="宋体" w:eastAsia="宋体" w:cs="宋体"/>
          <w:color w:val="000000"/>
          <w:sz w:val="24"/>
          <w:szCs w:val="24"/>
          <w:highlight w:val="none"/>
        </w:rPr>
        <w:fldChar w:fldCharType="begin"/>
      </w:r>
      <w:r>
        <w:rPr>
          <w:rFonts w:hint="eastAsia" w:ascii="宋体" w:hAnsi="宋体" w:eastAsia="宋体" w:cs="宋体"/>
          <w:color w:val="000000"/>
          <w:sz w:val="24"/>
          <w:szCs w:val="24"/>
          <w:highlight w:val="none"/>
        </w:rPr>
        <w:instrText xml:space="preserve"> PAGEREF _Toc17642 \h </w:instrText>
      </w:r>
      <w:r>
        <w:rPr>
          <w:rFonts w:hint="eastAsia" w:ascii="宋体" w:hAnsi="宋体" w:eastAsia="宋体" w:cs="宋体"/>
          <w:color w:val="000000"/>
          <w:sz w:val="24"/>
          <w:szCs w:val="24"/>
          <w:highlight w:val="none"/>
        </w:rPr>
        <w:fldChar w:fldCharType="separate"/>
      </w:r>
      <w:r>
        <w:rPr>
          <w:rFonts w:hint="eastAsia" w:ascii="宋体" w:hAnsi="宋体" w:eastAsia="宋体" w:cs="宋体"/>
          <w:color w:val="000000"/>
          <w:sz w:val="24"/>
          <w:szCs w:val="24"/>
          <w:highlight w:val="none"/>
        </w:rPr>
        <w:t>- 5 -</w:t>
      </w:r>
      <w:r>
        <w:rPr>
          <w:rFonts w:hint="eastAsia" w:ascii="宋体" w:hAnsi="宋体" w:eastAsia="宋体" w:cs="宋体"/>
          <w:color w:val="000000"/>
          <w:sz w:val="24"/>
          <w:szCs w:val="24"/>
          <w:highlight w:val="none"/>
        </w:rPr>
        <w:fldChar w:fldCharType="end"/>
      </w:r>
    </w:p>
    <w:p w14:paraId="39349EB8">
      <w:pPr>
        <w:pStyle w:val="105"/>
        <w:keepNext w:val="0"/>
        <w:keepLines w:val="0"/>
        <w:pageBreakBefore w:val="0"/>
        <w:widowControl w:val="0"/>
        <w:tabs>
          <w:tab w:val="right" w:leader="dot" w:pos="9355"/>
        </w:tabs>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第三章 合同文本</w:t>
      </w:r>
      <w:r>
        <w:rPr>
          <w:rFonts w:hint="eastAsia" w:ascii="宋体" w:hAnsi="宋体" w:eastAsia="宋体" w:cs="宋体"/>
          <w:color w:val="000000"/>
          <w:sz w:val="24"/>
          <w:szCs w:val="24"/>
          <w:highlight w:val="none"/>
        </w:rPr>
        <w:tab/>
      </w:r>
      <w:r>
        <w:rPr>
          <w:rFonts w:hint="eastAsia" w:ascii="宋体" w:hAnsi="宋体" w:eastAsia="宋体" w:cs="宋体"/>
          <w:color w:val="000000"/>
          <w:sz w:val="24"/>
          <w:szCs w:val="24"/>
          <w:highlight w:val="none"/>
        </w:rPr>
        <w:fldChar w:fldCharType="begin"/>
      </w:r>
      <w:r>
        <w:rPr>
          <w:rFonts w:hint="eastAsia" w:ascii="宋体" w:hAnsi="宋体" w:eastAsia="宋体" w:cs="宋体"/>
          <w:color w:val="000000"/>
          <w:sz w:val="24"/>
          <w:szCs w:val="24"/>
          <w:highlight w:val="none"/>
        </w:rPr>
        <w:instrText xml:space="preserve"> PAGEREF _Toc20434 \h </w:instrText>
      </w:r>
      <w:r>
        <w:rPr>
          <w:rFonts w:hint="eastAsia" w:ascii="宋体" w:hAnsi="宋体" w:eastAsia="宋体" w:cs="宋体"/>
          <w:color w:val="000000"/>
          <w:sz w:val="24"/>
          <w:szCs w:val="24"/>
          <w:highlight w:val="none"/>
        </w:rPr>
        <w:fldChar w:fldCharType="separate"/>
      </w:r>
      <w:r>
        <w:rPr>
          <w:rFonts w:hint="eastAsia" w:ascii="宋体" w:hAnsi="宋体" w:eastAsia="宋体" w:cs="宋体"/>
          <w:color w:val="000000"/>
          <w:sz w:val="24"/>
          <w:szCs w:val="24"/>
          <w:highlight w:val="none"/>
        </w:rPr>
        <w:t>- 16 -</w:t>
      </w:r>
      <w:r>
        <w:rPr>
          <w:rFonts w:hint="eastAsia" w:ascii="宋体" w:hAnsi="宋体" w:eastAsia="宋体" w:cs="宋体"/>
          <w:color w:val="000000"/>
          <w:sz w:val="24"/>
          <w:szCs w:val="24"/>
          <w:highlight w:val="none"/>
        </w:rPr>
        <w:fldChar w:fldCharType="end"/>
      </w:r>
    </w:p>
    <w:p w14:paraId="35749948">
      <w:pPr>
        <w:pStyle w:val="105"/>
        <w:keepNext w:val="0"/>
        <w:keepLines w:val="0"/>
        <w:pageBreakBefore w:val="0"/>
        <w:widowControl w:val="0"/>
        <w:tabs>
          <w:tab w:val="right" w:leader="dot" w:pos="9355"/>
        </w:tabs>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第四章 采购需求</w:t>
      </w:r>
      <w:r>
        <w:rPr>
          <w:rFonts w:hint="eastAsia" w:ascii="宋体" w:hAnsi="宋体" w:eastAsia="宋体" w:cs="宋体"/>
          <w:color w:val="000000"/>
          <w:sz w:val="24"/>
          <w:szCs w:val="24"/>
          <w:highlight w:val="none"/>
        </w:rPr>
        <w:tab/>
      </w:r>
      <w:r>
        <w:rPr>
          <w:rFonts w:hint="eastAsia" w:ascii="宋体" w:hAnsi="宋体" w:eastAsia="宋体" w:cs="宋体"/>
          <w:color w:val="000000"/>
          <w:sz w:val="24"/>
          <w:szCs w:val="24"/>
          <w:highlight w:val="none"/>
        </w:rPr>
        <w:fldChar w:fldCharType="begin"/>
      </w:r>
      <w:r>
        <w:rPr>
          <w:rFonts w:hint="eastAsia" w:ascii="宋体" w:hAnsi="宋体" w:eastAsia="宋体" w:cs="宋体"/>
          <w:color w:val="000000"/>
          <w:sz w:val="24"/>
          <w:szCs w:val="24"/>
          <w:highlight w:val="none"/>
        </w:rPr>
        <w:instrText xml:space="preserve"> PAGEREF _Toc5650 \h </w:instrText>
      </w:r>
      <w:r>
        <w:rPr>
          <w:rFonts w:hint="eastAsia" w:ascii="宋体" w:hAnsi="宋体" w:eastAsia="宋体" w:cs="宋体"/>
          <w:color w:val="000000"/>
          <w:sz w:val="24"/>
          <w:szCs w:val="24"/>
          <w:highlight w:val="none"/>
        </w:rPr>
        <w:fldChar w:fldCharType="separate"/>
      </w:r>
      <w:r>
        <w:rPr>
          <w:rFonts w:hint="eastAsia" w:ascii="宋体" w:hAnsi="宋体" w:eastAsia="宋体" w:cs="宋体"/>
          <w:color w:val="000000"/>
          <w:sz w:val="24"/>
          <w:szCs w:val="24"/>
          <w:highlight w:val="none"/>
        </w:rPr>
        <w:t>- 21 -</w:t>
      </w:r>
      <w:r>
        <w:rPr>
          <w:rFonts w:hint="eastAsia" w:ascii="宋体" w:hAnsi="宋体" w:eastAsia="宋体" w:cs="宋体"/>
          <w:color w:val="000000"/>
          <w:sz w:val="24"/>
          <w:szCs w:val="24"/>
          <w:highlight w:val="none"/>
        </w:rPr>
        <w:fldChar w:fldCharType="end"/>
      </w:r>
    </w:p>
    <w:p w14:paraId="5D77C5C8">
      <w:pPr>
        <w:pStyle w:val="105"/>
        <w:keepNext w:val="0"/>
        <w:keepLines w:val="0"/>
        <w:pageBreakBefore w:val="0"/>
        <w:widowControl w:val="0"/>
        <w:tabs>
          <w:tab w:val="right" w:leader="dot" w:pos="9355"/>
        </w:tabs>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第五章 评标方法及评标标准</w:t>
      </w:r>
      <w:r>
        <w:rPr>
          <w:rFonts w:hint="eastAsia" w:ascii="宋体" w:hAnsi="宋体" w:eastAsia="宋体" w:cs="宋体"/>
          <w:color w:val="000000"/>
          <w:sz w:val="24"/>
          <w:szCs w:val="24"/>
          <w:highlight w:val="none"/>
        </w:rPr>
        <w:tab/>
      </w:r>
      <w:r>
        <w:rPr>
          <w:rFonts w:hint="eastAsia" w:ascii="宋体" w:hAnsi="宋体" w:eastAsia="宋体" w:cs="宋体"/>
          <w:color w:val="000000"/>
          <w:sz w:val="24"/>
          <w:szCs w:val="24"/>
          <w:highlight w:val="none"/>
        </w:rPr>
        <w:fldChar w:fldCharType="begin"/>
      </w:r>
      <w:r>
        <w:rPr>
          <w:rFonts w:hint="eastAsia" w:ascii="宋体" w:hAnsi="宋体" w:eastAsia="宋体" w:cs="宋体"/>
          <w:color w:val="000000"/>
          <w:sz w:val="24"/>
          <w:szCs w:val="24"/>
          <w:highlight w:val="none"/>
        </w:rPr>
        <w:instrText xml:space="preserve"> PAGEREF _Toc30892 \h </w:instrText>
      </w:r>
      <w:r>
        <w:rPr>
          <w:rFonts w:hint="eastAsia" w:ascii="宋体" w:hAnsi="宋体" w:eastAsia="宋体" w:cs="宋体"/>
          <w:color w:val="000000"/>
          <w:sz w:val="24"/>
          <w:szCs w:val="24"/>
          <w:highlight w:val="none"/>
        </w:rPr>
        <w:fldChar w:fldCharType="separate"/>
      </w:r>
      <w:r>
        <w:rPr>
          <w:rFonts w:hint="eastAsia" w:ascii="宋体" w:hAnsi="宋体" w:eastAsia="宋体" w:cs="宋体"/>
          <w:color w:val="000000"/>
          <w:sz w:val="24"/>
          <w:szCs w:val="24"/>
          <w:highlight w:val="none"/>
        </w:rPr>
        <w:t>- 51 -</w:t>
      </w:r>
      <w:r>
        <w:rPr>
          <w:rFonts w:hint="eastAsia" w:ascii="宋体" w:hAnsi="宋体" w:eastAsia="宋体" w:cs="宋体"/>
          <w:color w:val="000000"/>
          <w:sz w:val="24"/>
          <w:szCs w:val="24"/>
          <w:highlight w:val="none"/>
        </w:rPr>
        <w:fldChar w:fldCharType="end"/>
      </w:r>
    </w:p>
    <w:p w14:paraId="7CD0D1C4">
      <w:pPr>
        <w:pStyle w:val="105"/>
        <w:keepNext w:val="0"/>
        <w:keepLines w:val="0"/>
        <w:pageBreakBefore w:val="0"/>
        <w:widowControl w:val="0"/>
        <w:tabs>
          <w:tab w:val="right" w:leader="dot" w:pos="9355"/>
        </w:tabs>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第六章 投标文件格式</w:t>
      </w:r>
      <w:r>
        <w:rPr>
          <w:rFonts w:hint="eastAsia" w:ascii="宋体" w:hAnsi="宋体" w:eastAsia="宋体" w:cs="宋体"/>
          <w:color w:val="000000"/>
          <w:sz w:val="24"/>
          <w:szCs w:val="24"/>
          <w:highlight w:val="none"/>
        </w:rPr>
        <w:tab/>
      </w:r>
      <w:r>
        <w:rPr>
          <w:rFonts w:hint="eastAsia" w:ascii="宋体" w:hAnsi="宋体" w:eastAsia="宋体" w:cs="宋体"/>
          <w:color w:val="000000"/>
          <w:sz w:val="24"/>
          <w:szCs w:val="24"/>
          <w:highlight w:val="none"/>
        </w:rPr>
        <w:fldChar w:fldCharType="begin"/>
      </w:r>
      <w:r>
        <w:rPr>
          <w:rFonts w:hint="eastAsia" w:ascii="宋体" w:hAnsi="宋体" w:eastAsia="宋体" w:cs="宋体"/>
          <w:color w:val="000000"/>
          <w:sz w:val="24"/>
          <w:szCs w:val="24"/>
          <w:highlight w:val="none"/>
        </w:rPr>
        <w:instrText xml:space="preserve"> PAGEREF _Toc2219 \h </w:instrText>
      </w:r>
      <w:r>
        <w:rPr>
          <w:rFonts w:hint="eastAsia" w:ascii="宋体" w:hAnsi="宋体" w:eastAsia="宋体" w:cs="宋体"/>
          <w:color w:val="000000"/>
          <w:sz w:val="24"/>
          <w:szCs w:val="24"/>
          <w:highlight w:val="none"/>
        </w:rPr>
        <w:fldChar w:fldCharType="separate"/>
      </w:r>
      <w:r>
        <w:rPr>
          <w:rFonts w:hint="eastAsia" w:ascii="宋体" w:hAnsi="宋体" w:eastAsia="宋体" w:cs="宋体"/>
          <w:color w:val="000000"/>
          <w:sz w:val="24"/>
          <w:szCs w:val="24"/>
          <w:highlight w:val="none"/>
        </w:rPr>
        <w:t>- 55 -</w:t>
      </w:r>
      <w:r>
        <w:rPr>
          <w:rFonts w:hint="eastAsia" w:ascii="宋体" w:hAnsi="宋体" w:eastAsia="宋体" w:cs="宋体"/>
          <w:color w:val="000000"/>
          <w:sz w:val="24"/>
          <w:szCs w:val="24"/>
          <w:highlight w:val="none"/>
        </w:rPr>
        <w:fldChar w:fldCharType="end"/>
      </w:r>
    </w:p>
    <w:p w14:paraId="10074218">
      <w:pPr>
        <w:keepNext w:val="0"/>
        <w:keepLines w:val="0"/>
        <w:pageBreakBefore w:val="0"/>
        <w:widowControl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fldChar w:fldCharType="end"/>
      </w:r>
    </w:p>
    <w:p w14:paraId="2F15D0AE">
      <w:pPr>
        <w:pStyle w:val="68"/>
        <w:rPr>
          <w:color w:val="000000"/>
          <w:highlight w:val="none"/>
        </w:rPr>
        <w:sectPr>
          <w:footerReference r:id="rId4" w:type="default"/>
          <w:pgSz w:w="11906" w:h="16838"/>
          <w:pgMar w:top="1417" w:right="1134" w:bottom="1417" w:left="1417" w:header="850" w:footer="992" w:gutter="0"/>
          <w:pgNumType w:start="1"/>
          <w:cols w:space="1701" w:num="1"/>
          <w:docGrid w:linePitch="360" w:charSpace="0"/>
        </w:sectPr>
      </w:pPr>
      <w:bookmarkStart w:id="0" w:name="_Toc55204177"/>
    </w:p>
    <w:p w14:paraId="61D24126">
      <w:pPr>
        <w:pStyle w:val="68"/>
        <w:rPr>
          <w:color w:val="000000"/>
          <w:highlight w:val="none"/>
        </w:rPr>
      </w:pPr>
      <w:bookmarkStart w:id="1" w:name="_Toc6648"/>
      <w:r>
        <w:rPr>
          <w:rFonts w:hint="eastAsia"/>
          <w:color w:val="000000"/>
          <w:highlight w:val="none"/>
        </w:rPr>
        <w:t xml:space="preserve">第一章 </w:t>
      </w:r>
      <w:bookmarkEnd w:id="0"/>
      <w:r>
        <w:rPr>
          <w:rFonts w:hint="eastAsia"/>
          <w:color w:val="000000"/>
          <w:highlight w:val="none"/>
        </w:rPr>
        <w:t>投标邀请</w:t>
      </w:r>
      <w:bookmarkEnd w:id="1"/>
    </w:p>
    <w:p w14:paraId="5BA4287A">
      <w:pPr>
        <w:tabs>
          <w:tab w:val="left" w:pos="266"/>
        </w:tabs>
        <w:spacing w:line="360" w:lineRule="auto"/>
        <w:ind w:firstLine="420"/>
        <w:jc w:val="left"/>
        <w:rPr>
          <w:rFonts w:hint="eastAsia" w:ascii="宋体" w:hAnsi="宋体" w:cs="宋体"/>
          <w:color w:val="000000"/>
          <w:szCs w:val="21"/>
          <w:highlight w:val="none"/>
        </w:rPr>
      </w:pPr>
      <w:r>
        <w:rPr>
          <w:rFonts w:hint="eastAsia" w:ascii="宋体" w:hAnsi="宋体" w:cs="宋体"/>
          <w:color w:val="000000"/>
          <w:highlight w:val="none"/>
        </w:rPr>
        <w:t>受扬州大学附属医院的委托，江苏苏维工程管理有限公司就</w:t>
      </w:r>
      <w:r>
        <w:rPr>
          <w:rFonts w:hint="eastAsia" w:ascii="宋体" w:hAnsi="宋体" w:cs="宋体"/>
          <w:color w:val="000000"/>
          <w:highlight w:val="none"/>
          <w:lang w:eastAsia="zh-CN"/>
        </w:rPr>
        <w:t>扬州大学附属医院安防达标建设项目</w:t>
      </w:r>
      <w:r>
        <w:rPr>
          <w:rFonts w:hint="eastAsia" w:ascii="宋体" w:hAnsi="宋体" w:cs="宋体"/>
          <w:color w:val="000000"/>
          <w:highlight w:val="none"/>
        </w:rPr>
        <w:t>（</w:t>
      </w:r>
      <w:r>
        <w:rPr>
          <w:rFonts w:hint="eastAsia" w:ascii="宋体" w:hAnsi="宋体" w:cs="宋体"/>
          <w:color w:val="000000"/>
          <w:szCs w:val="21"/>
          <w:highlight w:val="none"/>
          <w:lang w:eastAsia="zh-CN"/>
        </w:rPr>
        <w:t>JSZC-320000-SWGC-G2026-0127</w:t>
      </w:r>
      <w:r>
        <w:rPr>
          <w:rFonts w:hint="eastAsia" w:ascii="宋体" w:hAnsi="宋体" w:cs="宋体"/>
          <w:color w:val="000000"/>
          <w:szCs w:val="21"/>
          <w:highlight w:val="none"/>
        </w:rPr>
        <w:t>号）</w:t>
      </w:r>
      <w:r>
        <w:rPr>
          <w:rFonts w:hint="eastAsia" w:ascii="宋体" w:hAnsi="宋体" w:cs="宋体"/>
          <w:color w:val="000000"/>
          <w:highlight w:val="none"/>
        </w:rPr>
        <w:t>进行公开招标采购，欢迎符合条件的供应商投标。</w:t>
      </w:r>
    </w:p>
    <w:p w14:paraId="4C197F7F">
      <w:pPr>
        <w:pBdr>
          <w:top w:val="single" w:color="000000" w:sz="4" w:space="1"/>
          <w:left w:val="single" w:color="000000" w:sz="4" w:space="4"/>
          <w:bottom w:val="single" w:color="000000" w:sz="4" w:space="1"/>
          <w:right w:val="single" w:color="000000" w:sz="4" w:space="4"/>
        </w:pBdr>
        <w:spacing w:line="360" w:lineRule="auto"/>
        <w:ind w:firstLine="422"/>
        <w:rPr>
          <w:rFonts w:hint="eastAsia" w:ascii="宋体" w:hAnsi="宋体" w:cs="宋体"/>
          <w:b/>
          <w:bCs/>
          <w:color w:val="000000"/>
          <w:highlight w:val="none"/>
        </w:rPr>
      </w:pPr>
      <w:r>
        <w:rPr>
          <w:rFonts w:hint="eastAsia" w:ascii="宋体" w:hAnsi="宋体" w:cs="宋体"/>
          <w:b/>
          <w:bCs/>
          <w:color w:val="000000"/>
          <w:highlight w:val="none"/>
        </w:rPr>
        <w:t>项目概况</w:t>
      </w:r>
    </w:p>
    <w:p w14:paraId="7FD8A6EB">
      <w:pPr>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cs="宋体"/>
          <w:color w:val="000000"/>
          <w:highlight w:val="none"/>
        </w:rPr>
      </w:pPr>
      <w:r>
        <w:rPr>
          <w:rFonts w:hint="eastAsia" w:ascii="宋体" w:hAnsi="宋体" w:cs="宋体"/>
          <w:color w:val="000000"/>
          <w:highlight w:val="none"/>
          <w:u w:val="single"/>
          <w:lang w:eastAsia="zh-CN"/>
        </w:rPr>
        <w:t>扬州大学附属医院安防达标建设项目</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eastAsia="zh-CN"/>
        </w:rPr>
        <w:t>JSZC-320000-SWGC-G2026-0127</w:t>
      </w:r>
      <w:r>
        <w:rPr>
          <w:rFonts w:hint="eastAsia" w:ascii="宋体" w:hAnsi="宋体" w:cs="宋体"/>
          <w:color w:val="000000"/>
          <w:highlight w:val="none"/>
          <w:u w:val="single"/>
        </w:rPr>
        <w:t xml:space="preserve"> </w:t>
      </w:r>
      <w:r>
        <w:rPr>
          <w:rFonts w:hint="eastAsia" w:ascii="宋体" w:hAnsi="宋体" w:cs="宋体"/>
          <w:color w:val="000000"/>
          <w:highlight w:val="none"/>
        </w:rPr>
        <w:t>招标项目的潜在投标人应在</w:t>
      </w:r>
      <w:r>
        <w:rPr>
          <w:rFonts w:hint="eastAsia" w:ascii="宋体" w:hAnsi="宋体" w:cs="宋体"/>
          <w:color w:val="000000"/>
          <w:highlight w:val="none"/>
          <w:u w:val="single"/>
        </w:rPr>
        <w:t>“江苏政府采购网”“中国政府采购网”“扬州大学附属医院网”自行免费下载</w:t>
      </w:r>
      <w:r>
        <w:rPr>
          <w:rFonts w:hint="eastAsia" w:ascii="宋体" w:hAnsi="宋体" w:cs="宋体"/>
          <w:color w:val="000000"/>
          <w:highlight w:val="none"/>
        </w:rPr>
        <w:t>招标文件，并于</w:t>
      </w:r>
      <w:r>
        <w:rPr>
          <w:rFonts w:hint="eastAsia" w:ascii="宋体" w:hAnsi="宋体" w:cs="宋体"/>
          <w:color w:val="FF0000"/>
          <w:highlight w:val="none"/>
          <w:u w:val="single"/>
        </w:rPr>
        <w:t>2026年</w:t>
      </w:r>
      <w:r>
        <w:rPr>
          <w:rFonts w:hint="eastAsia" w:ascii="宋体" w:hAnsi="宋体" w:cs="宋体"/>
          <w:color w:val="FF0000"/>
          <w:highlight w:val="none"/>
          <w:u w:val="single"/>
          <w:lang w:val="en-US" w:eastAsia="zh-CN"/>
        </w:rPr>
        <w:t>11</w:t>
      </w:r>
      <w:r>
        <w:rPr>
          <w:rFonts w:hint="eastAsia" w:ascii="宋体" w:hAnsi="宋体" w:cs="宋体"/>
          <w:color w:val="FF0000"/>
          <w:highlight w:val="none"/>
          <w:u w:val="single"/>
        </w:rPr>
        <w:t>月</w:t>
      </w:r>
      <w:r>
        <w:rPr>
          <w:rFonts w:hint="eastAsia" w:ascii="宋体" w:hAnsi="宋体" w:cs="宋体"/>
          <w:color w:val="FF0000"/>
          <w:highlight w:val="none"/>
          <w:u w:val="single"/>
          <w:lang w:val="en-US" w:eastAsia="zh-CN"/>
        </w:rPr>
        <w:t>6</w:t>
      </w:r>
      <w:r>
        <w:rPr>
          <w:rFonts w:hint="eastAsia" w:ascii="宋体" w:hAnsi="宋体" w:cs="宋体"/>
          <w:color w:val="FF0000"/>
          <w:highlight w:val="none"/>
          <w:u w:val="single"/>
        </w:rPr>
        <w:t>日上午9</w:t>
      </w:r>
      <w:r>
        <w:rPr>
          <w:rFonts w:hint="eastAsia" w:ascii="宋体" w:hAnsi="宋体" w:cs="宋体"/>
          <w:color w:val="FF0000"/>
          <w:highlight w:val="none"/>
          <w:u w:val="single"/>
          <w:lang w:eastAsia="zh-CN"/>
        </w:rPr>
        <w:t>：</w:t>
      </w:r>
      <w:r>
        <w:rPr>
          <w:rFonts w:hint="eastAsia" w:ascii="宋体" w:hAnsi="宋体" w:cs="宋体"/>
          <w:color w:val="FF0000"/>
          <w:highlight w:val="none"/>
          <w:u w:val="single"/>
        </w:rPr>
        <w:t>30</w:t>
      </w:r>
      <w:r>
        <w:rPr>
          <w:rFonts w:hint="eastAsia" w:ascii="宋体" w:hAnsi="宋体" w:cs="宋体"/>
          <w:color w:val="000000"/>
          <w:highlight w:val="none"/>
          <w:u w:val="single"/>
        </w:rPr>
        <w:t>（北京时间）</w:t>
      </w:r>
      <w:r>
        <w:rPr>
          <w:rFonts w:hint="eastAsia" w:ascii="宋体" w:hAnsi="宋体" w:cs="宋体"/>
          <w:color w:val="000000"/>
          <w:highlight w:val="none"/>
        </w:rPr>
        <w:t>前递交投标文件。</w:t>
      </w:r>
    </w:p>
    <w:p w14:paraId="7997EDCD">
      <w:pPr>
        <w:tabs>
          <w:tab w:val="left" w:pos="266"/>
        </w:tabs>
        <w:spacing w:line="360" w:lineRule="auto"/>
        <w:ind w:firstLine="422"/>
        <w:rPr>
          <w:rFonts w:hint="eastAsia" w:ascii="宋体" w:hAnsi="宋体" w:cs="宋体"/>
          <w:b/>
          <w:bCs/>
          <w:color w:val="000000"/>
          <w:highlight w:val="none"/>
        </w:rPr>
      </w:pPr>
      <w:bookmarkStart w:id="2" w:name="_Toc28359002"/>
      <w:bookmarkStart w:id="3" w:name="_Toc35393621"/>
      <w:bookmarkStart w:id="4" w:name="_Toc38985263"/>
      <w:bookmarkStart w:id="5" w:name="_Toc28359079"/>
      <w:bookmarkStart w:id="6" w:name="_Toc35393790"/>
      <w:bookmarkStart w:id="7" w:name="_Hlk24379207"/>
      <w:r>
        <w:rPr>
          <w:rFonts w:hint="eastAsia" w:ascii="宋体" w:hAnsi="宋体" w:cs="宋体"/>
          <w:b/>
          <w:bCs/>
          <w:color w:val="000000"/>
          <w:highlight w:val="none"/>
        </w:rPr>
        <w:t>一、项目基本情况</w:t>
      </w:r>
      <w:bookmarkEnd w:id="2"/>
      <w:bookmarkEnd w:id="3"/>
      <w:bookmarkEnd w:id="4"/>
      <w:bookmarkEnd w:id="5"/>
      <w:bookmarkEnd w:id="6"/>
    </w:p>
    <w:p w14:paraId="3D4E303A">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1.项目编号：</w:t>
      </w:r>
      <w:r>
        <w:rPr>
          <w:rFonts w:hint="eastAsia" w:ascii="宋体" w:hAnsi="宋体" w:cs="宋体"/>
          <w:color w:val="000000"/>
          <w:szCs w:val="21"/>
          <w:highlight w:val="none"/>
          <w:lang w:eastAsia="zh-CN"/>
        </w:rPr>
        <w:t>JSZC-320000-SWGC-G2026-0127</w:t>
      </w:r>
      <w:r>
        <w:rPr>
          <w:rFonts w:hint="eastAsia" w:ascii="宋体" w:hAnsi="宋体" w:cs="宋体"/>
          <w:color w:val="000000"/>
          <w:szCs w:val="21"/>
          <w:highlight w:val="none"/>
        </w:rPr>
        <w:t>号</w:t>
      </w:r>
    </w:p>
    <w:p w14:paraId="76A6E51E">
      <w:pPr>
        <w:spacing w:line="360" w:lineRule="auto"/>
        <w:ind w:firstLine="42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2.项目名称：</w:t>
      </w:r>
      <w:bookmarkEnd w:id="7"/>
      <w:r>
        <w:rPr>
          <w:rFonts w:hint="eastAsia" w:ascii="宋体" w:hAnsi="宋体" w:cs="宋体"/>
          <w:color w:val="000000"/>
          <w:szCs w:val="21"/>
          <w:highlight w:val="none"/>
          <w:lang w:eastAsia="zh-CN"/>
        </w:rPr>
        <w:t>扬州大学附属医院安防达标建设项目</w:t>
      </w:r>
    </w:p>
    <w:p w14:paraId="37E95958">
      <w:pPr>
        <w:spacing w:line="360" w:lineRule="auto"/>
        <w:ind w:firstLine="420"/>
        <w:rPr>
          <w:rFonts w:hint="eastAsia" w:ascii="宋体" w:hAnsi="宋体"/>
          <w:color w:val="000000"/>
          <w:szCs w:val="21"/>
          <w:highlight w:val="none"/>
        </w:rPr>
      </w:pPr>
      <w:r>
        <w:rPr>
          <w:rFonts w:hint="eastAsia" w:ascii="宋体" w:hAnsi="宋体" w:cs="宋体"/>
          <w:color w:val="000000"/>
          <w:szCs w:val="21"/>
          <w:highlight w:val="none"/>
        </w:rPr>
        <w:t>3.预算金额：</w:t>
      </w:r>
    </w:p>
    <w:tbl>
      <w:tblPr>
        <w:tblStyle w:val="28"/>
        <w:tblW w:w="3245" w:type="pct"/>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43"/>
        <w:gridCol w:w="4669"/>
      </w:tblGrid>
      <w:tr w14:paraId="6199D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top"/>
          </w:tcPr>
          <w:p w14:paraId="4AFDE673">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采购包号</w:t>
            </w:r>
          </w:p>
        </w:tc>
        <w:tc>
          <w:tcPr>
            <w:tcW w:w="3757" w:type="dxa"/>
            <w:noWrap w:val="0"/>
            <w:vAlign w:val="top"/>
          </w:tcPr>
          <w:p w14:paraId="1401F256">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预算</w:t>
            </w:r>
            <w:r>
              <w:rPr>
                <w:rFonts w:ascii="宋体" w:hAnsi="宋体"/>
                <w:color w:val="000000"/>
                <w:szCs w:val="21"/>
                <w:highlight w:val="none"/>
              </w:rPr>
              <w:t>金额</w:t>
            </w:r>
            <w:r>
              <w:rPr>
                <w:rFonts w:hint="eastAsia" w:ascii="宋体" w:hAnsi="宋体"/>
                <w:color w:val="000000"/>
                <w:szCs w:val="21"/>
                <w:highlight w:val="none"/>
              </w:rPr>
              <w:t>（人民币</w:t>
            </w:r>
            <w:r>
              <w:rPr>
                <w:rFonts w:ascii="宋体" w:hAnsi="宋体"/>
                <w:color w:val="000000"/>
                <w:szCs w:val="21"/>
                <w:highlight w:val="none"/>
              </w:rPr>
              <w:t>：万元</w:t>
            </w:r>
            <w:r>
              <w:rPr>
                <w:rFonts w:hint="eastAsia" w:ascii="宋体" w:hAnsi="宋体"/>
                <w:color w:val="000000"/>
                <w:szCs w:val="21"/>
                <w:highlight w:val="none"/>
              </w:rPr>
              <w:t>）</w:t>
            </w:r>
          </w:p>
        </w:tc>
      </w:tr>
      <w:tr w14:paraId="5163B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top"/>
          </w:tcPr>
          <w:p w14:paraId="5E4A3E38">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1</w:t>
            </w:r>
          </w:p>
        </w:tc>
        <w:tc>
          <w:tcPr>
            <w:tcW w:w="3757" w:type="dxa"/>
            <w:noWrap w:val="0"/>
            <w:vAlign w:val="top"/>
          </w:tcPr>
          <w:p w14:paraId="6455A035">
            <w:pPr>
              <w:spacing w:line="360" w:lineRule="auto"/>
              <w:ind w:firstLine="420"/>
              <w:jc w:val="center"/>
              <w:rPr>
                <w:rFonts w:ascii="宋体" w:hAnsi="宋体" w:eastAsia="宋体"/>
                <w:color w:val="000000"/>
                <w:szCs w:val="21"/>
                <w:highlight w:val="none"/>
                <w:lang w:val="en-US" w:eastAsia="zh-CN"/>
              </w:rPr>
            </w:pPr>
            <w:r>
              <w:rPr>
                <w:rFonts w:hint="eastAsia" w:ascii="宋体" w:hAnsi="宋体"/>
                <w:color w:val="000000"/>
                <w:szCs w:val="21"/>
                <w:highlight w:val="none"/>
                <w:lang w:val="en-US" w:eastAsia="zh-CN"/>
              </w:rPr>
              <w:t>460</w:t>
            </w:r>
          </w:p>
        </w:tc>
      </w:tr>
    </w:tbl>
    <w:p w14:paraId="29BB4C32">
      <w:pPr>
        <w:spacing w:line="360" w:lineRule="auto"/>
        <w:ind w:firstLine="420"/>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rPr>
        <w:t>4.最高限价：</w:t>
      </w:r>
      <w:r>
        <w:rPr>
          <w:rFonts w:hint="eastAsia" w:ascii="宋体" w:hAnsi="宋体" w:cs="宋体"/>
          <w:color w:val="000000"/>
          <w:szCs w:val="21"/>
          <w:highlight w:val="none"/>
          <w:lang w:val="en-US" w:eastAsia="zh-CN"/>
        </w:rPr>
        <w:tab/>
      </w:r>
    </w:p>
    <w:tbl>
      <w:tblPr>
        <w:tblStyle w:val="28"/>
        <w:tblW w:w="4998" w:type="pct"/>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07"/>
        <w:gridCol w:w="3755"/>
        <w:gridCol w:w="4205"/>
      </w:tblGrid>
      <w:tr w14:paraId="00825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 w:type="dxa"/>
            <w:noWrap w:val="0"/>
            <w:vAlign w:val="top"/>
          </w:tcPr>
          <w:p w14:paraId="6A8DDED9">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采购包号</w:t>
            </w:r>
          </w:p>
        </w:tc>
        <w:tc>
          <w:tcPr>
            <w:tcW w:w="1976" w:type="dxa"/>
            <w:noWrap w:val="0"/>
            <w:vAlign w:val="top"/>
          </w:tcPr>
          <w:p w14:paraId="39EF385F">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是否</w:t>
            </w:r>
            <w:r>
              <w:rPr>
                <w:rFonts w:ascii="宋体" w:hAnsi="宋体"/>
                <w:color w:val="000000"/>
                <w:szCs w:val="21"/>
                <w:highlight w:val="none"/>
              </w:rPr>
              <w:t>设定最高</w:t>
            </w:r>
            <w:r>
              <w:rPr>
                <w:rFonts w:hint="eastAsia" w:ascii="宋体" w:hAnsi="宋体"/>
                <w:color w:val="000000"/>
                <w:szCs w:val="21"/>
                <w:highlight w:val="none"/>
              </w:rPr>
              <w:t>限价</w:t>
            </w:r>
            <w:r>
              <w:rPr>
                <w:rFonts w:ascii="宋体" w:hAnsi="宋体"/>
                <w:color w:val="000000"/>
                <w:szCs w:val="21"/>
                <w:highlight w:val="none"/>
              </w:rPr>
              <w:t>（</w:t>
            </w:r>
            <w:r>
              <w:rPr>
                <w:rFonts w:hint="eastAsia" w:ascii="宋体" w:hAnsi="宋体"/>
                <w:color w:val="000000"/>
                <w:szCs w:val="21"/>
                <w:highlight w:val="none"/>
              </w:rPr>
              <w:t>是/否</w:t>
            </w:r>
            <w:r>
              <w:rPr>
                <w:rFonts w:ascii="宋体" w:hAnsi="宋体"/>
                <w:color w:val="000000"/>
                <w:szCs w:val="21"/>
                <w:highlight w:val="none"/>
              </w:rPr>
              <w:t>）</w:t>
            </w:r>
          </w:p>
        </w:tc>
        <w:tc>
          <w:tcPr>
            <w:tcW w:w="2213" w:type="dxa"/>
            <w:noWrap w:val="0"/>
            <w:vAlign w:val="top"/>
          </w:tcPr>
          <w:p w14:paraId="5F819C3D">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最高</w:t>
            </w:r>
            <w:r>
              <w:rPr>
                <w:rFonts w:ascii="宋体" w:hAnsi="宋体"/>
                <w:color w:val="000000"/>
                <w:szCs w:val="21"/>
                <w:highlight w:val="none"/>
              </w:rPr>
              <w:t>限价</w:t>
            </w:r>
            <w:r>
              <w:rPr>
                <w:rFonts w:hint="eastAsia" w:ascii="宋体" w:hAnsi="宋体"/>
                <w:color w:val="000000"/>
                <w:szCs w:val="21"/>
                <w:highlight w:val="none"/>
              </w:rPr>
              <w:t>（人民币</w:t>
            </w:r>
            <w:r>
              <w:rPr>
                <w:rFonts w:ascii="宋体" w:hAnsi="宋体"/>
                <w:color w:val="000000"/>
                <w:szCs w:val="21"/>
                <w:highlight w:val="none"/>
              </w:rPr>
              <w:t>：万元</w:t>
            </w:r>
            <w:r>
              <w:rPr>
                <w:rFonts w:hint="eastAsia" w:ascii="宋体" w:hAnsi="宋体"/>
                <w:color w:val="000000"/>
                <w:szCs w:val="21"/>
                <w:highlight w:val="none"/>
              </w:rPr>
              <w:t>）</w:t>
            </w:r>
          </w:p>
        </w:tc>
      </w:tr>
      <w:tr w14:paraId="37BF5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 w:type="dxa"/>
            <w:noWrap w:val="0"/>
            <w:vAlign w:val="top"/>
          </w:tcPr>
          <w:p w14:paraId="12B24188">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1</w:t>
            </w:r>
          </w:p>
        </w:tc>
        <w:tc>
          <w:tcPr>
            <w:tcW w:w="1976" w:type="dxa"/>
            <w:noWrap w:val="0"/>
            <w:vAlign w:val="top"/>
          </w:tcPr>
          <w:p w14:paraId="72EF5043">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是</w:t>
            </w:r>
          </w:p>
        </w:tc>
        <w:tc>
          <w:tcPr>
            <w:tcW w:w="2213" w:type="dxa"/>
            <w:noWrap w:val="0"/>
            <w:vAlign w:val="top"/>
          </w:tcPr>
          <w:p w14:paraId="30E911F7">
            <w:pPr>
              <w:spacing w:line="360" w:lineRule="auto"/>
              <w:ind w:firstLine="420"/>
              <w:jc w:val="center"/>
              <w:rPr>
                <w:rFonts w:ascii="宋体" w:hAnsi="宋体" w:eastAsia="宋体"/>
                <w:color w:val="000000"/>
                <w:szCs w:val="21"/>
                <w:highlight w:val="none"/>
                <w:lang w:val="en-US" w:eastAsia="zh-CN"/>
              </w:rPr>
            </w:pPr>
            <w:r>
              <w:rPr>
                <w:rFonts w:hint="eastAsia" w:ascii="宋体" w:hAnsi="宋体"/>
                <w:color w:val="000000"/>
                <w:szCs w:val="21"/>
                <w:highlight w:val="none"/>
                <w:lang w:val="en-US" w:eastAsia="zh-CN"/>
              </w:rPr>
              <w:t>446</w:t>
            </w:r>
          </w:p>
        </w:tc>
      </w:tr>
    </w:tbl>
    <w:p w14:paraId="35D7C8E8">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cs="宋体"/>
          <w:color w:val="000000"/>
          <w:highlight w:val="none"/>
          <w:u w:val="single"/>
        </w:rPr>
      </w:pPr>
      <w:r>
        <w:rPr>
          <w:rFonts w:hint="eastAsia" w:ascii="宋体" w:hAnsi="宋体" w:cs="宋体"/>
          <w:color w:val="000000"/>
          <w:highlight w:val="none"/>
        </w:rPr>
        <w:t>5.采购需求：扬州大学附属医院为区域三级甲等综合性医疗机构，现有东、西两大院区，总占地138.2亩，总建筑面积17.3万平方米。院区日常门急诊流量大、人员高度密集，医患人身与财产安全、院区治安管控压力突出。</w:t>
      </w:r>
      <w:r>
        <w:rPr>
          <w:rFonts w:hint="eastAsia" w:ascii="宋体" w:hAnsi="宋体" w:cs="宋体"/>
          <w:color w:val="000000"/>
          <w:highlight w:val="none"/>
          <w:lang w:val="en-US" w:eastAsia="zh-CN"/>
        </w:rPr>
        <w:t>本项目采用</w:t>
      </w:r>
      <w:r>
        <w:rPr>
          <w:rFonts w:hint="eastAsia"/>
          <w:color w:val="000000"/>
          <w:highlight w:val="none"/>
        </w:rPr>
        <w:t>大数据、云计算、物联网、人工智能新一代信息技术，实施全院智慧安防升级改造，搭建统一综合安防管理体系，补齐现有技防短板，筑牢平安医院安全防线。（详细内容见本招标文件第四章）。</w:t>
      </w:r>
    </w:p>
    <w:p w14:paraId="771EB7F7">
      <w:pPr>
        <w:keepNext w:val="0"/>
        <w:keepLines w:val="0"/>
        <w:pageBreakBefore w:val="0"/>
        <w:widowControl w:val="0"/>
        <w:spacing w:line="360" w:lineRule="auto"/>
        <w:ind w:firstLine="420"/>
        <w:rPr>
          <w:rFonts w:hint="eastAsia" w:ascii="宋体" w:hAnsi="宋体" w:cs="宋体"/>
          <w:color w:val="000000"/>
          <w:highlight w:val="none"/>
        </w:rPr>
      </w:pPr>
      <w:r>
        <w:rPr>
          <w:rFonts w:hint="eastAsia" w:ascii="宋体" w:hAnsi="宋体" w:cs="宋体"/>
          <w:color w:val="000000"/>
          <w:highlight w:val="none"/>
        </w:rPr>
        <w:t>6.合同履行期限：</w:t>
      </w:r>
      <w:r>
        <w:rPr>
          <w:rFonts w:hint="eastAsia"/>
          <w:color w:val="000000"/>
          <w:highlight w:val="none"/>
        </w:rPr>
        <w:t>详见招标文件第四章</w:t>
      </w:r>
      <w:r>
        <w:rPr>
          <w:rFonts w:hint="eastAsia"/>
          <w:color w:val="000000"/>
          <w:highlight w:val="none"/>
          <w:lang w:eastAsia="zh-CN"/>
        </w:rPr>
        <w:t>。</w:t>
      </w:r>
      <w:r>
        <w:rPr>
          <w:rFonts w:hint="eastAsia" w:ascii="宋体" w:hAnsi="宋体" w:cs="宋体"/>
          <w:color w:val="000000"/>
          <w:highlight w:val="none"/>
        </w:rPr>
        <w:t xml:space="preserve"> </w:t>
      </w:r>
    </w:p>
    <w:p w14:paraId="3D8A58F7">
      <w:pPr>
        <w:tabs>
          <w:tab w:val="left" w:pos="266"/>
        </w:tabs>
        <w:spacing w:line="360" w:lineRule="auto"/>
        <w:ind w:firstLine="422"/>
        <w:rPr>
          <w:rFonts w:hint="eastAsia" w:ascii="宋体" w:hAnsi="宋体" w:cs="宋体"/>
          <w:b/>
          <w:bCs/>
          <w:color w:val="000000"/>
          <w:highlight w:val="none"/>
        </w:rPr>
      </w:pPr>
      <w:bookmarkStart w:id="8" w:name="_Toc28359003"/>
      <w:bookmarkStart w:id="9" w:name="_Toc35393791"/>
      <w:bookmarkStart w:id="10" w:name="_Toc35393622"/>
      <w:bookmarkStart w:id="11" w:name="_Toc28359080"/>
      <w:bookmarkStart w:id="12" w:name="_Toc38985264"/>
      <w:r>
        <w:rPr>
          <w:rFonts w:hint="eastAsia" w:ascii="宋体" w:hAnsi="宋体" w:cs="宋体"/>
          <w:b/>
          <w:bCs/>
          <w:color w:val="000000"/>
          <w:highlight w:val="none"/>
        </w:rPr>
        <w:t>二、申请人的资格要求：</w:t>
      </w:r>
      <w:bookmarkEnd w:id="8"/>
      <w:bookmarkEnd w:id="9"/>
      <w:bookmarkEnd w:id="10"/>
      <w:bookmarkEnd w:id="11"/>
      <w:bookmarkEnd w:id="12"/>
    </w:p>
    <w:p w14:paraId="398B8BBE">
      <w:pPr>
        <w:spacing w:line="360" w:lineRule="auto"/>
        <w:ind w:firstLine="420"/>
        <w:rPr>
          <w:rFonts w:hint="eastAsia" w:ascii="宋体" w:hAnsi="宋体" w:cs="宋体"/>
          <w:color w:val="000000"/>
          <w:szCs w:val="21"/>
          <w:highlight w:val="none"/>
        </w:rPr>
      </w:pPr>
      <w:bookmarkStart w:id="13" w:name="_Toc28359081"/>
      <w:bookmarkStart w:id="14" w:name="_Toc38985265"/>
      <w:bookmarkStart w:id="15" w:name="_Toc35393792"/>
      <w:bookmarkStart w:id="16" w:name="_Toc28359004"/>
      <w:bookmarkStart w:id="17" w:name="_Toc35393623"/>
      <w:r>
        <w:rPr>
          <w:rFonts w:hint="eastAsia" w:ascii="宋体" w:hAnsi="宋体" w:cs="宋体"/>
          <w:color w:val="000000"/>
          <w:szCs w:val="21"/>
          <w:highlight w:val="none"/>
        </w:rPr>
        <w:t>（一）通用资格要求</w:t>
      </w:r>
    </w:p>
    <w:p w14:paraId="476929C1">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1.满足《中华人民共和国政府采购法》第二十二条规定：</w:t>
      </w:r>
    </w:p>
    <w:p w14:paraId="2E588A54">
      <w:pPr>
        <w:spacing w:line="360" w:lineRule="auto"/>
        <w:ind w:firstLine="420"/>
        <w:rPr>
          <w:rFonts w:hint="eastAsia" w:ascii="宋体" w:hAnsi="宋体" w:cs="宋体"/>
          <w:i/>
          <w:iCs/>
          <w:color w:val="000000"/>
          <w:szCs w:val="21"/>
          <w:highlight w:val="none"/>
          <w:u w:val="single"/>
        </w:rPr>
      </w:pPr>
      <w:r>
        <w:rPr>
          <w:rFonts w:hint="eastAsia" w:ascii="宋体" w:hAnsi="宋体" w:cs="宋体"/>
          <w:i/>
          <w:iCs/>
          <w:color w:val="000000"/>
          <w:szCs w:val="21"/>
          <w:highlight w:val="none"/>
          <w:u w:val="single"/>
        </w:rPr>
        <w:t>1.1法人或者其他组织的营业执照等证明文件，自然人的身份证明；</w:t>
      </w:r>
    </w:p>
    <w:p w14:paraId="194005D4">
      <w:pPr>
        <w:spacing w:line="360" w:lineRule="auto"/>
        <w:ind w:firstLine="420"/>
        <w:rPr>
          <w:rFonts w:hint="eastAsia" w:ascii="宋体" w:hAnsi="宋体" w:cs="宋体"/>
          <w:i/>
          <w:iCs/>
          <w:color w:val="000000"/>
          <w:szCs w:val="21"/>
          <w:highlight w:val="none"/>
          <w:u w:val="single"/>
        </w:rPr>
      </w:pPr>
      <w:r>
        <w:rPr>
          <w:rFonts w:hint="eastAsia" w:ascii="宋体" w:hAnsi="宋体" w:cs="宋体"/>
          <w:i/>
          <w:iCs/>
          <w:color w:val="000000"/>
          <w:szCs w:val="21"/>
          <w:highlight w:val="none"/>
          <w:u w:val="single"/>
        </w:rPr>
        <w:t xml:space="preserve">1.2 </w:t>
      </w:r>
      <w:r>
        <w:rPr>
          <w:rFonts w:hint="eastAsia" w:ascii="宋体" w:hAnsi="宋体" w:cs="宋体"/>
          <w:i/>
          <w:iCs/>
          <w:color w:val="000000"/>
          <w:szCs w:val="21"/>
          <w:highlight w:val="none"/>
          <w:u w:val="single"/>
          <w:lang w:val="en-US" w:eastAsia="zh-CN"/>
        </w:rPr>
        <w:t>上一年度</w:t>
      </w:r>
      <w:r>
        <w:rPr>
          <w:rFonts w:hint="eastAsia" w:ascii="宋体" w:hAnsi="宋体" w:cs="宋体"/>
          <w:i/>
          <w:iCs/>
          <w:color w:val="000000"/>
          <w:szCs w:val="21"/>
          <w:highlight w:val="none"/>
          <w:u w:val="single"/>
        </w:rPr>
        <w:t>的财务报告情况；</w:t>
      </w:r>
      <w:r>
        <w:rPr>
          <w:rFonts w:hint="eastAsia" w:ascii="宋体" w:hAnsi="宋体" w:cs="宋体"/>
          <w:b/>
          <w:bCs/>
          <w:i/>
          <w:iCs/>
          <w:color w:val="000000"/>
          <w:szCs w:val="21"/>
          <w:highlight w:val="none"/>
          <w:u w:val="single"/>
        </w:rPr>
        <w:t>（成立不满一年无需提供）</w:t>
      </w:r>
    </w:p>
    <w:p w14:paraId="3B5982EF">
      <w:pPr>
        <w:spacing w:line="360" w:lineRule="auto"/>
        <w:ind w:firstLine="420"/>
        <w:rPr>
          <w:rFonts w:hint="eastAsia" w:ascii="宋体" w:hAnsi="宋体" w:cs="宋体"/>
          <w:b/>
          <w:bCs/>
          <w:i/>
          <w:iCs/>
          <w:color w:val="000000"/>
          <w:highlight w:val="none"/>
          <w:u w:val="single"/>
        </w:rPr>
      </w:pPr>
      <w:r>
        <w:rPr>
          <w:rFonts w:hint="eastAsia" w:ascii="宋体" w:hAnsi="宋体" w:cs="宋体"/>
          <w:i/>
          <w:iCs/>
          <w:color w:val="000000"/>
          <w:szCs w:val="21"/>
          <w:highlight w:val="none"/>
          <w:u w:val="single"/>
        </w:rPr>
        <w:t>1.3 依法缴纳税收和社会保障资金的相关材料；</w:t>
      </w:r>
      <w:r>
        <w:rPr>
          <w:rFonts w:hint="eastAsia" w:ascii="宋体" w:hAnsi="宋体" w:cs="宋体"/>
          <w:b/>
          <w:bCs/>
          <w:i/>
          <w:iCs/>
          <w:color w:val="000000"/>
          <w:szCs w:val="21"/>
          <w:highlight w:val="none"/>
          <w:u w:val="single"/>
        </w:rPr>
        <w:t>（提供提交投标文件截止时间前一年内至少一个月依法缴纳税收及缴纳社会保障资金的证明材料。投标</w:t>
      </w:r>
      <w:r>
        <w:rPr>
          <w:rFonts w:hint="eastAsia" w:ascii="宋体" w:hAnsi="宋体" w:cs="宋体"/>
          <w:b/>
          <w:bCs/>
          <w:i/>
          <w:iCs/>
          <w:color w:val="000000"/>
          <w:szCs w:val="21"/>
          <w:highlight w:val="none"/>
          <w:u w:val="single"/>
          <w:lang w:val="en-US" w:eastAsia="zh-CN"/>
        </w:rPr>
        <w:t>人</w:t>
      </w:r>
      <w:r>
        <w:rPr>
          <w:rFonts w:hint="eastAsia" w:ascii="宋体" w:hAnsi="宋体" w:cs="宋体"/>
          <w:b/>
          <w:bCs/>
          <w:i/>
          <w:iCs/>
          <w:color w:val="000000"/>
          <w:szCs w:val="21"/>
          <w:highlight w:val="none"/>
          <w:u w:val="single"/>
        </w:rPr>
        <w:t>依法享受缓缴、免缴税收、社会保障资金的提供证明材料。）（新成立企业距投标截止日不足30日的，可不提供，以新办企业营业执照发放日期为准）</w:t>
      </w:r>
    </w:p>
    <w:p w14:paraId="2E195536">
      <w:pPr>
        <w:spacing w:line="360" w:lineRule="auto"/>
        <w:ind w:firstLine="420"/>
        <w:rPr>
          <w:rFonts w:hint="eastAsia" w:ascii="宋体" w:hAnsi="宋体" w:cs="宋体"/>
          <w:b/>
          <w:bCs/>
          <w:i/>
          <w:iCs/>
          <w:color w:val="000000"/>
          <w:szCs w:val="21"/>
          <w:highlight w:val="none"/>
          <w:u w:val="single"/>
        </w:rPr>
      </w:pPr>
      <w:r>
        <w:rPr>
          <w:rFonts w:hint="eastAsia" w:ascii="宋体" w:hAnsi="宋体" w:cs="宋体"/>
          <w:i/>
          <w:iCs/>
          <w:color w:val="000000"/>
          <w:szCs w:val="21"/>
          <w:highlight w:val="none"/>
          <w:u w:val="single"/>
        </w:rPr>
        <w:t>1.4 具备履行合同所必需的设备和专业技术能力的书面声明；</w:t>
      </w:r>
    </w:p>
    <w:p w14:paraId="6F0698C6">
      <w:pPr>
        <w:spacing w:line="360" w:lineRule="auto"/>
        <w:ind w:firstLine="420"/>
        <w:rPr>
          <w:rFonts w:hint="eastAsia" w:ascii="宋体" w:hAnsi="宋体" w:cs="宋体"/>
          <w:i/>
          <w:iCs/>
          <w:color w:val="000000"/>
          <w:szCs w:val="21"/>
          <w:highlight w:val="none"/>
          <w:u w:val="single"/>
        </w:rPr>
      </w:pPr>
      <w:r>
        <w:rPr>
          <w:rFonts w:hint="eastAsia" w:ascii="宋体" w:hAnsi="宋体" w:cs="宋体"/>
          <w:i/>
          <w:iCs/>
          <w:color w:val="000000"/>
          <w:szCs w:val="21"/>
          <w:highlight w:val="none"/>
          <w:u w:val="single"/>
        </w:rPr>
        <w:t>1.5 参加政府采购活动前3年内在经营活动中没有重大违法记录的书面声明；</w:t>
      </w:r>
    </w:p>
    <w:p w14:paraId="3A49C616">
      <w:pPr>
        <w:spacing w:line="360" w:lineRule="auto"/>
        <w:ind w:firstLine="420"/>
        <w:rPr>
          <w:rFonts w:hint="eastAsia" w:ascii="宋体" w:hAnsi="宋体" w:cs="宋体"/>
          <w:i/>
          <w:iCs/>
          <w:color w:val="000000"/>
          <w:szCs w:val="21"/>
          <w:highlight w:val="none"/>
          <w:u w:val="single"/>
        </w:rPr>
      </w:pPr>
      <w:r>
        <w:rPr>
          <w:rFonts w:hint="eastAsia" w:ascii="宋体" w:hAnsi="宋体" w:cs="宋体"/>
          <w:i/>
          <w:iCs/>
          <w:color w:val="000000"/>
          <w:szCs w:val="21"/>
          <w:highlight w:val="none"/>
          <w:u w:val="single"/>
        </w:rPr>
        <w:t>1.6 供应商信用承诺书；</w:t>
      </w:r>
    </w:p>
    <w:p w14:paraId="21952D06">
      <w:pPr>
        <w:spacing w:line="360" w:lineRule="auto"/>
        <w:ind w:firstLine="420"/>
        <w:jc w:val="left"/>
        <w:rPr>
          <w:rFonts w:hint="eastAsia" w:ascii="宋体" w:hAnsi="宋体" w:cs="宋体"/>
          <w:i/>
          <w:iCs/>
          <w:color w:val="000000"/>
          <w:szCs w:val="21"/>
          <w:highlight w:val="none"/>
          <w:u w:val="single"/>
          <w:lang w:val="en-US" w:eastAsia="zh-CN"/>
        </w:rPr>
      </w:pPr>
      <w:r>
        <w:rPr>
          <w:rFonts w:hint="eastAsia" w:ascii="宋体" w:hAnsi="宋体" w:cs="宋体"/>
          <w:i/>
          <w:iCs/>
          <w:color w:val="000000"/>
          <w:szCs w:val="21"/>
          <w:highlight w:val="none"/>
          <w:u w:val="single"/>
          <w:lang w:val="en-US" w:eastAsia="zh-CN"/>
        </w:rPr>
        <w:t>1.7法律、行政法规规定的其他条件；</w:t>
      </w:r>
    </w:p>
    <w:p w14:paraId="248012F3">
      <w:pPr>
        <w:spacing w:line="360" w:lineRule="auto"/>
        <w:ind w:firstLine="420"/>
        <w:jc w:val="left"/>
        <w:rPr>
          <w:rFonts w:hint="eastAsia" w:ascii="宋体" w:hAnsi="宋体" w:cs="宋体"/>
          <w:color w:val="000000"/>
          <w:szCs w:val="21"/>
          <w:highlight w:val="none"/>
        </w:rPr>
      </w:pPr>
      <w:r>
        <w:rPr>
          <w:rFonts w:hint="eastAsia" w:ascii="宋体" w:hAnsi="宋体" w:cs="宋体"/>
          <w:color w:val="000000"/>
          <w:szCs w:val="21"/>
          <w:highlight w:val="none"/>
        </w:rPr>
        <w:t>2.在“信用中国”网站（www.creditchina.gov.cn）查询，不存在被列入失信被执行人、重大税收违法案件当事人名单、政府采购严重失信行为记录名单及其他不符合《中华人民共和国政府采购法》第二十二条规定条件的信用记录情形。（投标文件中无需提供证明材料）</w:t>
      </w:r>
    </w:p>
    <w:p w14:paraId="68061EC7">
      <w:pPr>
        <w:spacing w:line="360" w:lineRule="auto"/>
        <w:ind w:firstLine="420"/>
        <w:rPr>
          <w:rFonts w:ascii="宋体" w:hAnsi="宋体" w:eastAsia="宋体" w:cs="宋体"/>
          <w:b/>
          <w:bCs/>
          <w:i/>
          <w:iCs/>
          <w:color w:val="000000"/>
          <w:szCs w:val="21"/>
          <w:highlight w:val="none"/>
          <w:u w:val="single"/>
          <w:lang w:val="en-US" w:eastAsia="zh-CN"/>
        </w:rPr>
      </w:pPr>
      <w:r>
        <w:rPr>
          <w:rFonts w:hint="eastAsia" w:ascii="宋体" w:hAnsi="宋体" w:cs="宋体"/>
          <w:color w:val="000000"/>
          <w:szCs w:val="21"/>
          <w:highlight w:val="none"/>
        </w:rPr>
        <w:t>3.落实政府采购政策需满足的资格要求：</w:t>
      </w:r>
      <w:r>
        <w:rPr>
          <w:rFonts w:hint="eastAsia" w:ascii="宋体" w:hAnsi="宋体" w:cs="宋体"/>
          <w:i/>
          <w:iCs/>
          <w:color w:val="000000"/>
          <w:szCs w:val="21"/>
          <w:highlight w:val="none"/>
          <w:u w:val="single"/>
          <w:lang w:val="en-US" w:eastAsia="zh-CN"/>
        </w:rPr>
        <w:t xml:space="preserve">无 </w:t>
      </w:r>
    </w:p>
    <w:p w14:paraId="45F6C8ED">
      <w:pPr>
        <w:spacing w:line="360" w:lineRule="auto"/>
        <w:ind w:firstLine="420"/>
        <w:rPr>
          <w:rFonts w:hint="eastAsia" w:ascii="宋体" w:hAnsi="宋体"/>
          <w:color w:val="000000"/>
          <w:szCs w:val="21"/>
          <w:highlight w:val="none"/>
        </w:rPr>
      </w:pPr>
      <w:r>
        <w:rPr>
          <w:rFonts w:hint="eastAsia" w:ascii="宋体" w:hAnsi="宋体" w:cs="宋体"/>
          <w:color w:val="000000"/>
          <w:szCs w:val="21"/>
          <w:highlight w:val="none"/>
        </w:rPr>
        <w:t>4.联合体投标</w:t>
      </w:r>
    </w:p>
    <w:tbl>
      <w:tblPr>
        <w:tblStyle w:val="28"/>
        <w:tblW w:w="4987" w:type="pct"/>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92"/>
        <w:gridCol w:w="3425"/>
        <w:gridCol w:w="3629"/>
      </w:tblGrid>
      <w:tr w14:paraId="24077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noWrap w:val="0"/>
            <w:vAlign w:val="top"/>
          </w:tcPr>
          <w:p w14:paraId="79E413AD">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采购包号</w:t>
            </w:r>
          </w:p>
        </w:tc>
        <w:tc>
          <w:tcPr>
            <w:tcW w:w="1793" w:type="dxa"/>
            <w:noWrap w:val="0"/>
            <w:vAlign w:val="top"/>
          </w:tcPr>
          <w:p w14:paraId="455DECB7">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是否接受联合体投标（是/否）</w:t>
            </w:r>
          </w:p>
        </w:tc>
        <w:tc>
          <w:tcPr>
            <w:tcW w:w="1900" w:type="dxa"/>
            <w:noWrap w:val="0"/>
            <w:vAlign w:val="top"/>
          </w:tcPr>
          <w:p w14:paraId="2A7D753B">
            <w:pP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该采购包中联合体成员数量上限</w:t>
            </w:r>
          </w:p>
        </w:tc>
      </w:tr>
      <w:tr w14:paraId="401A4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noWrap w:val="0"/>
            <w:vAlign w:val="top"/>
          </w:tcPr>
          <w:p w14:paraId="798A96AC">
            <w:pPr>
              <w:spacing w:line="360" w:lineRule="auto"/>
              <w:ind w:firstLine="420"/>
              <w:jc w:val="center"/>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1793" w:type="dxa"/>
            <w:noWrap w:val="0"/>
            <w:vAlign w:val="top"/>
          </w:tcPr>
          <w:p w14:paraId="7BD05797">
            <w:pPr>
              <w:spacing w:line="360" w:lineRule="auto"/>
              <w:ind w:firstLine="420"/>
              <w:jc w:val="center"/>
              <w:rPr>
                <w:rFonts w:hint="eastAsia" w:ascii="宋体" w:hAnsi="宋体" w:cs="宋体"/>
                <w:color w:val="000000"/>
                <w:szCs w:val="21"/>
                <w:highlight w:val="none"/>
              </w:rPr>
            </w:pPr>
            <w:r>
              <w:rPr>
                <w:rFonts w:hint="eastAsia" w:ascii="宋体" w:hAnsi="宋体" w:cs="宋体"/>
                <w:color w:val="000000"/>
                <w:szCs w:val="21"/>
                <w:highlight w:val="none"/>
              </w:rPr>
              <w:t>否</w:t>
            </w:r>
          </w:p>
        </w:tc>
        <w:tc>
          <w:tcPr>
            <w:tcW w:w="1900" w:type="dxa"/>
            <w:noWrap w:val="0"/>
            <w:vAlign w:val="top"/>
          </w:tcPr>
          <w:p w14:paraId="10105CCD">
            <w:pPr>
              <w:spacing w:line="360" w:lineRule="auto"/>
              <w:ind w:firstLine="420"/>
              <w:jc w:val="center"/>
              <w:rPr>
                <w:rFonts w:hint="eastAsia" w:ascii="宋体" w:hAnsi="宋体" w:cs="宋体"/>
                <w:color w:val="000000"/>
                <w:szCs w:val="21"/>
                <w:highlight w:val="none"/>
              </w:rPr>
            </w:pPr>
            <w:r>
              <w:rPr>
                <w:rFonts w:hint="eastAsia" w:ascii="宋体" w:hAnsi="宋体" w:cs="宋体"/>
                <w:color w:val="000000"/>
                <w:szCs w:val="21"/>
                <w:highlight w:val="none"/>
              </w:rPr>
              <w:t>/</w:t>
            </w:r>
          </w:p>
        </w:tc>
      </w:tr>
    </w:tbl>
    <w:p w14:paraId="6FBADC07">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（二）本项目的特定资格要求：</w:t>
      </w:r>
    </w:p>
    <w:tbl>
      <w:tblPr>
        <w:tblStyle w:val="28"/>
        <w:tblW w:w="3099" w:type="pct"/>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33"/>
        <w:gridCol w:w="3399"/>
      </w:tblGrid>
      <w:tr w14:paraId="2684B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6" w:hRule="atLeast"/>
        </w:trPr>
        <w:tc>
          <w:tcPr>
            <w:tcW w:w="2135" w:type="dxa"/>
            <w:noWrap w:val="0"/>
            <w:vAlign w:val="top"/>
          </w:tcPr>
          <w:p w14:paraId="5A0C64B5">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采购包号</w:t>
            </w:r>
          </w:p>
        </w:tc>
        <w:tc>
          <w:tcPr>
            <w:tcW w:w="2864" w:type="dxa"/>
            <w:noWrap w:val="0"/>
            <w:vAlign w:val="top"/>
          </w:tcPr>
          <w:p w14:paraId="7BEBE747">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特定</w:t>
            </w:r>
            <w:r>
              <w:rPr>
                <w:rFonts w:ascii="宋体" w:hAnsi="宋体"/>
                <w:color w:val="000000"/>
                <w:szCs w:val="21"/>
                <w:highlight w:val="none"/>
              </w:rPr>
              <w:t>资格要求</w:t>
            </w:r>
          </w:p>
        </w:tc>
      </w:tr>
      <w:tr w14:paraId="5AA50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trPr>
        <w:tc>
          <w:tcPr>
            <w:tcW w:w="2135" w:type="dxa"/>
            <w:noWrap w:val="0"/>
            <w:vAlign w:val="top"/>
          </w:tcPr>
          <w:p w14:paraId="0EA4CCC3">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1</w:t>
            </w:r>
          </w:p>
        </w:tc>
        <w:tc>
          <w:tcPr>
            <w:tcW w:w="2864" w:type="dxa"/>
            <w:noWrap w:val="0"/>
            <w:vAlign w:val="top"/>
          </w:tcPr>
          <w:p w14:paraId="378263B5">
            <w:pPr>
              <w:spacing w:line="360" w:lineRule="auto"/>
              <w:ind w:firstLine="420"/>
              <w:jc w:val="center"/>
              <w:rPr>
                <w:rFonts w:hint="eastAsia" w:ascii="宋体" w:hAnsi="宋体"/>
                <w:color w:val="000000"/>
                <w:szCs w:val="21"/>
                <w:highlight w:val="none"/>
              </w:rPr>
            </w:pPr>
            <w:r>
              <w:rPr>
                <w:rFonts w:hint="eastAsia" w:ascii="宋体" w:hAnsi="宋体"/>
                <w:color w:val="000000"/>
                <w:szCs w:val="21"/>
                <w:highlight w:val="none"/>
              </w:rPr>
              <w:t>无</w:t>
            </w:r>
          </w:p>
        </w:tc>
      </w:tr>
    </w:tbl>
    <w:p w14:paraId="162E0999">
      <w:pPr>
        <w:spacing w:line="360" w:lineRule="auto"/>
        <w:ind w:firstLine="420"/>
        <w:rPr>
          <w:rFonts w:hint="eastAsia" w:ascii="宋体" w:hAnsi="宋体" w:cs="宋体"/>
          <w:color w:val="000000"/>
          <w:szCs w:val="24"/>
          <w:highlight w:val="none"/>
        </w:rPr>
      </w:pPr>
      <w:r>
        <w:rPr>
          <w:rFonts w:hint="eastAsia" w:ascii="宋体" w:hAnsi="宋体" w:cs="宋体"/>
          <w:color w:val="000000"/>
          <w:szCs w:val="24"/>
          <w:highlight w:val="none"/>
        </w:rPr>
        <w:t>（三）其它资格条件：</w:t>
      </w:r>
    </w:p>
    <w:p w14:paraId="61D040BB">
      <w:pPr>
        <w:spacing w:line="360" w:lineRule="auto"/>
        <w:ind w:firstLine="420"/>
        <w:rPr>
          <w:rFonts w:hint="eastAsia" w:ascii="宋体" w:hAnsi="宋体" w:cs="宋体"/>
          <w:color w:val="000000"/>
          <w:szCs w:val="24"/>
          <w:highlight w:val="none"/>
        </w:rPr>
      </w:pPr>
      <w:r>
        <w:rPr>
          <w:rFonts w:hint="eastAsia" w:ascii="宋体" w:hAnsi="宋体" w:cs="宋体"/>
          <w:color w:val="000000"/>
          <w:szCs w:val="24"/>
          <w:highlight w:val="none"/>
        </w:rPr>
        <w:t>（1）单位负责人为同一人或者存在直接控股、管理关系的不同供应商，不得参加同一合同项下的政府采购活动；</w:t>
      </w:r>
    </w:p>
    <w:p w14:paraId="39441BF8">
      <w:pPr>
        <w:spacing w:line="360" w:lineRule="auto"/>
        <w:ind w:firstLine="420"/>
        <w:rPr>
          <w:rFonts w:hint="eastAsia" w:ascii="宋体" w:hAnsi="宋体" w:cs="宋体"/>
          <w:color w:val="000000"/>
          <w:szCs w:val="24"/>
          <w:highlight w:val="none"/>
        </w:rPr>
      </w:pPr>
      <w:r>
        <w:rPr>
          <w:rFonts w:hint="eastAsia" w:ascii="宋体" w:hAnsi="宋体" w:cs="宋体"/>
          <w:color w:val="000000"/>
          <w:szCs w:val="24"/>
          <w:highlight w:val="none"/>
        </w:rPr>
        <w:t>（2）除单一来源采购项目外，为采购项目提供整体设计、规范编制或者项目管理、监理、检测等服务的供应商，不得再参加该采购项目的其他采购活动；</w:t>
      </w:r>
    </w:p>
    <w:p w14:paraId="3A0AAA56">
      <w:pPr>
        <w:tabs>
          <w:tab w:val="left" w:pos="266"/>
        </w:tabs>
        <w:spacing w:line="360" w:lineRule="auto"/>
        <w:ind w:firstLine="422"/>
        <w:rPr>
          <w:rFonts w:hint="eastAsia" w:ascii="宋体" w:hAnsi="宋体" w:cs="宋体"/>
          <w:b/>
          <w:bCs/>
          <w:color w:val="000000"/>
          <w:highlight w:val="none"/>
        </w:rPr>
      </w:pPr>
      <w:r>
        <w:rPr>
          <w:rFonts w:hint="eastAsia" w:ascii="宋体" w:hAnsi="宋体" w:cs="宋体"/>
          <w:b/>
          <w:bCs/>
          <w:color w:val="000000"/>
          <w:highlight w:val="none"/>
        </w:rPr>
        <w:t>三、获取招标文件</w:t>
      </w:r>
      <w:bookmarkEnd w:id="13"/>
      <w:bookmarkEnd w:id="14"/>
      <w:bookmarkEnd w:id="15"/>
      <w:bookmarkEnd w:id="16"/>
      <w:bookmarkEnd w:id="17"/>
    </w:p>
    <w:p w14:paraId="075A12C6">
      <w:pPr>
        <w:spacing w:line="360" w:lineRule="auto"/>
        <w:ind w:firstLine="420"/>
        <w:rPr>
          <w:rFonts w:hint="eastAsia" w:ascii="宋体" w:hAnsi="宋体" w:cs="宋体"/>
          <w:color w:val="000000"/>
          <w:highlight w:val="none"/>
        </w:rPr>
      </w:pPr>
      <w:bookmarkStart w:id="18" w:name="_Toc28359005"/>
      <w:bookmarkStart w:id="19" w:name="_Toc28359082"/>
      <w:bookmarkStart w:id="20" w:name="_Toc38985266"/>
      <w:bookmarkStart w:id="21" w:name="_Toc35393624"/>
      <w:bookmarkStart w:id="22" w:name="_Toc35393793"/>
      <w:r>
        <w:rPr>
          <w:rFonts w:hint="eastAsia" w:ascii="宋体" w:hAnsi="宋体" w:cs="宋体"/>
          <w:color w:val="000000"/>
          <w:highlight w:val="none"/>
        </w:rPr>
        <w:t>1.时间：自招标文件公告发布之日起5个工作日。5个工作日后仍可下载招标文件，但不作为供应商权益受到损害的证明材料和依据。</w:t>
      </w:r>
    </w:p>
    <w:p w14:paraId="37E9058C">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2.获取方式：“江苏政府采购网”“中国政府采购网”“</w:t>
      </w:r>
      <w:r>
        <w:rPr>
          <w:rFonts w:hint="eastAsia" w:ascii="宋体" w:hAnsi="宋体" w:cs="宋体"/>
          <w:color w:val="000000"/>
          <w:szCs w:val="21"/>
          <w:highlight w:val="none"/>
          <w:lang w:eastAsia="zh-CN"/>
        </w:rPr>
        <w:t>扬州大学附属医院网</w:t>
      </w:r>
      <w:r>
        <w:rPr>
          <w:rFonts w:hint="eastAsia" w:ascii="宋体" w:hAnsi="宋体" w:cs="宋体"/>
          <w:color w:val="000000"/>
          <w:szCs w:val="21"/>
          <w:highlight w:val="none"/>
        </w:rPr>
        <w:t>”自行免费下载招标文件。</w:t>
      </w:r>
    </w:p>
    <w:p w14:paraId="0C42E18F">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3.潜在供应商访问政府采购管理交易系统（苏采云）的网络地址和方法：</w:t>
      </w:r>
    </w:p>
    <w:p w14:paraId="59BA2154">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1）潜在供应商访问政府采购管理交易系统（苏采云）的方法：“苏采云”系统用户注册－－获取“CA数字证书”--CA绑定与登录--网上报名－－下载采购文件（后缀名为“kedt”）--将后缀名为“.kedt”的采购文件导入政府采购客户端工具－－制作投标文件－－导出加密的投标文件（后缀名为zip）--通过“苏采云”系统上传投标文件。</w:t>
      </w:r>
    </w:p>
    <w:p w14:paraId="2BBDCD1E">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（2）“CA数字证书”的获取：供应商需办理CA锁，“苏采云”系统目前仅支持“苏采云”系统下的政务CA，省内各地区办理的“苏采云”系统下的政务CA全省通用。</w:t>
      </w:r>
    </w:p>
    <w:p w14:paraId="7E6A666D">
      <w:pPr>
        <w:spacing w:line="360" w:lineRule="auto"/>
        <w:ind w:firstLine="422"/>
        <w:jc w:val="left"/>
        <w:rPr>
          <w:rFonts w:hint="eastAsia" w:ascii="宋体" w:hAnsi="宋体" w:cs="宋体"/>
          <w:b/>
          <w:bCs/>
          <w:color w:val="000000"/>
          <w:szCs w:val="21"/>
          <w:highlight w:val="none"/>
        </w:rPr>
      </w:pPr>
      <w:r>
        <w:rPr>
          <w:rFonts w:hint="eastAsia" w:ascii="宋体" w:hAnsi="宋体" w:cs="宋体"/>
          <w:b/>
          <w:bCs/>
          <w:color w:val="000000"/>
          <w:szCs w:val="21"/>
          <w:highlight w:val="none"/>
        </w:rPr>
        <w:t>（3）“CA数字证书”的办理材料以及供应商操作手册详见：http://zfcg.yangzhou.gov.cn/xzzx/art/2023/art_4d7de1f7865f4a2894fc22bc452f94d8.html</w:t>
      </w:r>
    </w:p>
    <w:p w14:paraId="4F866517">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（4）潜在供应商访问“苏采云”系统的网络地址和方法：“苏采云”系统的网址：https://jszfcg.jsczt.cn/jszc/login 。</w:t>
      </w:r>
    </w:p>
    <w:p w14:paraId="0553D458">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（5）采购文件（后缀名为“.kedt”）、供应商操作手册及政府采购客户端工具也可通过“苏采云”系统－－已报名项目－－报名详情页面内相应链接进行下载。</w:t>
      </w:r>
    </w:p>
    <w:p w14:paraId="4AFC76AE">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（6）招标代理机构（采购代理机构）将数据电文形式的采购文件加载至“苏采云”系统，供潜在供应商下载或者查阅。     </w:t>
      </w:r>
    </w:p>
    <w:p w14:paraId="1A5EA0C5">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（7）苏采云系统使用谷歌浏览器参与不见面开标。</w:t>
      </w:r>
    </w:p>
    <w:p w14:paraId="3B35C4D2">
      <w:pPr>
        <w:tabs>
          <w:tab w:val="left" w:pos="266"/>
        </w:tabs>
        <w:spacing w:line="360" w:lineRule="auto"/>
        <w:ind w:firstLine="422"/>
        <w:rPr>
          <w:rFonts w:hint="eastAsia" w:ascii="宋体" w:hAnsi="宋体" w:cs="宋体"/>
          <w:b/>
          <w:bCs/>
          <w:color w:val="000000"/>
          <w:highlight w:val="none"/>
        </w:rPr>
      </w:pPr>
      <w:r>
        <w:rPr>
          <w:rFonts w:hint="eastAsia" w:ascii="宋体" w:hAnsi="宋体" w:cs="宋体"/>
          <w:b/>
          <w:bCs/>
          <w:color w:val="000000"/>
          <w:highlight w:val="none"/>
        </w:rPr>
        <w:t>四、提交投标文件</w:t>
      </w:r>
      <w:bookmarkEnd w:id="18"/>
      <w:bookmarkEnd w:id="19"/>
      <w:r>
        <w:rPr>
          <w:rFonts w:hint="eastAsia" w:ascii="宋体" w:hAnsi="宋体" w:cs="宋体"/>
          <w:b/>
          <w:bCs/>
          <w:color w:val="000000"/>
          <w:highlight w:val="none"/>
        </w:rPr>
        <w:t>截止时间、开标时间和地点</w:t>
      </w:r>
      <w:bookmarkEnd w:id="20"/>
      <w:bookmarkEnd w:id="21"/>
      <w:bookmarkEnd w:id="22"/>
    </w:p>
    <w:p w14:paraId="3F9262F8">
      <w:pPr>
        <w:spacing w:line="360" w:lineRule="auto"/>
        <w:ind w:firstLine="420"/>
        <w:rPr>
          <w:rFonts w:hint="eastAsia" w:ascii="宋体" w:hAnsi="宋体" w:cs="宋体"/>
          <w:bCs/>
          <w:color w:val="000000"/>
          <w:szCs w:val="21"/>
          <w:highlight w:val="none"/>
          <w:u w:val="single"/>
        </w:rPr>
      </w:pPr>
      <w:r>
        <w:rPr>
          <w:rFonts w:hint="eastAsia" w:ascii="宋体" w:hAnsi="宋体" w:cs="宋体"/>
          <w:color w:val="000000"/>
          <w:highlight w:val="none"/>
        </w:rPr>
        <w:t>1.时间：</w:t>
      </w:r>
      <w:r>
        <w:rPr>
          <w:rFonts w:hint="eastAsia" w:ascii="宋体" w:hAnsi="宋体" w:cs="宋体"/>
          <w:color w:val="FF0000"/>
          <w:highlight w:val="none"/>
          <w:u w:val="single"/>
        </w:rPr>
        <w:t>2026年11月</w:t>
      </w:r>
      <w:r>
        <w:rPr>
          <w:rFonts w:hint="eastAsia" w:ascii="宋体" w:hAnsi="宋体" w:cs="宋体"/>
          <w:color w:val="FF0000"/>
          <w:highlight w:val="none"/>
          <w:u w:val="single"/>
          <w:lang w:val="en-US" w:eastAsia="zh-CN"/>
        </w:rPr>
        <w:t>6</w:t>
      </w:r>
      <w:r>
        <w:rPr>
          <w:rFonts w:hint="eastAsia" w:ascii="宋体" w:hAnsi="宋体" w:cs="宋体"/>
          <w:color w:val="FF0000"/>
          <w:highlight w:val="none"/>
          <w:u w:val="single"/>
        </w:rPr>
        <w:t>日上午9：30</w:t>
      </w:r>
      <w:r>
        <w:rPr>
          <w:rFonts w:hint="eastAsia" w:ascii="宋体" w:hAnsi="宋体" w:cs="宋体"/>
          <w:color w:val="000000"/>
          <w:highlight w:val="none"/>
        </w:rPr>
        <w:t>（北京时间）</w:t>
      </w:r>
    </w:p>
    <w:p w14:paraId="08A66AE1">
      <w:pPr>
        <w:spacing w:line="360" w:lineRule="auto"/>
        <w:ind w:firstLine="420"/>
        <w:rPr>
          <w:rFonts w:hint="eastAsia" w:ascii="宋体" w:hAnsi="宋体" w:cs="宋体"/>
          <w:b/>
          <w:color w:val="000000"/>
          <w:szCs w:val="21"/>
          <w:highlight w:val="none"/>
        </w:rPr>
      </w:pPr>
      <w:r>
        <w:rPr>
          <w:rFonts w:hint="eastAsia" w:ascii="宋体" w:hAnsi="宋体" w:cs="宋体"/>
          <w:color w:val="000000"/>
          <w:highlight w:val="none"/>
        </w:rPr>
        <w:t>2.开标地点：“苏采云”政府采购交易系统</w:t>
      </w:r>
    </w:p>
    <w:p w14:paraId="3B82EFF8">
      <w:pPr>
        <w:tabs>
          <w:tab w:val="left" w:pos="266"/>
        </w:tabs>
        <w:spacing w:line="360" w:lineRule="auto"/>
        <w:ind w:firstLine="422"/>
        <w:rPr>
          <w:rFonts w:hint="eastAsia" w:ascii="宋体" w:hAnsi="宋体" w:cs="宋体"/>
          <w:b/>
          <w:bCs/>
          <w:color w:val="000000"/>
          <w:highlight w:val="none"/>
        </w:rPr>
      </w:pPr>
      <w:bookmarkStart w:id="23" w:name="_Toc35393625"/>
      <w:bookmarkStart w:id="24" w:name="_Toc28359007"/>
      <w:bookmarkStart w:id="25" w:name="_Toc28359084"/>
      <w:bookmarkStart w:id="26" w:name="_Toc38985267"/>
      <w:bookmarkStart w:id="27" w:name="_Toc35393794"/>
      <w:r>
        <w:rPr>
          <w:rFonts w:hint="eastAsia" w:ascii="宋体" w:hAnsi="宋体" w:cs="宋体"/>
          <w:b/>
          <w:bCs/>
          <w:color w:val="000000"/>
          <w:highlight w:val="none"/>
        </w:rPr>
        <w:t>五、公告期限</w:t>
      </w:r>
      <w:bookmarkEnd w:id="23"/>
      <w:bookmarkEnd w:id="24"/>
      <w:bookmarkEnd w:id="25"/>
      <w:bookmarkEnd w:id="26"/>
      <w:bookmarkEnd w:id="27"/>
    </w:p>
    <w:p w14:paraId="20AAE5CE">
      <w:pPr>
        <w:spacing w:line="360" w:lineRule="auto"/>
        <w:ind w:firstLine="420"/>
        <w:rPr>
          <w:rFonts w:hint="eastAsia" w:ascii="宋体" w:hAnsi="宋体" w:cs="宋体"/>
          <w:color w:val="000000"/>
          <w:highlight w:val="none"/>
        </w:rPr>
      </w:pPr>
      <w:bookmarkStart w:id="28" w:name="_Toc35393795"/>
      <w:bookmarkStart w:id="29" w:name="_Toc35393626"/>
      <w:bookmarkStart w:id="30" w:name="_Toc38985268"/>
      <w:r>
        <w:rPr>
          <w:rFonts w:hint="eastAsia" w:ascii="宋体" w:hAnsi="宋体" w:cs="宋体"/>
          <w:color w:val="000000"/>
          <w:highlight w:val="none"/>
        </w:rPr>
        <w:t>招标公告及招标文件公告期限为自本公告发布之日起5个工作日。</w:t>
      </w:r>
    </w:p>
    <w:p w14:paraId="7AF37B70">
      <w:pPr>
        <w:tabs>
          <w:tab w:val="left" w:pos="266"/>
        </w:tabs>
        <w:spacing w:line="360" w:lineRule="auto"/>
        <w:ind w:firstLine="422"/>
        <w:rPr>
          <w:rFonts w:hint="eastAsia" w:ascii="宋体" w:hAnsi="宋体" w:cs="宋体"/>
          <w:b/>
          <w:bCs/>
          <w:color w:val="000000"/>
          <w:highlight w:val="none"/>
        </w:rPr>
      </w:pPr>
      <w:r>
        <w:rPr>
          <w:rFonts w:hint="eastAsia" w:ascii="宋体" w:hAnsi="宋体" w:cs="宋体"/>
          <w:b/>
          <w:bCs/>
          <w:color w:val="000000"/>
          <w:highlight w:val="none"/>
        </w:rPr>
        <w:t>六、其他补充事宜</w:t>
      </w:r>
      <w:bookmarkEnd w:id="28"/>
      <w:bookmarkEnd w:id="29"/>
      <w:bookmarkEnd w:id="30"/>
    </w:p>
    <w:p w14:paraId="7B5382EE">
      <w:pPr>
        <w:spacing w:line="360" w:lineRule="auto"/>
        <w:ind w:firstLine="422"/>
        <w:jc w:val="left"/>
        <w:rPr>
          <w:rFonts w:hint="eastAsia" w:ascii="宋体" w:hAnsi="宋体" w:cs="宋体"/>
          <w:b/>
          <w:bCs/>
          <w:color w:val="000000"/>
          <w:highlight w:val="none"/>
        </w:rPr>
      </w:pPr>
      <w:bookmarkStart w:id="31" w:name="_Toc28359008"/>
      <w:bookmarkStart w:id="32" w:name="_Toc38985269"/>
      <w:bookmarkStart w:id="33" w:name="_Toc28359085"/>
      <w:bookmarkStart w:id="34" w:name="_Toc35393627"/>
      <w:bookmarkStart w:id="35" w:name="_Toc35393796"/>
      <w:r>
        <w:rPr>
          <w:rFonts w:hint="eastAsia" w:ascii="宋体" w:hAnsi="宋体" w:cs="宋体"/>
          <w:b/>
          <w:bCs/>
          <w:color w:val="000000"/>
          <w:highlight w:val="none"/>
        </w:rPr>
        <w:t>1.根据省财政厅《关于更换全省政府采购交易系统CA数字证书和电子签章的通知》（苏财购〔2023〕101号），“苏采云”政府采购交易系统（以下简称苏采云系统）的CA数字证书、电子签章已更换为江苏省电子政务证书认证中心C A和方正国际软件（北京）有限公司电子签章。如果投标人通过苏采云系统参与政府采购项目，需要更换CA数字证书和电子签章。具体办理指南和操作手册见链接：</w:t>
      </w:r>
      <w:r>
        <w:rPr>
          <w:rFonts w:hint="eastAsia" w:ascii="宋体" w:hAnsi="宋体" w:cs="宋体"/>
          <w:b/>
          <w:bCs/>
          <w:color w:val="000000"/>
          <w:szCs w:val="21"/>
          <w:highlight w:val="none"/>
        </w:rPr>
        <w:t>http://zfcg.yangzhou.gov.cn/xzzx/art/2023/art_4d7de1f7865f4a2894fc22bc452f94d8.html</w:t>
      </w:r>
    </w:p>
    <w:p w14:paraId="03314F3B">
      <w:pPr>
        <w:spacing w:line="360" w:lineRule="auto"/>
        <w:ind w:firstLine="422"/>
        <w:jc w:val="left"/>
        <w:rPr>
          <w:rFonts w:hint="eastAsia" w:ascii="宋体" w:hAnsi="宋体" w:cs="宋体"/>
          <w:b/>
          <w:bCs/>
          <w:color w:val="000000"/>
          <w:szCs w:val="21"/>
          <w:highlight w:val="none"/>
        </w:rPr>
      </w:pPr>
      <w:r>
        <w:rPr>
          <w:rFonts w:hint="eastAsia" w:ascii="宋体" w:hAnsi="宋体" w:cs="宋体"/>
          <w:b/>
          <w:bCs/>
          <w:color w:val="000000"/>
          <w:highlight w:val="none"/>
        </w:rPr>
        <w:t>领取CA和办理电子签章（请至扬州市文昌东路9号广陵新城市民中心1号楼5楼办理，具体联系方式：18952716110）。</w:t>
      </w:r>
    </w:p>
    <w:p w14:paraId="1A75B21F">
      <w:pPr>
        <w:spacing w:line="360" w:lineRule="auto"/>
        <w:ind w:firstLine="420"/>
        <w:rPr>
          <w:rFonts w:hint="eastAsia" w:ascii="宋体" w:hAnsi="宋体" w:cs="宋体"/>
          <w:bCs/>
          <w:color w:val="000000"/>
          <w:highlight w:val="none"/>
        </w:rPr>
      </w:pPr>
      <w:r>
        <w:rPr>
          <w:rFonts w:hint="eastAsia" w:ascii="宋体" w:hAnsi="宋体" w:cs="宋体"/>
          <w:bCs/>
          <w:color w:val="000000"/>
          <w:szCs w:val="21"/>
          <w:highlight w:val="none"/>
        </w:rPr>
        <w:t>2.</w:t>
      </w:r>
      <w:r>
        <w:rPr>
          <w:rFonts w:hint="eastAsia" w:ascii="宋体" w:hAnsi="宋体" w:cs="宋体"/>
          <w:color w:val="000000"/>
          <w:highlight w:val="none"/>
        </w:rPr>
        <w:t>本次招标不收取投标保证金。</w:t>
      </w:r>
    </w:p>
    <w:p w14:paraId="5F9E2BF1">
      <w:pPr>
        <w:spacing w:line="360" w:lineRule="auto"/>
        <w:ind w:firstLine="420"/>
        <w:rPr>
          <w:rFonts w:hint="eastAsia" w:ascii="宋体" w:hAnsi="宋体" w:cs="宋体"/>
          <w:bCs/>
          <w:color w:val="000000"/>
          <w:highlight w:val="none"/>
        </w:rPr>
      </w:pPr>
      <w:r>
        <w:rPr>
          <w:rFonts w:hint="eastAsia" w:ascii="宋体" w:hAnsi="宋体" w:cs="宋体"/>
          <w:color w:val="000000"/>
          <w:szCs w:val="21"/>
          <w:highlight w:val="none"/>
        </w:rPr>
        <w:t>3.有关本次招标的事项若存在变动或修改，</w:t>
      </w:r>
      <w:r>
        <w:rPr>
          <w:rFonts w:hint="eastAsia" w:ascii="宋体" w:hAnsi="宋体" w:cs="宋体"/>
          <w:bCs/>
          <w:color w:val="000000"/>
          <w:highlight w:val="none"/>
        </w:rPr>
        <w:t>敬请及时关注</w:t>
      </w:r>
      <w:r>
        <w:rPr>
          <w:rFonts w:hint="eastAsia" w:ascii="宋体" w:hAnsi="宋体" w:cs="宋体"/>
          <w:bCs/>
          <w:color w:val="000000"/>
          <w:szCs w:val="21"/>
          <w:highlight w:val="none"/>
        </w:rPr>
        <w:t>“江苏政府采购网”“中国政府采购网”“</w:t>
      </w:r>
      <w:r>
        <w:rPr>
          <w:rFonts w:hint="eastAsia" w:ascii="宋体" w:hAnsi="宋体" w:cs="宋体"/>
          <w:bCs/>
          <w:color w:val="000000"/>
          <w:szCs w:val="21"/>
          <w:highlight w:val="none"/>
          <w:lang w:eastAsia="zh-CN"/>
        </w:rPr>
        <w:t>扬州大学附属医院网</w:t>
      </w:r>
      <w:r>
        <w:rPr>
          <w:rFonts w:hint="eastAsia" w:ascii="宋体" w:hAnsi="宋体" w:cs="宋体"/>
          <w:bCs/>
          <w:color w:val="000000"/>
          <w:szCs w:val="21"/>
          <w:highlight w:val="none"/>
        </w:rPr>
        <w:t>”</w:t>
      </w:r>
      <w:r>
        <w:rPr>
          <w:rFonts w:hint="eastAsia" w:ascii="宋体" w:hAnsi="宋体" w:cs="宋体"/>
          <w:bCs/>
          <w:color w:val="000000"/>
          <w:highlight w:val="none"/>
        </w:rPr>
        <w:t>发布的更正公告。</w:t>
      </w:r>
    </w:p>
    <w:p w14:paraId="367B4A1E">
      <w:pPr>
        <w:tabs>
          <w:tab w:val="left" w:pos="266"/>
        </w:tabs>
        <w:spacing w:line="360" w:lineRule="auto"/>
        <w:ind w:firstLine="422"/>
        <w:rPr>
          <w:rFonts w:hint="eastAsia" w:ascii="宋体" w:hAnsi="宋体" w:cs="宋体"/>
          <w:b/>
          <w:i/>
          <w:iCs/>
          <w:color w:val="000000"/>
          <w:highlight w:val="none"/>
          <w:u w:val="single"/>
        </w:rPr>
      </w:pPr>
      <w:r>
        <w:rPr>
          <w:rFonts w:hint="eastAsia" w:ascii="宋体" w:hAnsi="宋体" w:cs="宋体"/>
          <w:b/>
          <w:i/>
          <w:iCs/>
          <w:color w:val="000000"/>
          <w:highlight w:val="none"/>
          <w:u w:val="single"/>
        </w:rPr>
        <w:t>4.本项目招标文件中所有斜体下划线部分为实质性条款，如不满足，则为无效投标。</w:t>
      </w:r>
    </w:p>
    <w:p w14:paraId="361BA774">
      <w:pPr>
        <w:tabs>
          <w:tab w:val="left" w:pos="266"/>
        </w:tabs>
        <w:spacing w:line="360" w:lineRule="auto"/>
        <w:ind w:firstLine="420"/>
        <w:rPr>
          <w:rFonts w:hint="eastAsia" w:ascii="宋体" w:hAnsi="宋体" w:cs="宋体"/>
          <w:bCs/>
          <w:color w:val="000000"/>
          <w:highlight w:val="none"/>
        </w:rPr>
      </w:pPr>
      <w:r>
        <w:rPr>
          <w:rFonts w:hint="eastAsia" w:ascii="宋体" w:hAnsi="宋体" w:cs="宋体"/>
          <w:bCs/>
          <w:color w:val="000000"/>
          <w:highlight w:val="none"/>
        </w:rPr>
        <w:t>5.如在开标时间发生系统崩溃等不可预见的情况，造成开评标活动无法正常进行的，将延迟开评标，具体开评标时间另行通知。</w:t>
      </w:r>
    </w:p>
    <w:p w14:paraId="1A75DD3D">
      <w:pPr>
        <w:tabs>
          <w:tab w:val="left" w:pos="266"/>
        </w:tabs>
        <w:spacing w:line="360" w:lineRule="auto"/>
        <w:ind w:firstLine="420"/>
        <w:rPr>
          <w:rFonts w:hint="eastAsia" w:ascii="宋体" w:hAnsi="宋体" w:cs="宋体"/>
          <w:bCs/>
          <w:color w:val="000000"/>
          <w:highlight w:val="none"/>
        </w:rPr>
      </w:pPr>
      <w:r>
        <w:rPr>
          <w:rFonts w:hint="eastAsia" w:ascii="宋体" w:hAnsi="宋体" w:cs="宋体"/>
          <w:bCs/>
          <w:color w:val="000000"/>
          <w:highlight w:val="none"/>
        </w:rPr>
        <w:t>6.为落实好政府采购履约资金扶持政策，中标/成交供应商可凭政府采购合同办理融资贷款，详见江苏政府采购网“政采贷”专栏。</w:t>
      </w:r>
    </w:p>
    <w:p w14:paraId="6D252DF5">
      <w:pPr>
        <w:tabs>
          <w:tab w:val="left" w:pos="266"/>
        </w:tabs>
        <w:spacing w:line="360" w:lineRule="auto"/>
        <w:ind w:firstLine="420"/>
        <w:rPr>
          <w:rFonts w:hint="eastAsia" w:ascii="宋体" w:hAnsi="宋体" w:cs="宋体"/>
          <w:bCs/>
          <w:color w:val="000000"/>
          <w:highlight w:val="none"/>
        </w:rPr>
      </w:pPr>
      <w:r>
        <w:rPr>
          <w:rFonts w:hint="eastAsia" w:ascii="宋体" w:hAnsi="宋体" w:cs="宋体"/>
          <w:bCs/>
          <w:color w:val="000000"/>
          <w:highlight w:val="none"/>
        </w:rPr>
        <w:t>7.本项目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投标/响应文件中提供所投货物的相关证书（由国家确定的认证机构出具的、处于有效期之内的节能产品、环境标志产品认证证书）。节能产品、环境标志产品品目清单以递交投标/响应文件截止时已正式公布的最近一期信息为准，如属政府强制采购产品未提供认证证书的或认证证书提供不全的将视为未实质性响应采购要求。其他条件相同情况下，本项目优先采购节能产品、环境标志产品。</w:t>
      </w:r>
    </w:p>
    <w:p w14:paraId="477B792F">
      <w:pPr>
        <w:tabs>
          <w:tab w:val="left" w:pos="266"/>
        </w:tabs>
        <w:spacing w:line="360" w:lineRule="auto"/>
        <w:ind w:firstLine="420"/>
        <w:rPr>
          <w:rFonts w:hint="eastAsia" w:ascii="宋体" w:hAnsi="宋体" w:cs="宋体"/>
          <w:bCs/>
          <w:color w:val="000000"/>
          <w:highlight w:val="none"/>
        </w:rPr>
      </w:pPr>
      <w:r>
        <w:rPr>
          <w:rFonts w:hint="eastAsia" w:ascii="宋体" w:hAnsi="宋体" w:cs="宋体"/>
          <w:bCs/>
          <w:color w:val="000000"/>
          <w:highlight w:val="none"/>
        </w:rPr>
        <w:t>8.供应商对于所投货物的包装应按照“财办库〔2020〕123号《关于印发《商品包装政府采购需求标准（试行）》《快递包装政府采购需求标准（试行）》的通知》”执行。</w:t>
      </w:r>
    </w:p>
    <w:p w14:paraId="4A032FB5">
      <w:pPr>
        <w:tabs>
          <w:tab w:val="left" w:pos="266"/>
        </w:tabs>
        <w:spacing w:line="360" w:lineRule="auto"/>
        <w:ind w:firstLine="420"/>
        <w:rPr>
          <w:rFonts w:hint="eastAsia" w:ascii="宋体" w:hAnsi="宋体" w:cs="宋体"/>
          <w:bCs/>
          <w:color w:val="000000"/>
          <w:highlight w:val="none"/>
        </w:rPr>
      </w:pPr>
      <w:r>
        <w:rPr>
          <w:rFonts w:hint="eastAsia" w:ascii="宋体" w:hAnsi="宋体" w:cs="宋体"/>
          <w:bCs/>
          <w:color w:val="000000"/>
          <w:highlight w:val="none"/>
        </w:rPr>
        <w:t>9.集中现场考察或答疑：采购人不组织，投标人可自行考察。未考察现场或考察工作不详细的投标人中标后，不得以不完全了解现场情况为理由而向采购人提出任何索赔或其他要求，对此采购人不承担任何责任并将不作任何答复。</w:t>
      </w:r>
    </w:p>
    <w:p w14:paraId="3F36715C">
      <w:pPr>
        <w:tabs>
          <w:tab w:val="left" w:pos="266"/>
        </w:tabs>
        <w:spacing w:line="360" w:lineRule="auto"/>
        <w:ind w:firstLine="422"/>
        <w:rPr>
          <w:rFonts w:hint="eastAsia" w:ascii="宋体" w:hAnsi="宋体" w:cs="宋体"/>
          <w:b/>
          <w:bCs/>
          <w:color w:val="000000"/>
          <w:highlight w:val="none"/>
        </w:rPr>
      </w:pPr>
      <w:r>
        <w:rPr>
          <w:rFonts w:hint="eastAsia" w:ascii="宋体" w:hAnsi="宋体" w:cs="宋体"/>
          <w:b/>
          <w:bCs/>
          <w:color w:val="000000"/>
          <w:highlight w:val="none"/>
        </w:rPr>
        <w:t>七、本次招标联系方式</w:t>
      </w:r>
      <w:bookmarkEnd w:id="31"/>
      <w:bookmarkEnd w:id="32"/>
      <w:bookmarkEnd w:id="33"/>
      <w:bookmarkEnd w:id="34"/>
      <w:bookmarkEnd w:id="35"/>
    </w:p>
    <w:p w14:paraId="3E9B459B">
      <w:pPr>
        <w:widowControl/>
        <w:spacing w:line="360" w:lineRule="auto"/>
        <w:ind w:firstLine="420"/>
        <w:jc w:val="left"/>
        <w:rPr>
          <w:rFonts w:hint="eastAsia" w:ascii="宋体" w:hAnsi="宋体" w:cs="宋体"/>
          <w:color w:val="000000"/>
          <w:szCs w:val="21"/>
          <w:highlight w:val="none"/>
        </w:rPr>
      </w:pPr>
      <w:bookmarkStart w:id="36" w:name="_Toc28359010"/>
      <w:bookmarkStart w:id="37" w:name="_Toc28359087"/>
      <w:r>
        <w:rPr>
          <w:rFonts w:hint="eastAsia" w:ascii="宋体" w:hAnsi="宋体" w:cs="宋体"/>
          <w:color w:val="000000"/>
          <w:highlight w:val="none"/>
        </w:rPr>
        <w:t>1.采购人信息</w:t>
      </w:r>
    </w:p>
    <w:p w14:paraId="4B940B97">
      <w:pPr>
        <w:spacing w:line="360" w:lineRule="auto"/>
        <w:ind w:firstLine="420"/>
        <w:jc w:val="left"/>
        <w:rPr>
          <w:rFonts w:hint="eastAsia" w:ascii="宋体" w:hAnsi="宋体" w:cs="宋体"/>
          <w:color w:val="000000"/>
          <w:highlight w:val="none"/>
        </w:rPr>
      </w:pPr>
      <w:r>
        <w:rPr>
          <w:rFonts w:hint="eastAsia" w:ascii="宋体" w:hAnsi="宋体" w:cs="宋体"/>
          <w:color w:val="000000"/>
          <w:highlight w:val="none"/>
        </w:rPr>
        <w:t>名 称：</w:t>
      </w:r>
      <w:r>
        <w:rPr>
          <w:rFonts w:hint="eastAsia" w:ascii="宋体" w:hAnsi="宋体" w:cs="宋体"/>
          <w:color w:val="000000"/>
          <w:szCs w:val="21"/>
          <w:highlight w:val="none"/>
        </w:rPr>
        <w:t>扬州大学附属医院</w:t>
      </w:r>
    </w:p>
    <w:p w14:paraId="7A27366F">
      <w:pPr>
        <w:spacing w:line="360" w:lineRule="auto"/>
        <w:ind w:firstLine="420"/>
        <w:jc w:val="left"/>
        <w:rPr>
          <w:rFonts w:hint="eastAsia" w:ascii="宋体" w:hAnsi="宋体" w:cs="宋体"/>
          <w:color w:val="000000"/>
          <w:highlight w:val="none"/>
        </w:rPr>
      </w:pPr>
      <w:bookmarkStart w:id="38" w:name="_Toc28359009"/>
      <w:bookmarkStart w:id="39" w:name="_Toc28359086"/>
      <w:r>
        <w:rPr>
          <w:rFonts w:hint="eastAsia" w:ascii="宋体" w:hAnsi="宋体" w:cs="宋体"/>
          <w:color w:val="000000"/>
          <w:highlight w:val="none"/>
        </w:rPr>
        <w:t>地 址：扬州市邗江中路368号</w:t>
      </w:r>
    </w:p>
    <w:p w14:paraId="0F3713E1">
      <w:pPr>
        <w:spacing w:line="360" w:lineRule="auto"/>
        <w:ind w:firstLine="420"/>
        <w:jc w:val="left"/>
        <w:rPr>
          <w:rFonts w:hint="eastAsia" w:ascii="宋体" w:hAnsi="宋体" w:cs="宋体"/>
          <w:color w:val="000000"/>
          <w:highlight w:val="none"/>
        </w:rPr>
      </w:pPr>
      <w:r>
        <w:rPr>
          <w:rFonts w:hint="eastAsia" w:ascii="宋体" w:hAnsi="宋体" w:cs="宋体"/>
          <w:color w:val="000000"/>
          <w:highlight w:val="none"/>
        </w:rPr>
        <w:t xml:space="preserve">联系人：张主任 </w:t>
      </w:r>
    </w:p>
    <w:p w14:paraId="295EA320">
      <w:pPr>
        <w:spacing w:line="360" w:lineRule="auto"/>
        <w:ind w:firstLine="420"/>
        <w:jc w:val="left"/>
        <w:rPr>
          <w:rFonts w:hint="eastAsia" w:ascii="宋体" w:hAnsi="宋体" w:eastAsia="宋体" w:cs="宋体"/>
          <w:color w:val="000000"/>
          <w:szCs w:val="21"/>
          <w:highlight w:val="none"/>
          <w:lang w:eastAsia="zh-CN"/>
        </w:rPr>
      </w:pPr>
      <w:r>
        <w:rPr>
          <w:rFonts w:hint="eastAsia" w:ascii="宋体" w:hAnsi="宋体" w:cs="宋体"/>
          <w:color w:val="000000"/>
          <w:highlight w:val="none"/>
        </w:rPr>
        <w:t>联系方式：0514-8209955</w:t>
      </w:r>
      <w:r>
        <w:rPr>
          <w:rFonts w:hint="eastAsia" w:ascii="宋体" w:hAnsi="宋体" w:cs="宋体"/>
          <w:color w:val="000000"/>
          <w:highlight w:val="none"/>
          <w:lang w:val="en-US" w:eastAsia="zh-CN"/>
        </w:rPr>
        <w:t>2</w:t>
      </w:r>
    </w:p>
    <w:p w14:paraId="6E5C9BBE">
      <w:pPr>
        <w:spacing w:line="360" w:lineRule="auto"/>
        <w:ind w:firstLine="420"/>
        <w:jc w:val="left"/>
        <w:rPr>
          <w:rFonts w:hint="eastAsia" w:ascii="宋体" w:hAnsi="宋体" w:cs="宋体"/>
          <w:color w:val="000000"/>
          <w:highlight w:val="none"/>
        </w:rPr>
      </w:pPr>
      <w:r>
        <w:rPr>
          <w:rFonts w:hint="eastAsia" w:ascii="宋体" w:hAnsi="宋体" w:cs="宋体"/>
          <w:color w:val="000000"/>
          <w:highlight w:val="none"/>
        </w:rPr>
        <w:t>2.采购代理机构信息</w:t>
      </w:r>
      <w:bookmarkEnd w:id="38"/>
      <w:bookmarkEnd w:id="39"/>
    </w:p>
    <w:p w14:paraId="5A49225D">
      <w:pPr>
        <w:spacing w:line="360" w:lineRule="auto"/>
        <w:ind w:firstLine="420"/>
        <w:rPr>
          <w:rFonts w:hint="eastAsia" w:ascii="宋体" w:hAnsi="宋体" w:cs="宋体"/>
          <w:color w:val="000000"/>
          <w:highlight w:val="none"/>
        </w:rPr>
      </w:pPr>
      <w:r>
        <w:rPr>
          <w:rFonts w:hint="eastAsia" w:ascii="宋体" w:hAnsi="宋体" w:cs="宋体"/>
          <w:color w:val="000000"/>
          <w:highlight w:val="none"/>
        </w:rPr>
        <w:t>名称：</w:t>
      </w:r>
      <w:r>
        <w:rPr>
          <w:rFonts w:hint="eastAsia" w:ascii="宋体" w:hAnsi="宋体" w:cs="宋体"/>
          <w:color w:val="000000"/>
          <w:szCs w:val="21"/>
          <w:highlight w:val="none"/>
        </w:rPr>
        <w:t>江苏苏维工程管理有限公司</w:t>
      </w:r>
    </w:p>
    <w:p w14:paraId="07A6C8D6">
      <w:pPr>
        <w:spacing w:line="360" w:lineRule="auto"/>
        <w:ind w:firstLine="420"/>
        <w:rPr>
          <w:rFonts w:hint="eastAsia" w:ascii="宋体" w:hAnsi="宋体" w:cs="宋体"/>
          <w:color w:val="000000"/>
          <w:highlight w:val="none"/>
        </w:rPr>
      </w:pPr>
      <w:r>
        <w:rPr>
          <w:rFonts w:hint="eastAsia" w:ascii="宋体" w:hAnsi="宋体" w:cs="宋体"/>
          <w:color w:val="000000"/>
          <w:highlight w:val="none"/>
        </w:rPr>
        <w:t>地　址：</w:t>
      </w:r>
      <w:r>
        <w:rPr>
          <w:rFonts w:hint="eastAsia" w:ascii="宋体" w:hAnsi="宋体" w:cs="宋体"/>
          <w:color w:val="000000"/>
          <w:szCs w:val="21"/>
          <w:highlight w:val="none"/>
        </w:rPr>
        <w:t>扬州市翠岗路48号</w:t>
      </w:r>
    </w:p>
    <w:p w14:paraId="073DC1BD">
      <w:pPr>
        <w:spacing w:line="360" w:lineRule="auto"/>
        <w:ind w:firstLine="420"/>
        <w:rPr>
          <w:rFonts w:hint="eastAsia" w:ascii="宋体" w:hAnsi="宋体" w:cs="宋体"/>
          <w:color w:val="000000"/>
          <w:highlight w:val="none"/>
        </w:rPr>
      </w:pPr>
      <w:r>
        <w:rPr>
          <w:rFonts w:hint="eastAsia" w:ascii="宋体" w:hAnsi="宋体" w:cs="宋体"/>
          <w:color w:val="000000"/>
          <w:highlight w:val="none"/>
        </w:rPr>
        <w:t>联系人：</w:t>
      </w:r>
      <w:r>
        <w:rPr>
          <w:rFonts w:hint="eastAsia" w:ascii="宋体" w:hAnsi="宋体" w:cs="宋体"/>
          <w:color w:val="000000"/>
          <w:szCs w:val="21"/>
          <w:highlight w:val="none"/>
        </w:rPr>
        <w:t>陈秋萍、阮玉婷</w:t>
      </w:r>
    </w:p>
    <w:p w14:paraId="6AE48391">
      <w:pPr>
        <w:spacing w:line="360" w:lineRule="auto"/>
        <w:ind w:firstLine="420"/>
        <w:rPr>
          <w:rFonts w:hint="eastAsia" w:ascii="宋体" w:hAnsi="宋体" w:cs="宋体"/>
          <w:color w:val="000000"/>
          <w:highlight w:val="none"/>
          <w:u w:val="single"/>
        </w:rPr>
      </w:pPr>
      <w:r>
        <w:rPr>
          <w:rFonts w:hint="eastAsia" w:ascii="宋体" w:hAnsi="宋体" w:cs="宋体"/>
          <w:color w:val="000000"/>
          <w:highlight w:val="none"/>
        </w:rPr>
        <w:t>联系方式：</w:t>
      </w:r>
      <w:r>
        <w:rPr>
          <w:rFonts w:hint="eastAsia" w:ascii="宋体" w:hAnsi="宋体" w:cs="宋体"/>
          <w:color w:val="000000"/>
          <w:szCs w:val="21"/>
          <w:highlight w:val="none"/>
        </w:rPr>
        <w:t>0514-82129116</w:t>
      </w:r>
      <w:bookmarkEnd w:id="36"/>
      <w:bookmarkEnd w:id="37"/>
    </w:p>
    <w:p w14:paraId="0120F996">
      <w:pPr>
        <w:pStyle w:val="306"/>
        <w:jc w:val="center"/>
        <w:rPr>
          <w:rFonts w:hint="eastAsia" w:ascii="宋体" w:hAnsi="宋体" w:cs="宋体"/>
          <w:color w:val="000000"/>
          <w:sz w:val="36"/>
          <w:szCs w:val="36"/>
          <w:highlight w:val="none"/>
        </w:rPr>
        <w:sectPr>
          <w:footerReference r:id="rId5" w:type="default"/>
          <w:pgSz w:w="11906" w:h="16838"/>
          <w:pgMar w:top="1417" w:right="1134" w:bottom="1417" w:left="1417" w:header="850" w:footer="992" w:gutter="0"/>
          <w:pgNumType w:start="1"/>
          <w:cols w:space="1701" w:num="1"/>
          <w:docGrid w:linePitch="360" w:charSpace="0"/>
        </w:sectPr>
      </w:pPr>
      <w:bookmarkStart w:id="40" w:name="_Toc55204178"/>
    </w:p>
    <w:p w14:paraId="7A90A615">
      <w:pPr>
        <w:pStyle w:val="68"/>
        <w:rPr>
          <w:color w:val="000000"/>
          <w:highlight w:val="none"/>
        </w:rPr>
      </w:pPr>
      <w:bookmarkStart w:id="41" w:name="_Toc10032"/>
      <w:bookmarkStart w:id="42" w:name="_Toc17642"/>
      <w:r>
        <w:rPr>
          <w:rFonts w:hint="eastAsia"/>
          <w:color w:val="000000"/>
          <w:highlight w:val="none"/>
        </w:rPr>
        <w:t>第二章 投标人须知</w:t>
      </w:r>
      <w:bookmarkEnd w:id="40"/>
      <w:bookmarkEnd w:id="41"/>
      <w:bookmarkEnd w:id="42"/>
    </w:p>
    <w:p w14:paraId="0311A07E">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一、总则</w:t>
      </w:r>
    </w:p>
    <w:p w14:paraId="6061FBCB">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1.招标方式</w:t>
      </w:r>
    </w:p>
    <w:p w14:paraId="332D4D5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1.1 本次招标采取公开招标方式，本招标文件仅适用于</w:t>
      </w:r>
      <w:r>
        <w:rPr>
          <w:rFonts w:hint="eastAsia" w:ascii="宋体" w:hAnsi="宋体" w:cs="宋体"/>
          <w:bCs/>
          <w:color w:val="000000"/>
          <w:szCs w:val="21"/>
          <w:highlight w:val="none"/>
          <w:lang w:eastAsia="zh-CN"/>
        </w:rPr>
        <w:t>JSZC-320000-SWGC-G2026-0127</w:t>
      </w:r>
      <w:r>
        <w:rPr>
          <w:rFonts w:hint="eastAsia" w:ascii="宋体" w:hAnsi="宋体" w:cs="宋体"/>
          <w:bCs/>
          <w:color w:val="000000"/>
          <w:szCs w:val="21"/>
          <w:highlight w:val="none"/>
        </w:rPr>
        <w:t>号项目。</w:t>
      </w:r>
    </w:p>
    <w:p w14:paraId="06127264">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2.合格的投标人</w:t>
      </w:r>
    </w:p>
    <w:p w14:paraId="47909FF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2.1满足招标公告中供应商的资格要求的规定。</w:t>
      </w:r>
    </w:p>
    <w:p w14:paraId="3AEDD7A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2.2 满足本文件实质性要求的规定。</w:t>
      </w:r>
    </w:p>
    <w:p w14:paraId="57C0C0B4">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3.适用法律和标准</w:t>
      </w:r>
    </w:p>
    <w:p w14:paraId="3EF2B40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3.1 本次招标及由此产生的合同受中华人民共和国有关的法律法规制约和保护。</w:t>
      </w:r>
    </w:p>
    <w:p w14:paraId="2C05B820">
      <w:pPr>
        <w:spacing w:line="360" w:lineRule="auto"/>
        <w:ind w:left="420"/>
        <w:rPr>
          <w:rFonts w:hint="eastAsia" w:ascii="宋体" w:hAnsi="宋体" w:cs="宋体"/>
          <w:bCs/>
          <w:color w:val="000000"/>
          <w:szCs w:val="21"/>
          <w:highlight w:val="none"/>
        </w:rPr>
      </w:pPr>
      <w:r>
        <w:rPr>
          <w:rFonts w:hint="eastAsia" w:ascii="宋体" w:hAnsi="宋体" w:cs="宋体"/>
          <w:bCs/>
          <w:color w:val="000000"/>
          <w:szCs w:val="21"/>
          <w:highlight w:val="none"/>
        </w:rPr>
        <w:t>3.2 在本项目政府采购活动过程中，如果所执行的标准有更新的，按照最新标准执行。</w:t>
      </w:r>
    </w:p>
    <w:p w14:paraId="5F4E8421">
      <w:pPr>
        <w:spacing w:line="360" w:lineRule="auto"/>
        <w:ind w:left="420"/>
        <w:rPr>
          <w:rFonts w:hint="eastAsia" w:ascii="宋体" w:hAnsi="宋体" w:cs="宋体"/>
          <w:b/>
          <w:color w:val="000000"/>
          <w:szCs w:val="21"/>
          <w:highlight w:val="none"/>
        </w:rPr>
      </w:pPr>
      <w:r>
        <w:rPr>
          <w:rFonts w:hint="eastAsia" w:ascii="宋体" w:hAnsi="宋体" w:cs="宋体"/>
          <w:b/>
          <w:color w:val="000000"/>
          <w:szCs w:val="21"/>
          <w:highlight w:val="none"/>
        </w:rPr>
        <w:t>4.投标费用</w:t>
      </w:r>
    </w:p>
    <w:p w14:paraId="2B2110A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 xml:space="preserve">4.1 投标人应自行承担所有与参加投标有关的费用，无论投标过程中的做法和结果如何，代理机构在任何情况下均无义务和责任承担这些费用。 </w:t>
      </w:r>
    </w:p>
    <w:p w14:paraId="1E719B77">
      <w:pPr>
        <w:spacing w:line="360" w:lineRule="auto"/>
        <w:ind w:firstLine="422"/>
        <w:jc w:val="left"/>
        <w:rPr>
          <w:rFonts w:hint="eastAsia" w:ascii="宋体" w:hAnsi="宋体" w:cs="宋体"/>
          <w:b/>
          <w:bCs/>
          <w:color w:val="000000"/>
          <w:szCs w:val="21"/>
          <w:highlight w:val="none"/>
        </w:rPr>
      </w:pPr>
      <w:r>
        <w:rPr>
          <w:rFonts w:hint="eastAsia" w:ascii="宋体" w:hAnsi="宋体" w:cs="宋体"/>
          <w:b/>
          <w:bCs/>
          <w:color w:val="000000"/>
          <w:szCs w:val="21"/>
          <w:highlight w:val="none"/>
        </w:rPr>
        <w:t>4.2本次招标采购不收取标书工本费。</w:t>
      </w:r>
    </w:p>
    <w:p w14:paraId="31F157A8">
      <w:pPr>
        <w:spacing w:line="360" w:lineRule="auto"/>
        <w:ind w:firstLine="422"/>
        <w:jc w:val="left"/>
        <w:rPr>
          <w:rFonts w:hint="eastAsia" w:ascii="宋体" w:hAnsi="宋体" w:cs="宋体"/>
          <w:color w:val="000000"/>
          <w:szCs w:val="21"/>
          <w:highlight w:val="none"/>
        </w:rPr>
      </w:pPr>
      <w:r>
        <w:rPr>
          <w:rFonts w:hint="eastAsia" w:ascii="宋体" w:hAnsi="宋体" w:cs="宋体"/>
          <w:b/>
          <w:bCs/>
          <w:color w:val="000000"/>
          <w:szCs w:val="21"/>
          <w:highlight w:val="none"/>
        </w:rPr>
        <w:t>4.3</w:t>
      </w:r>
      <w:r>
        <w:rPr>
          <w:rFonts w:hint="eastAsia" w:ascii="宋体" w:hAnsi="宋体" w:cs="宋体"/>
          <w:b/>
          <w:bCs/>
          <w:color w:val="000000"/>
          <w:szCs w:val="21"/>
          <w:highlight w:val="none"/>
          <w:lang w:val="en-US" w:eastAsia="zh-CN"/>
        </w:rPr>
        <w:t>本次采购预算中已包含代理服务费，</w:t>
      </w:r>
      <w:r>
        <w:rPr>
          <w:rFonts w:hint="eastAsia" w:ascii="宋体" w:hAnsi="宋体" w:cs="宋体"/>
          <w:b/>
          <w:bCs/>
          <w:color w:val="000000"/>
          <w:szCs w:val="21"/>
          <w:highlight w:val="none"/>
          <w:lang w:eastAsia="zh-CN"/>
        </w:rPr>
        <w:t>中标供应商</w:t>
      </w:r>
      <w:r>
        <w:rPr>
          <w:rFonts w:hint="eastAsia" w:ascii="宋体" w:hAnsi="宋体" w:cs="宋体"/>
          <w:b/>
          <w:bCs/>
          <w:color w:val="000000"/>
          <w:szCs w:val="21"/>
          <w:highlight w:val="none"/>
        </w:rPr>
        <w:t>在领取中标通知书前一次性支付给招标代理机构代理服务费（具体计算方式详见下表）。</w:t>
      </w:r>
    </w:p>
    <w:tbl>
      <w:tblPr>
        <w:tblStyle w:val="28"/>
        <w:tblW w:w="8111" w:type="dxa"/>
        <w:jc w:val="center"/>
        <w:tblLayout w:type="fixed"/>
        <w:tblCellMar>
          <w:top w:w="0" w:type="dxa"/>
          <w:left w:w="108" w:type="dxa"/>
          <w:bottom w:w="0" w:type="dxa"/>
          <w:right w:w="108" w:type="dxa"/>
        </w:tblCellMar>
      </w:tblPr>
      <w:tblGrid>
        <w:gridCol w:w="1847"/>
        <w:gridCol w:w="2214"/>
        <w:gridCol w:w="1879"/>
        <w:gridCol w:w="2171"/>
      </w:tblGrid>
      <w:tr w14:paraId="62C08882">
        <w:tblPrEx>
          <w:tblCellMar>
            <w:top w:w="0" w:type="dxa"/>
            <w:left w:w="108" w:type="dxa"/>
            <w:bottom w:w="0" w:type="dxa"/>
            <w:right w:w="108" w:type="dxa"/>
          </w:tblCellMar>
        </w:tblPrEx>
        <w:trPr>
          <w:trHeight w:val="795" w:hRule="atLeast"/>
          <w:jc w:val="center"/>
        </w:trPr>
        <w:tc>
          <w:tcPr>
            <w:tcW w:w="1847" w:type="dxa"/>
            <w:vMerge w:val="restar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11B833C">
            <w:pPr>
              <w:widowControl/>
              <w:spacing w:line="360" w:lineRule="auto"/>
              <w:ind w:left="160"/>
              <w:jc w:val="center"/>
              <w:rPr>
                <w:rFonts w:hint="eastAsia" w:ascii="宋体" w:hAnsi="宋体" w:cs="宋体"/>
                <w:color w:val="000000"/>
                <w:spacing w:val="40"/>
                <w:szCs w:val="21"/>
                <w:highlight w:val="none"/>
              </w:rPr>
            </w:pPr>
            <w:r>
              <w:rPr>
                <w:rFonts w:hint="eastAsia" w:ascii="宋体" w:hAnsi="宋体" w:cs="宋体"/>
                <w:color w:val="000000"/>
                <w:spacing w:val="40"/>
                <w:szCs w:val="21"/>
                <w:highlight w:val="none"/>
              </w:rPr>
              <w:t>项目</w:t>
            </w:r>
          </w:p>
          <w:p w14:paraId="4F456A17">
            <w:pPr>
              <w:widowControl/>
              <w:spacing w:line="360" w:lineRule="auto"/>
              <w:ind w:left="160"/>
              <w:jc w:val="center"/>
              <w:rPr>
                <w:rFonts w:hint="eastAsia" w:ascii="宋体" w:hAnsi="宋体" w:cs="宋体"/>
                <w:color w:val="000000"/>
                <w:spacing w:val="40"/>
                <w:szCs w:val="21"/>
                <w:highlight w:val="none"/>
              </w:rPr>
            </w:pPr>
            <w:r>
              <w:rPr>
                <w:rFonts w:hint="eastAsia" w:ascii="宋体" w:hAnsi="宋体" w:cs="宋体"/>
                <w:color w:val="000000"/>
                <w:spacing w:val="40"/>
                <w:szCs w:val="21"/>
                <w:highlight w:val="none"/>
              </w:rPr>
              <w:t>类型</w:t>
            </w:r>
          </w:p>
        </w:tc>
        <w:tc>
          <w:tcPr>
            <w:tcW w:w="22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94528A">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100万以下</w:t>
            </w:r>
          </w:p>
        </w:tc>
        <w:tc>
          <w:tcPr>
            <w:tcW w:w="187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DE0EAD0">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100万以上</w:t>
            </w:r>
          </w:p>
        </w:tc>
        <w:tc>
          <w:tcPr>
            <w:tcW w:w="217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33C697">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代理服务费最高限价</w:t>
            </w:r>
          </w:p>
        </w:tc>
      </w:tr>
      <w:tr w14:paraId="37522362">
        <w:tblPrEx>
          <w:tblCellMar>
            <w:top w:w="0" w:type="dxa"/>
            <w:left w:w="108" w:type="dxa"/>
            <w:bottom w:w="0" w:type="dxa"/>
            <w:right w:w="108" w:type="dxa"/>
          </w:tblCellMar>
        </w:tblPrEx>
        <w:trPr>
          <w:trHeight w:val="952" w:hRule="atLeast"/>
          <w:jc w:val="center"/>
        </w:trPr>
        <w:tc>
          <w:tcPr>
            <w:tcW w:w="1847"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F420CE">
            <w:pPr>
              <w:widowControl/>
              <w:spacing w:line="360" w:lineRule="auto"/>
              <w:jc w:val="center"/>
              <w:rPr>
                <w:rFonts w:hint="eastAsia" w:ascii="宋体" w:hAnsi="宋体" w:cs="宋体"/>
                <w:color w:val="000000"/>
                <w:spacing w:val="40"/>
                <w:szCs w:val="21"/>
                <w:highlight w:val="none"/>
              </w:rPr>
            </w:pPr>
          </w:p>
        </w:tc>
        <w:tc>
          <w:tcPr>
            <w:tcW w:w="22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1D3323">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代理费</w:t>
            </w:r>
          </w:p>
          <w:p w14:paraId="13ABDBD6">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（单位：元）</w:t>
            </w:r>
          </w:p>
        </w:tc>
        <w:tc>
          <w:tcPr>
            <w:tcW w:w="187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39C170">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代理费</w:t>
            </w:r>
          </w:p>
          <w:p w14:paraId="6ABF125F">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（折扣率）</w:t>
            </w:r>
          </w:p>
        </w:tc>
        <w:tc>
          <w:tcPr>
            <w:tcW w:w="217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07BC11">
            <w:pPr>
              <w:widowControl/>
              <w:spacing w:line="360" w:lineRule="auto"/>
              <w:ind w:firstLine="105"/>
              <w:jc w:val="center"/>
              <w:rPr>
                <w:rFonts w:hint="eastAsia" w:ascii="宋体" w:hAnsi="宋体" w:cs="宋体"/>
                <w:color w:val="000000"/>
                <w:szCs w:val="21"/>
                <w:highlight w:val="none"/>
              </w:rPr>
            </w:pPr>
            <w:r>
              <w:rPr>
                <w:rFonts w:hint="eastAsia" w:ascii="宋体" w:hAnsi="宋体" w:cs="宋体"/>
                <w:color w:val="000000"/>
                <w:szCs w:val="21"/>
                <w:highlight w:val="none"/>
              </w:rPr>
              <w:t>代理费</w:t>
            </w:r>
          </w:p>
          <w:p w14:paraId="06D130A7">
            <w:pPr>
              <w:widowControl/>
              <w:spacing w:line="360" w:lineRule="auto"/>
              <w:ind w:firstLine="105"/>
              <w:jc w:val="center"/>
              <w:rPr>
                <w:rFonts w:hint="eastAsia" w:ascii="宋体" w:hAnsi="宋体" w:cs="宋体"/>
                <w:color w:val="000000"/>
                <w:szCs w:val="21"/>
                <w:highlight w:val="none"/>
              </w:rPr>
            </w:pPr>
            <w:r>
              <w:rPr>
                <w:rFonts w:hint="eastAsia" w:ascii="宋体" w:hAnsi="宋体" w:cs="宋体"/>
                <w:color w:val="000000"/>
                <w:szCs w:val="21"/>
                <w:highlight w:val="none"/>
              </w:rPr>
              <w:t>（单位：元）</w:t>
            </w:r>
          </w:p>
        </w:tc>
      </w:tr>
      <w:tr w14:paraId="00A10006">
        <w:tblPrEx>
          <w:tblCellMar>
            <w:top w:w="0" w:type="dxa"/>
            <w:left w:w="108" w:type="dxa"/>
            <w:bottom w:w="0" w:type="dxa"/>
            <w:right w:w="108" w:type="dxa"/>
          </w:tblCellMar>
        </w:tblPrEx>
        <w:trPr>
          <w:trHeight w:val="431" w:hRule="atLeast"/>
          <w:jc w:val="center"/>
        </w:trPr>
        <w:tc>
          <w:tcPr>
            <w:tcW w:w="184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4122B21">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货物</w:t>
            </w:r>
          </w:p>
        </w:tc>
        <w:tc>
          <w:tcPr>
            <w:tcW w:w="2214" w:type="dxa"/>
            <w:vMerge w:val="restart"/>
            <w:tcBorders>
              <w:top w:val="single" w:color="000000" w:sz="4" w:space="0"/>
              <w:left w:val="single" w:color="000000" w:sz="4" w:space="0"/>
              <w:bottom w:val="nil"/>
              <w:right w:val="single" w:color="000000" w:sz="4" w:space="0"/>
            </w:tcBorders>
            <w:noWrap w:val="0"/>
            <w:tcMar>
              <w:top w:w="0" w:type="dxa"/>
              <w:left w:w="108" w:type="dxa"/>
              <w:bottom w:w="0" w:type="dxa"/>
              <w:right w:w="108" w:type="dxa"/>
            </w:tcMar>
            <w:vAlign w:val="center"/>
          </w:tcPr>
          <w:p w14:paraId="02F56EF6">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lang w:val="en-US" w:eastAsia="zh-CN"/>
              </w:rPr>
              <w:t>2000</w:t>
            </w:r>
            <w:r>
              <w:rPr>
                <w:rFonts w:hint="eastAsia" w:ascii="宋体" w:hAnsi="宋体" w:cs="宋体"/>
                <w:color w:val="000000"/>
                <w:szCs w:val="21"/>
                <w:highlight w:val="none"/>
              </w:rPr>
              <w:t>元</w:t>
            </w:r>
          </w:p>
        </w:tc>
        <w:tc>
          <w:tcPr>
            <w:tcW w:w="1879" w:type="dxa"/>
            <w:vMerge w:val="restart"/>
            <w:tcBorders>
              <w:top w:val="single" w:color="000000" w:sz="4" w:space="0"/>
              <w:left w:val="single" w:color="000000" w:sz="4" w:space="0"/>
              <w:bottom w:val="nil"/>
              <w:right w:val="single" w:color="000000" w:sz="4" w:space="0"/>
            </w:tcBorders>
            <w:noWrap w:val="0"/>
            <w:tcMar>
              <w:top w:w="0" w:type="dxa"/>
              <w:left w:w="108" w:type="dxa"/>
              <w:bottom w:w="0" w:type="dxa"/>
              <w:right w:w="108" w:type="dxa"/>
            </w:tcMar>
            <w:vAlign w:val="center"/>
          </w:tcPr>
          <w:p w14:paraId="66A8E72D">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18</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w:t>
            </w:r>
          </w:p>
        </w:tc>
        <w:tc>
          <w:tcPr>
            <w:tcW w:w="2171" w:type="dxa"/>
            <w:vMerge w:val="restart"/>
            <w:tcBorders>
              <w:top w:val="single" w:color="000000" w:sz="4" w:space="0"/>
              <w:left w:val="single" w:color="000000" w:sz="4" w:space="0"/>
              <w:bottom w:val="nil"/>
              <w:right w:val="single" w:color="000000" w:sz="4" w:space="0"/>
            </w:tcBorders>
            <w:noWrap w:val="0"/>
            <w:tcMar>
              <w:top w:w="0" w:type="dxa"/>
              <w:left w:w="108" w:type="dxa"/>
              <w:bottom w:w="0" w:type="dxa"/>
              <w:right w:w="108" w:type="dxa"/>
            </w:tcMar>
            <w:vAlign w:val="center"/>
          </w:tcPr>
          <w:p w14:paraId="4187C75D">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lang w:val="en-US" w:eastAsia="zh-CN"/>
              </w:rPr>
              <w:t>10000</w:t>
            </w:r>
            <w:r>
              <w:rPr>
                <w:rFonts w:hint="eastAsia" w:ascii="宋体" w:hAnsi="宋体" w:cs="宋体"/>
                <w:color w:val="000000"/>
                <w:szCs w:val="21"/>
                <w:highlight w:val="none"/>
              </w:rPr>
              <w:t>元</w:t>
            </w:r>
          </w:p>
        </w:tc>
      </w:tr>
      <w:tr w14:paraId="6E60FE92">
        <w:tblPrEx>
          <w:tblCellMar>
            <w:top w:w="0" w:type="dxa"/>
            <w:left w:w="108" w:type="dxa"/>
            <w:bottom w:w="0" w:type="dxa"/>
            <w:right w:w="108" w:type="dxa"/>
          </w:tblCellMar>
        </w:tblPrEx>
        <w:trPr>
          <w:trHeight w:val="436" w:hRule="atLeast"/>
          <w:jc w:val="center"/>
        </w:trPr>
        <w:tc>
          <w:tcPr>
            <w:tcW w:w="184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0FDFC2">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服务</w:t>
            </w:r>
          </w:p>
        </w:tc>
        <w:tc>
          <w:tcPr>
            <w:tcW w:w="2214" w:type="dxa"/>
            <w:vMerge w:val="continue"/>
            <w:tcBorders>
              <w:top w:val="nil"/>
              <w:left w:val="single" w:color="000000" w:sz="4" w:space="0"/>
              <w:bottom w:val="nil"/>
              <w:right w:val="single" w:color="000000" w:sz="4" w:space="0"/>
            </w:tcBorders>
            <w:noWrap w:val="0"/>
            <w:tcMar>
              <w:top w:w="0" w:type="dxa"/>
              <w:left w:w="108" w:type="dxa"/>
              <w:bottom w:w="0" w:type="dxa"/>
              <w:right w:w="108" w:type="dxa"/>
            </w:tcMar>
            <w:vAlign w:val="center"/>
          </w:tcPr>
          <w:p w14:paraId="55B45ED0">
            <w:pPr>
              <w:widowControl/>
              <w:spacing w:line="360" w:lineRule="auto"/>
              <w:jc w:val="center"/>
              <w:rPr>
                <w:rFonts w:hint="eastAsia" w:ascii="宋体" w:hAnsi="宋体" w:cs="宋体"/>
                <w:color w:val="000000"/>
                <w:szCs w:val="21"/>
                <w:highlight w:val="none"/>
              </w:rPr>
            </w:pPr>
          </w:p>
        </w:tc>
        <w:tc>
          <w:tcPr>
            <w:tcW w:w="1879" w:type="dxa"/>
            <w:vMerge w:val="continue"/>
            <w:tcBorders>
              <w:top w:val="nil"/>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0D06435">
            <w:pPr>
              <w:widowControl/>
              <w:spacing w:line="360" w:lineRule="auto"/>
              <w:jc w:val="center"/>
              <w:rPr>
                <w:rFonts w:hint="eastAsia" w:ascii="宋体" w:hAnsi="宋体" w:cs="宋体"/>
                <w:color w:val="000000"/>
                <w:szCs w:val="21"/>
                <w:highlight w:val="none"/>
              </w:rPr>
            </w:pPr>
          </w:p>
        </w:tc>
        <w:tc>
          <w:tcPr>
            <w:tcW w:w="2171" w:type="dxa"/>
            <w:vMerge w:val="continue"/>
            <w:tcBorders>
              <w:top w:val="nil"/>
              <w:left w:val="single" w:color="000000" w:sz="4" w:space="0"/>
              <w:bottom w:val="nil"/>
              <w:right w:val="single" w:color="000000" w:sz="4" w:space="0"/>
            </w:tcBorders>
            <w:noWrap w:val="0"/>
            <w:tcMar>
              <w:top w:w="0" w:type="dxa"/>
              <w:left w:w="108" w:type="dxa"/>
              <w:bottom w:w="0" w:type="dxa"/>
              <w:right w:w="108" w:type="dxa"/>
            </w:tcMar>
            <w:vAlign w:val="center"/>
          </w:tcPr>
          <w:p w14:paraId="692C73F9">
            <w:pPr>
              <w:widowControl/>
              <w:spacing w:line="360" w:lineRule="auto"/>
              <w:jc w:val="center"/>
              <w:rPr>
                <w:rFonts w:hint="eastAsia" w:ascii="宋体" w:hAnsi="宋体" w:cs="宋体"/>
                <w:color w:val="000000"/>
                <w:szCs w:val="21"/>
                <w:highlight w:val="none"/>
              </w:rPr>
            </w:pPr>
          </w:p>
        </w:tc>
      </w:tr>
      <w:tr w14:paraId="3844B819">
        <w:tblPrEx>
          <w:tblCellMar>
            <w:top w:w="0" w:type="dxa"/>
            <w:left w:w="108" w:type="dxa"/>
            <w:bottom w:w="0" w:type="dxa"/>
            <w:right w:w="108" w:type="dxa"/>
          </w:tblCellMar>
        </w:tblPrEx>
        <w:trPr>
          <w:trHeight w:val="535" w:hRule="atLeast"/>
          <w:jc w:val="center"/>
        </w:trPr>
        <w:tc>
          <w:tcPr>
            <w:tcW w:w="184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73B4F9">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工程</w:t>
            </w:r>
          </w:p>
        </w:tc>
        <w:tc>
          <w:tcPr>
            <w:tcW w:w="2214" w:type="dxa"/>
            <w:vMerge w:val="continue"/>
            <w:tcBorders>
              <w:top w:val="nil"/>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97FDADD">
            <w:pPr>
              <w:widowControl/>
              <w:spacing w:line="360" w:lineRule="auto"/>
              <w:jc w:val="center"/>
              <w:rPr>
                <w:rFonts w:hint="eastAsia" w:ascii="宋体" w:hAnsi="宋体" w:cs="宋体"/>
                <w:color w:val="000000"/>
                <w:szCs w:val="21"/>
                <w:highlight w:val="none"/>
              </w:rPr>
            </w:pPr>
          </w:p>
        </w:tc>
        <w:tc>
          <w:tcPr>
            <w:tcW w:w="187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853C8A">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 xml:space="preserve">18 </w:t>
            </w:r>
            <w:r>
              <w:rPr>
                <w:rFonts w:hint="eastAsia" w:ascii="宋体" w:hAnsi="宋体" w:cs="宋体"/>
                <w:color w:val="000000"/>
                <w:szCs w:val="21"/>
                <w:highlight w:val="none"/>
              </w:rPr>
              <w:t>%</w:t>
            </w:r>
          </w:p>
        </w:tc>
        <w:tc>
          <w:tcPr>
            <w:tcW w:w="2171" w:type="dxa"/>
            <w:vMerge w:val="continue"/>
            <w:tcBorders>
              <w:top w:val="nil"/>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524EFD3">
            <w:pPr>
              <w:widowControl/>
              <w:spacing w:line="360" w:lineRule="auto"/>
              <w:jc w:val="center"/>
              <w:rPr>
                <w:rFonts w:hint="eastAsia" w:ascii="宋体" w:hAnsi="宋体" w:cs="宋体"/>
                <w:color w:val="000000"/>
                <w:szCs w:val="21"/>
                <w:highlight w:val="none"/>
              </w:rPr>
            </w:pPr>
          </w:p>
        </w:tc>
      </w:tr>
    </w:tbl>
    <w:p w14:paraId="7669C49C">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基准费率表</w:t>
      </w:r>
    </w:p>
    <w:tbl>
      <w:tblPr>
        <w:tblStyle w:val="28"/>
        <w:tblW w:w="8141" w:type="dxa"/>
        <w:jc w:val="center"/>
        <w:tblLayout w:type="fixed"/>
        <w:tblCellMar>
          <w:top w:w="0" w:type="dxa"/>
          <w:left w:w="0" w:type="dxa"/>
          <w:bottom w:w="0" w:type="dxa"/>
          <w:right w:w="0" w:type="dxa"/>
        </w:tblCellMar>
      </w:tblPr>
      <w:tblGrid>
        <w:gridCol w:w="2864"/>
        <w:gridCol w:w="1759"/>
        <w:gridCol w:w="1759"/>
        <w:gridCol w:w="1759"/>
      </w:tblGrid>
      <w:tr w14:paraId="50586736">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79BC45A">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中标金额（万元）</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0B81524">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货物采购</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91EFBFD">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服务采购</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7FCDB89">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工程采购</w:t>
            </w:r>
          </w:p>
        </w:tc>
      </w:tr>
      <w:tr w14:paraId="5E421060">
        <w:tblPrEx>
          <w:tblCellMar>
            <w:top w:w="0" w:type="dxa"/>
            <w:left w:w="0" w:type="dxa"/>
            <w:bottom w:w="0" w:type="dxa"/>
            <w:right w:w="0" w:type="dxa"/>
          </w:tblCellMar>
        </w:tblPrEx>
        <w:trPr>
          <w:trHeight w:val="374"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7AD20795">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100以下</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2ECE8BA9">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922E9F4">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81B54DF">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1.0%</w:t>
            </w:r>
          </w:p>
        </w:tc>
      </w:tr>
      <w:tr w14:paraId="28402623">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0EAC1AB">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100-500</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70E519D1">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1.1%</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9BEB522">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0.8%</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4C07954">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0.7%</w:t>
            </w:r>
          </w:p>
        </w:tc>
      </w:tr>
      <w:tr w14:paraId="51A9296D">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3B3CAE1">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500-1000</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5E37CB0">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0.8%</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70F3CDF1">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0.45%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6B14D7E">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0.55%</w:t>
            </w:r>
          </w:p>
        </w:tc>
      </w:tr>
      <w:tr w14:paraId="7AE76814">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2A8B404">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1000-5000</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7B7DA96A">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308DDFC">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0.25%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209D417">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0.35%</w:t>
            </w:r>
          </w:p>
        </w:tc>
      </w:tr>
      <w:tr w14:paraId="4DB96DD7">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750ADF49">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5000—1亿</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01EA34BB">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0.25%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726A4493">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0.1%</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2DC30AC">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0.2%</w:t>
            </w:r>
          </w:p>
        </w:tc>
      </w:tr>
      <w:tr w14:paraId="4267E42C">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13DF0F9">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1亿以上</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4FCF7AA">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0.05%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1267787">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0.05%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97C3AFE">
            <w:pPr>
              <w:widowControl/>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0.05%</w:t>
            </w:r>
          </w:p>
        </w:tc>
      </w:tr>
    </w:tbl>
    <w:p w14:paraId="6EA29C48">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（1）本项目代理服务费以中标价为计算基础，按差额定率累进法计算；</w:t>
      </w:r>
    </w:p>
    <w:p w14:paraId="60D3DB4C">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（2）代理服务费以人民币支付；</w:t>
      </w:r>
    </w:p>
    <w:p w14:paraId="60BD637E">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（3）代理服务费一次性以电汇或转账等非现金形式支付。</w:t>
      </w:r>
    </w:p>
    <w:p w14:paraId="300E7556">
      <w:pPr>
        <w:spacing w:line="360" w:lineRule="auto"/>
        <w:ind w:firstLine="1054"/>
        <w:rPr>
          <w:rFonts w:hint="eastAsia" w:ascii="宋体" w:hAnsi="宋体" w:cs="宋体"/>
          <w:b/>
          <w:bCs/>
          <w:color w:val="000000"/>
          <w:szCs w:val="21"/>
          <w:highlight w:val="none"/>
        </w:rPr>
      </w:pPr>
      <w:r>
        <w:rPr>
          <w:rFonts w:hint="eastAsia" w:ascii="宋体" w:hAnsi="宋体" w:cs="宋体"/>
          <w:b/>
          <w:bCs/>
          <w:color w:val="000000"/>
          <w:szCs w:val="21"/>
          <w:highlight w:val="none"/>
        </w:rPr>
        <w:t>开户银行：中国工商银行扬州雍华府支行</w:t>
      </w:r>
    </w:p>
    <w:p w14:paraId="234459DD">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    开户名称：江苏苏维工程管理有限公司</w:t>
      </w:r>
    </w:p>
    <w:p w14:paraId="224A5D23">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    开户账号：1108020819100000612</w:t>
      </w:r>
    </w:p>
    <w:p w14:paraId="74C40DF3">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4.3本次招标采购专家评审费按照《关于规范江苏省政府采购专家评审费标准的通知》（苏财购〔2016〕48号）执行。</w:t>
      </w:r>
    </w:p>
    <w:p w14:paraId="35B97235">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5.招标文件的约束力</w:t>
      </w:r>
    </w:p>
    <w:p w14:paraId="3E10B473">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5.1 投标人一旦参加本项目采购活动，即被认为接受了本招标文件的规定和约束。</w:t>
      </w:r>
    </w:p>
    <w:p w14:paraId="2BF16277">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二、招标文件</w:t>
      </w:r>
    </w:p>
    <w:p w14:paraId="54F14F9B">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6.招标文件构成</w:t>
      </w:r>
    </w:p>
    <w:p w14:paraId="2150B7D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6.1 招标文件由以下部分组成：</w:t>
      </w:r>
    </w:p>
    <w:p w14:paraId="6485AD3F">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（1）投标邀请</w:t>
      </w:r>
    </w:p>
    <w:p w14:paraId="45667C3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（2）投标人须知</w:t>
      </w:r>
      <w:r>
        <w:rPr>
          <w:rFonts w:hint="eastAsia" w:ascii="宋体" w:hAnsi="宋体" w:cs="宋体"/>
          <w:bCs/>
          <w:color w:val="000000"/>
          <w:szCs w:val="21"/>
          <w:highlight w:val="none"/>
        </w:rPr>
        <w:tab/>
      </w:r>
    </w:p>
    <w:p w14:paraId="228BC96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（3）合同文本</w:t>
      </w:r>
    </w:p>
    <w:p w14:paraId="7C4AAA7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（4）采购需求</w:t>
      </w:r>
    </w:p>
    <w:p w14:paraId="2D20199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（5）评标方法与评标标准</w:t>
      </w:r>
    </w:p>
    <w:p w14:paraId="08CDC75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（6）投标文件格式</w:t>
      </w:r>
    </w:p>
    <w:p w14:paraId="24AAD609">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请仔细检查招标文件是否齐全，如有缺漏请立即与代理机构联系解决。</w:t>
      </w:r>
    </w:p>
    <w:p w14:paraId="2AEF79E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6.2 招标的最小单位是包。招标服务数量及技术要求中未分包的，供应商对要求提供的服务不得部分投标；招标服务数量及技术要求中已经分包的，应当以包为单位投标。</w:t>
      </w:r>
    </w:p>
    <w:p w14:paraId="6E25B41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6.3 招标文件如果要求投标人提交备选投标方案的，供应商可以提交备选方案；否则，备选方案将被拒绝。</w:t>
      </w:r>
    </w:p>
    <w:p w14:paraId="1A79DCA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6.4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20C2ACCF">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7.招标文件的澄清</w:t>
      </w:r>
    </w:p>
    <w:p w14:paraId="423DCBF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7.1 任何要求对招标文件进行澄清的投标人，应在投标截止日期的十日前按招标公告中的通讯地址，以书面形式通知代理机构。</w:t>
      </w:r>
    </w:p>
    <w:p w14:paraId="0044F639">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8.招标文件的修改</w:t>
      </w:r>
    </w:p>
    <w:p w14:paraId="79F4D58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8.1 在投标截止时间前，代理机构可以对招标文件进行修改。</w:t>
      </w:r>
    </w:p>
    <w:p w14:paraId="38C8FBB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8.2代理机构有权按照法定的要求推迟投标截止日期和开标日期。</w:t>
      </w:r>
    </w:p>
    <w:p w14:paraId="61CF9D6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8.3招标文件的修改将在“江苏政府采购网”“中国政府采购网”“扬州大学附属医院</w:t>
      </w:r>
      <w:r>
        <w:rPr>
          <w:rFonts w:hint="eastAsia" w:ascii="宋体" w:hAnsi="宋体" w:cs="宋体"/>
          <w:bCs/>
          <w:color w:val="000000"/>
          <w:szCs w:val="21"/>
          <w:highlight w:val="none"/>
          <w:lang w:val="en-US" w:eastAsia="zh-CN"/>
        </w:rPr>
        <w:t>网</w:t>
      </w:r>
      <w:r>
        <w:rPr>
          <w:rFonts w:hint="eastAsia" w:ascii="宋体" w:hAnsi="宋体" w:cs="宋体"/>
          <w:bCs/>
          <w:color w:val="000000"/>
          <w:szCs w:val="21"/>
          <w:highlight w:val="none"/>
        </w:rPr>
        <w:t>”公布，补充文件将作为招标文件的组成部分，并对投标人具有约束力。</w:t>
      </w:r>
    </w:p>
    <w:p w14:paraId="49F20C14">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三、投标文件的编制</w:t>
      </w:r>
    </w:p>
    <w:p w14:paraId="6B424C13">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9.投标文件的语言、度量衡单位</w:t>
      </w:r>
    </w:p>
    <w:p w14:paraId="1678EC6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9.1投标人提交的投标文件以及投标人与代理机构就有关投标的所有来往通知、函件和文件均应使用简体中文。</w:t>
      </w:r>
    </w:p>
    <w:p w14:paraId="1AFC7EF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9.2 除技术性能另有规定外，投标文件所使用的度量衡单位，均须采用国家法定计量单位。</w:t>
      </w:r>
    </w:p>
    <w:p w14:paraId="73DC18F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9.3投标人应使用人民币报价。</w:t>
      </w:r>
    </w:p>
    <w:p w14:paraId="6082DCFD">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10.投标文件构成</w:t>
      </w:r>
    </w:p>
    <w:p w14:paraId="4A8CF58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10.1投标文件由以下部分组成</w:t>
      </w:r>
    </w:p>
    <w:p w14:paraId="111971B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（1）资格审查响应对照表</w:t>
      </w:r>
    </w:p>
    <w:p w14:paraId="3781C662">
      <w:pPr>
        <w:spacing w:line="360" w:lineRule="auto"/>
        <w:ind w:firstLine="420"/>
        <w:rPr>
          <w:rFonts w:hint="eastAsia" w:ascii="宋体" w:hAnsi="宋体" w:eastAsia="宋体" w:cs="宋体"/>
          <w:bCs/>
          <w:color w:val="000000"/>
          <w:szCs w:val="21"/>
          <w:highlight w:val="none"/>
          <w:lang w:eastAsia="zh-CN"/>
        </w:rPr>
      </w:pPr>
      <w:r>
        <w:rPr>
          <w:rFonts w:hint="eastAsia" w:ascii="宋体" w:hAnsi="宋体" w:cs="宋体"/>
          <w:bCs/>
          <w:color w:val="000000"/>
          <w:szCs w:val="21"/>
          <w:highlight w:val="none"/>
        </w:rPr>
        <w:t>（2）</w:t>
      </w:r>
      <w:r>
        <w:rPr>
          <w:rFonts w:hint="eastAsia" w:ascii="宋体" w:hAnsi="宋体" w:cs="宋体"/>
          <w:bCs/>
          <w:color w:val="000000"/>
          <w:szCs w:val="21"/>
          <w:highlight w:val="none"/>
          <w:lang w:eastAsia="zh-CN"/>
        </w:rPr>
        <w:t>实质性响应对照表</w:t>
      </w:r>
    </w:p>
    <w:p w14:paraId="7F8183C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（3）非实质性响应对照表</w:t>
      </w:r>
    </w:p>
    <w:p w14:paraId="0F3E3C6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 xml:space="preserve">（4）开标一览表 </w:t>
      </w:r>
    </w:p>
    <w:p w14:paraId="2FCAC7E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 xml:space="preserve">（5）投标分项报价表 </w:t>
      </w:r>
    </w:p>
    <w:p w14:paraId="6A71471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（6）</w:t>
      </w:r>
      <w:r>
        <w:rPr>
          <w:rFonts w:hint="eastAsia" w:ascii="宋体" w:hAnsi="宋体" w:cs="宋体"/>
          <w:bCs/>
          <w:color w:val="000000"/>
          <w:szCs w:val="21"/>
          <w:highlight w:val="none"/>
          <w:lang w:eastAsia="zh-CN"/>
        </w:rPr>
        <w:t>技术要求响应及偏离表</w:t>
      </w:r>
      <w:r>
        <w:rPr>
          <w:rFonts w:hint="eastAsia" w:ascii="宋体" w:hAnsi="宋体" w:cs="宋体"/>
          <w:bCs/>
          <w:color w:val="000000"/>
          <w:szCs w:val="21"/>
          <w:highlight w:val="none"/>
        </w:rPr>
        <w:t xml:space="preserve"> </w:t>
      </w:r>
    </w:p>
    <w:p w14:paraId="7B5A812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 xml:space="preserve">（7）商务要求响应及偏离表 </w:t>
      </w:r>
    </w:p>
    <w:p w14:paraId="5C101566">
      <w:pPr>
        <w:spacing w:line="360" w:lineRule="auto"/>
        <w:ind w:firstLine="420"/>
        <w:rPr>
          <w:rFonts w:ascii="宋体" w:hAnsi="宋体" w:eastAsia="宋体" w:cs="宋体"/>
          <w:bCs/>
          <w:color w:val="000000"/>
          <w:szCs w:val="21"/>
          <w:highlight w:val="none"/>
          <w:lang w:val="en-US" w:eastAsia="zh-CN"/>
        </w:rPr>
      </w:pPr>
      <w:r>
        <w:rPr>
          <w:rFonts w:hint="eastAsia" w:ascii="宋体" w:hAnsi="宋体" w:cs="宋体"/>
          <w:bCs/>
          <w:color w:val="000000"/>
          <w:szCs w:val="21"/>
          <w:highlight w:val="none"/>
        </w:rPr>
        <w:t>（8）</w:t>
      </w:r>
      <w:r>
        <w:rPr>
          <w:rFonts w:hint="eastAsia" w:ascii="宋体" w:hAnsi="宋体" w:cs="宋体"/>
          <w:bCs/>
          <w:color w:val="000000"/>
          <w:szCs w:val="21"/>
          <w:highlight w:val="none"/>
          <w:lang w:val="en-US" w:eastAsia="zh-CN"/>
        </w:rPr>
        <w:t>供货一览表</w:t>
      </w:r>
    </w:p>
    <w:p w14:paraId="7CAAE3B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（9）其他</w:t>
      </w:r>
      <w:r>
        <w:rPr>
          <w:rFonts w:hint="eastAsia" w:ascii="宋体" w:hAnsi="宋体" w:cs="宋体"/>
          <w:bCs/>
          <w:color w:val="000000"/>
          <w:szCs w:val="21"/>
          <w:highlight w:val="none"/>
          <w:lang w:val="en-US" w:eastAsia="zh-CN"/>
        </w:rPr>
        <w:t>证明文件</w:t>
      </w:r>
    </w:p>
    <w:p w14:paraId="410AD8F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10.2如标书制作工具中格式和内容与“江苏政府采购网”“中国政府采购网”“扬州大学附属医院</w:t>
      </w:r>
      <w:r>
        <w:rPr>
          <w:rFonts w:hint="eastAsia" w:ascii="宋体" w:hAnsi="宋体" w:cs="宋体"/>
          <w:bCs/>
          <w:color w:val="000000"/>
          <w:szCs w:val="21"/>
          <w:highlight w:val="none"/>
          <w:lang w:val="en-US" w:eastAsia="zh-CN"/>
        </w:rPr>
        <w:t>网</w:t>
      </w:r>
      <w:r>
        <w:rPr>
          <w:rFonts w:hint="eastAsia" w:ascii="宋体" w:hAnsi="宋体" w:cs="宋体"/>
          <w:bCs/>
          <w:color w:val="000000"/>
          <w:szCs w:val="21"/>
          <w:highlight w:val="none"/>
        </w:rPr>
        <w:t>”发布的招标文件不一致，请以“江苏政府采购网”“中国政府采购网”“扬州大学附属医院</w:t>
      </w:r>
      <w:r>
        <w:rPr>
          <w:rFonts w:hint="eastAsia" w:ascii="宋体" w:hAnsi="宋体" w:cs="宋体"/>
          <w:bCs/>
          <w:color w:val="000000"/>
          <w:szCs w:val="21"/>
          <w:highlight w:val="none"/>
          <w:lang w:val="en-US" w:eastAsia="zh-CN"/>
        </w:rPr>
        <w:t>网</w:t>
      </w:r>
      <w:r>
        <w:rPr>
          <w:rFonts w:hint="eastAsia" w:ascii="宋体" w:hAnsi="宋体" w:cs="宋体"/>
          <w:bCs/>
          <w:color w:val="000000"/>
          <w:szCs w:val="21"/>
          <w:highlight w:val="none"/>
        </w:rPr>
        <w:t>”发布的招标文件为准。</w:t>
      </w:r>
    </w:p>
    <w:p w14:paraId="67BEAA1F">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10.3投标人应当根据招标文件要求编制投标文件，投标文件应对招标文件提出的要求和条件作出响应，并在相应的投标文件中逐条标明满足与否。</w:t>
      </w:r>
    </w:p>
    <w:p w14:paraId="4B15B395">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11.证明投标人资格及符合招标文件规定的文件</w:t>
      </w:r>
    </w:p>
    <w:p w14:paraId="508069A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11.1投标人应按照招标文件要求提交证明文件，证明其及投标标的符合招标文件规定。</w:t>
      </w:r>
    </w:p>
    <w:p w14:paraId="1A393C3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11.2投标人应提交证明其有资格参加投标和中标后有能力独立履行合同的文件。</w:t>
      </w:r>
    </w:p>
    <w:p w14:paraId="05CC150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11.3投标人除必须具有履行合同所需提供的产品或服务的能力外，还必须具备相应的财务、技术方面的能力。</w:t>
      </w:r>
    </w:p>
    <w:p w14:paraId="1C655DD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11.4投标人应提交根据合同要求提供的证明服务质量合格以及符合招标文件规定的证明文件。</w:t>
      </w:r>
    </w:p>
    <w:p w14:paraId="6F15A38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11.5招标文件对证明文件无明确形式要求的，证明文件可以以文字资料、图纸和数据等形式提交。</w:t>
      </w:r>
    </w:p>
    <w:p w14:paraId="0F29B8F3">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12.投标分项报价表</w:t>
      </w:r>
    </w:p>
    <w:p w14:paraId="239656D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12.1 投标人按照招标文件规定格式填报投标分项报价表。</w:t>
      </w:r>
    </w:p>
    <w:p w14:paraId="66AE5651">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12.2 标的物</w:t>
      </w:r>
    </w:p>
    <w:p w14:paraId="472E28C2">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采购人需求的</w:t>
      </w:r>
      <w:r>
        <w:rPr>
          <w:rFonts w:hint="eastAsia" w:ascii="宋体" w:hAnsi="宋体" w:cs="宋体"/>
          <w:bCs/>
          <w:color w:val="000000"/>
          <w:szCs w:val="21"/>
          <w:highlight w:val="none"/>
          <w:lang w:val="en-US" w:eastAsia="zh-CN"/>
        </w:rPr>
        <w:t>货物</w:t>
      </w:r>
      <w:r>
        <w:rPr>
          <w:rFonts w:hint="eastAsia" w:ascii="宋体" w:hAnsi="宋体" w:cs="宋体"/>
          <w:bCs/>
          <w:color w:val="000000"/>
          <w:szCs w:val="21"/>
          <w:highlight w:val="none"/>
        </w:rPr>
        <w:t>供应、安装，调试及有关技术服务等。</w:t>
      </w:r>
    </w:p>
    <w:p w14:paraId="3087976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12.3其它费用处理</w:t>
      </w:r>
    </w:p>
    <w:p w14:paraId="6987D37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招标文件未列明，而投标人认为必需的费用也需列入报价。</w:t>
      </w:r>
    </w:p>
    <w:p w14:paraId="1A6FE233">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12.4投标货币</w:t>
      </w:r>
    </w:p>
    <w:p w14:paraId="3B35507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投标文件中的单价和总价无特殊规定的采用人民币报价，以元为单位标注。招标文件中另有规定的按规定执行。</w:t>
      </w:r>
    </w:p>
    <w:p w14:paraId="2549F81B">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13.</w:t>
      </w:r>
      <w:r>
        <w:rPr>
          <w:rFonts w:hint="eastAsia" w:ascii="宋体" w:hAnsi="宋体" w:cs="宋体"/>
          <w:b/>
          <w:color w:val="000000"/>
          <w:szCs w:val="21"/>
          <w:highlight w:val="none"/>
          <w:lang w:eastAsia="zh-CN"/>
        </w:rPr>
        <w:t>技术要求响应及偏离表</w:t>
      </w:r>
      <w:r>
        <w:rPr>
          <w:rFonts w:hint="eastAsia" w:ascii="宋体" w:hAnsi="宋体" w:cs="宋体"/>
          <w:b/>
          <w:color w:val="000000"/>
          <w:szCs w:val="21"/>
          <w:highlight w:val="none"/>
        </w:rPr>
        <w:t>、商务要求响应及偏离表</w:t>
      </w:r>
    </w:p>
    <w:p w14:paraId="3BB90C82">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13.1 投标人需对招标文件中的技术要求与商务要求逐项作出响应或偏离，并说明原因；</w:t>
      </w:r>
    </w:p>
    <w:p w14:paraId="31209B2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13.2 投标人需按照招标文件要求，在投标文件中提供与技术要求和商务要求相关的证明材料；</w:t>
      </w:r>
    </w:p>
    <w:p w14:paraId="0DFE134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13.3 投标人认为需要的其他技术文件或说明。</w:t>
      </w:r>
    </w:p>
    <w:p w14:paraId="775F9C45">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14.服务承诺、培训计划、人员安排及其他</w:t>
      </w:r>
    </w:p>
    <w:p w14:paraId="7375F242">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14.1投标人需根据招标文件要求提供有关售后服务的管理制度，售后服务机构的分布情况，售后服务人员的数量、素质、技术水平及售后服务的反应能力等。</w:t>
      </w:r>
    </w:p>
    <w:p w14:paraId="0805AB9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14.2投标人需根据招标文件要求提供培训计划。</w:t>
      </w:r>
    </w:p>
    <w:p w14:paraId="59B3DDA3">
      <w:pPr>
        <w:spacing w:line="360" w:lineRule="auto"/>
        <w:ind w:firstLine="420"/>
        <w:rPr>
          <w:rFonts w:ascii="宋体" w:hAnsi="宋体" w:eastAsia="宋体" w:cs="宋体"/>
          <w:bCs/>
          <w:color w:val="000000"/>
          <w:szCs w:val="21"/>
          <w:highlight w:val="none"/>
          <w:lang w:val="en-US" w:eastAsia="zh-CN"/>
        </w:rPr>
      </w:pPr>
      <w:r>
        <w:rPr>
          <w:rFonts w:hint="eastAsia" w:ascii="宋体" w:hAnsi="宋体" w:cs="宋体"/>
          <w:bCs/>
          <w:color w:val="000000"/>
          <w:szCs w:val="21"/>
          <w:highlight w:val="none"/>
          <w:lang w:val="en-US" w:eastAsia="zh-CN"/>
        </w:rPr>
        <w:t>14.3投标人需根据招标文件要求提供所投标的的主要组成部分、功能设计、实现思路及关键技术等。</w:t>
      </w:r>
    </w:p>
    <w:p w14:paraId="22F1C40C">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15.投标函和开标一览表</w:t>
      </w:r>
    </w:p>
    <w:p w14:paraId="101AF53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15.1 投标人应按照招标文件中提供的格式完整、正确填写投标函、开标一览表。</w:t>
      </w:r>
    </w:p>
    <w:p w14:paraId="142D7FF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15.2 对于采用货币报价的项目，开标一览表中的投标总报价应与投标分项报价表中的投标总报价一致，如不一致，不作为无效投标处理，但评标时按开标一览表中价格为准。</w:t>
      </w:r>
    </w:p>
    <w:p w14:paraId="12BF449A">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16.投标有效期</w:t>
      </w:r>
    </w:p>
    <w:p w14:paraId="0D669249">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16.1 投标有效期为开标之日起六十（60）天。投标有效期比规定短的将被视为非响应性投标而予以拒绝。</w:t>
      </w:r>
    </w:p>
    <w:p w14:paraId="6625178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16.2 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本招标文件受投标有效期约束的所有权利与义务均延长至新的有效期。</w:t>
      </w:r>
    </w:p>
    <w:p w14:paraId="0110B38B">
      <w:pPr>
        <w:spacing w:line="360" w:lineRule="auto"/>
        <w:ind w:firstLine="422"/>
        <w:rPr>
          <w:rFonts w:hint="eastAsia" w:ascii="宋体" w:hAnsi="宋体" w:cs="宋体"/>
          <w:b/>
          <w:color w:val="000000"/>
          <w:szCs w:val="21"/>
          <w:highlight w:val="none"/>
        </w:rPr>
      </w:pPr>
      <w:bookmarkStart w:id="43" w:name="_Toc462564084"/>
      <w:bookmarkStart w:id="44" w:name="_Toc20823297"/>
      <w:bookmarkStart w:id="45" w:name="_Toc513029225"/>
      <w:bookmarkStart w:id="46" w:name="_Toc16938541"/>
      <w:r>
        <w:rPr>
          <w:rFonts w:hint="eastAsia" w:ascii="宋体" w:hAnsi="宋体" w:cs="宋体"/>
          <w:b/>
          <w:color w:val="000000"/>
          <w:szCs w:val="21"/>
          <w:highlight w:val="none"/>
        </w:rPr>
        <w:t>四、投标文件的递交</w:t>
      </w:r>
    </w:p>
    <w:p w14:paraId="5F6B81EC">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17.</w:t>
      </w:r>
      <w:bookmarkEnd w:id="43"/>
      <w:bookmarkEnd w:id="44"/>
      <w:bookmarkEnd w:id="45"/>
      <w:bookmarkEnd w:id="46"/>
      <w:r>
        <w:rPr>
          <w:rFonts w:hint="eastAsia" w:ascii="宋体" w:hAnsi="宋体" w:cs="宋体"/>
          <w:b/>
          <w:color w:val="000000"/>
          <w:szCs w:val="21"/>
          <w:highlight w:val="none"/>
        </w:rPr>
        <w:t>电子投标文件的递交</w:t>
      </w:r>
    </w:p>
    <w:p w14:paraId="78F63443">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 xml:space="preserve">17.1 </w:t>
      </w:r>
      <w:bookmarkStart w:id="47" w:name="_Toc513029226"/>
      <w:bookmarkStart w:id="48" w:name="_Toc20823298"/>
      <w:bookmarkStart w:id="49" w:name="_Toc16938542"/>
      <w:r>
        <w:rPr>
          <w:rFonts w:hint="eastAsia" w:ascii="宋体" w:hAnsi="宋体" w:cs="宋体"/>
          <w:bCs/>
          <w:color w:val="000000"/>
          <w:szCs w:val="21"/>
          <w:highlight w:val="none"/>
        </w:rPr>
        <w:t>投标人应当按照《操作手册》规定，在投标截止时间前制作并上传电子投标文件。</w:t>
      </w:r>
    </w:p>
    <w:p w14:paraId="7872C079">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17.2苏采云系统相关要求是本招标文件的组成部分。</w:t>
      </w:r>
    </w:p>
    <w:p w14:paraId="1EB6DF4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17.3投标人应对 CA 证书妥善保管，如被他人盗用投标，因此带来的结果均由投标人自行承担。</w:t>
      </w:r>
    </w:p>
    <w:p w14:paraId="20F3CDE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17.4投标人应当对招标文件提出的要求和条件作出实质性响应，并在电子投标系统逐条应答。</w:t>
      </w:r>
    </w:p>
    <w:p w14:paraId="702F95B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17.5投标人应对要求提供的资格证明文件（如资质证书、资格证书）、技术资料（如白皮书、彩页、手册、检测报告等）扫描上传至投标系统。</w:t>
      </w:r>
    </w:p>
    <w:p w14:paraId="4E6462BF">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17.6投标人应当在招标文件要求提交投标文件的截止时间前，将投标文件提交至苏采云系统，逾期提交的投标文件，苏采云系统将自动拒收。</w:t>
      </w:r>
    </w:p>
    <w:p w14:paraId="561C0BB4">
      <w:pPr>
        <w:spacing w:line="360" w:lineRule="auto"/>
        <w:ind w:firstLine="420"/>
        <w:rPr>
          <w:rFonts w:hint="eastAsia" w:ascii="宋体" w:hAnsi="宋体" w:cs="宋体"/>
          <w:bCs/>
          <w:color w:val="000000"/>
          <w:highlight w:val="none"/>
        </w:rPr>
      </w:pPr>
      <w:r>
        <w:rPr>
          <w:rFonts w:hint="eastAsia" w:ascii="宋体" w:hAnsi="宋体" w:cs="宋体"/>
          <w:bCs/>
          <w:color w:val="000000"/>
          <w:szCs w:val="21"/>
          <w:highlight w:val="none"/>
        </w:rPr>
        <w:t>17.7各投标人应在规定时间内凭CA证书进行网上解密。</w:t>
      </w:r>
    </w:p>
    <w:p w14:paraId="0F608B08">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18.投标截止日期</w:t>
      </w:r>
      <w:bookmarkEnd w:id="47"/>
      <w:bookmarkEnd w:id="48"/>
      <w:bookmarkEnd w:id="49"/>
    </w:p>
    <w:p w14:paraId="67CB0702">
      <w:pPr>
        <w:spacing w:line="360" w:lineRule="auto"/>
        <w:ind w:firstLine="422"/>
        <w:rPr>
          <w:rFonts w:hint="eastAsia" w:ascii="宋体" w:hAnsi="宋体" w:cs="宋体"/>
          <w:b/>
          <w:i/>
          <w:iCs/>
          <w:color w:val="000000"/>
          <w:szCs w:val="21"/>
          <w:highlight w:val="none"/>
          <w:u w:val="single"/>
        </w:rPr>
      </w:pPr>
      <w:r>
        <w:rPr>
          <w:rFonts w:hint="eastAsia" w:ascii="宋体" w:hAnsi="宋体" w:cs="宋体"/>
          <w:b/>
          <w:i/>
          <w:iCs/>
          <w:color w:val="000000"/>
          <w:szCs w:val="21"/>
          <w:highlight w:val="none"/>
          <w:u w:val="single"/>
        </w:rPr>
        <w:t>18.1 投标人上传电子投标文件的时间不得迟于招标公告中规定的投标截止时间。</w:t>
      </w:r>
    </w:p>
    <w:p w14:paraId="18A6BE4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投标人应充分考虑到网络环境、网络带宽等风险因素，如因投标人自身原因造成的电子投标文件上传不成功的按照本招标文件第二章第26.1.2条规定做无效投标处理。</w:t>
      </w:r>
    </w:p>
    <w:p w14:paraId="31AEF17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18.2 代理机构可以按照规定，通过修改招标文件延长投标截止日期，在此情况下，投标人的所有权利和义务以及投标人受制的截止日期均应以延长后新的截止日期为准。</w:t>
      </w:r>
    </w:p>
    <w:p w14:paraId="7982661A">
      <w:pPr>
        <w:spacing w:line="360" w:lineRule="auto"/>
        <w:ind w:firstLine="422"/>
        <w:rPr>
          <w:rFonts w:hint="eastAsia" w:ascii="宋体" w:hAnsi="宋体" w:cs="宋体"/>
          <w:b/>
          <w:color w:val="000000"/>
          <w:szCs w:val="21"/>
          <w:highlight w:val="none"/>
        </w:rPr>
      </w:pPr>
      <w:bookmarkStart w:id="50" w:name="_Toc16938543"/>
      <w:bookmarkStart w:id="51" w:name="_Toc20823299"/>
      <w:bookmarkStart w:id="52" w:name="_Toc513029227"/>
      <w:r>
        <w:rPr>
          <w:rFonts w:hint="eastAsia" w:ascii="宋体" w:hAnsi="宋体" w:cs="宋体"/>
          <w:b/>
          <w:color w:val="000000"/>
          <w:szCs w:val="21"/>
          <w:highlight w:val="none"/>
        </w:rPr>
        <w:t>19.投标文件</w:t>
      </w:r>
      <w:bookmarkEnd w:id="50"/>
      <w:bookmarkEnd w:id="51"/>
      <w:bookmarkEnd w:id="52"/>
      <w:r>
        <w:rPr>
          <w:rFonts w:hint="eastAsia" w:ascii="宋体" w:hAnsi="宋体" w:cs="宋体"/>
          <w:b/>
          <w:color w:val="000000"/>
          <w:szCs w:val="21"/>
          <w:highlight w:val="none"/>
        </w:rPr>
        <w:t>的拒收</w:t>
      </w:r>
    </w:p>
    <w:p w14:paraId="5DEC49D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19.1代理机构拒绝接收在其规定的投标截止时间后上传的任何投标文件。</w:t>
      </w:r>
    </w:p>
    <w:p w14:paraId="5277AB66">
      <w:pPr>
        <w:spacing w:line="360" w:lineRule="auto"/>
        <w:ind w:firstLine="422"/>
        <w:rPr>
          <w:rFonts w:hint="eastAsia" w:ascii="宋体" w:hAnsi="宋体" w:cs="宋体"/>
          <w:b/>
          <w:color w:val="000000"/>
          <w:szCs w:val="21"/>
          <w:highlight w:val="none"/>
        </w:rPr>
      </w:pPr>
      <w:bookmarkStart w:id="53" w:name="_Toc20823300"/>
      <w:bookmarkStart w:id="54" w:name="_Toc16938544"/>
      <w:bookmarkStart w:id="55" w:name="_Toc513029228"/>
      <w:r>
        <w:rPr>
          <w:rFonts w:hint="eastAsia" w:ascii="宋体" w:hAnsi="宋体" w:cs="宋体"/>
          <w:b/>
          <w:color w:val="000000"/>
          <w:szCs w:val="21"/>
          <w:highlight w:val="none"/>
        </w:rPr>
        <w:t>20.投标文件的撤回和修改</w:t>
      </w:r>
      <w:bookmarkEnd w:id="53"/>
      <w:bookmarkEnd w:id="54"/>
      <w:bookmarkEnd w:id="55"/>
    </w:p>
    <w:p w14:paraId="3DF8E9D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20.1 投标文件的撤回</w:t>
      </w:r>
    </w:p>
    <w:p w14:paraId="39AA0B2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20.1.1 电子投标文件的撤回</w:t>
      </w:r>
    </w:p>
    <w:p w14:paraId="0FF8A50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投标人可在投标截止时间前，撤回其电子投标文件，具体操作方法见《操作手册》。</w:t>
      </w:r>
    </w:p>
    <w:p w14:paraId="536169E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20.1.2 投标人撤回电子投标文件，则认为其不再参与本项目投标活动。</w:t>
      </w:r>
    </w:p>
    <w:p w14:paraId="49AB08E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20.2 投标文件的修改</w:t>
      </w:r>
    </w:p>
    <w:p w14:paraId="1B0B531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20.2.1投标人可在投标截止时间前，对其电子投标文件进行修改，具体操作方法见《操作手册》。</w:t>
      </w:r>
    </w:p>
    <w:p w14:paraId="795D56D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20.2.2在投标截止时间之后，投标人不得对其电子投标文件作任何修改。</w:t>
      </w:r>
    </w:p>
    <w:p w14:paraId="2506D633">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20.3 在投标截止时间至招标文件中规定的投标有效期满之间的这段时间内，投标人不得撤回其投标。</w:t>
      </w:r>
    </w:p>
    <w:p w14:paraId="7F812D24">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五、开标与评标</w:t>
      </w:r>
    </w:p>
    <w:p w14:paraId="5E09B699">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21.开标</w:t>
      </w:r>
    </w:p>
    <w:p w14:paraId="6D9B8CD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21.1 代理机构将在招标公告中规定的时间和地点组织公开开标。投标人应当按照《操作手册》规定，参加开标活动和在苏采云系统规定的时间内对投标文件进行解密。</w:t>
      </w:r>
    </w:p>
    <w:p w14:paraId="38AF70C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21.2</w:t>
      </w:r>
      <w:r>
        <w:rPr>
          <w:rFonts w:hint="eastAsia" w:ascii="宋体" w:hAnsi="宋体"/>
          <w:bCs/>
          <w:color w:val="000000"/>
          <w:szCs w:val="21"/>
          <w:highlight w:val="none"/>
        </w:rPr>
        <w:t>投标人不足3家的，不得开标。</w:t>
      </w:r>
    </w:p>
    <w:p w14:paraId="6B0AF11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21.3开标仪式由代理机构组织。苏采云系统将自动对项目进行开标，并宣布各投标人名称和投标价格。</w:t>
      </w:r>
    </w:p>
    <w:p w14:paraId="0471CC1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21.4投标人在开标过程中涉及到的投标文件解密、开标结果确认等工作，应按照《操作手册》规定执行。</w:t>
      </w:r>
    </w:p>
    <w:p w14:paraId="52D1C70F">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21.5投标人如果对开标过程和开标记录有疑义，应当根据《操作手册》规定提出，如苏采云系统中《开标记录表》宣布后5分钟内未提出的，视同认可开标结果。</w:t>
      </w:r>
    </w:p>
    <w:p w14:paraId="31118709">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22.评标委员会</w:t>
      </w:r>
    </w:p>
    <w:p w14:paraId="087684A2">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22.1 开标后，代理机构将立即组织评标委员会（以下简称评标委员会）进行评标。</w:t>
      </w:r>
    </w:p>
    <w:p w14:paraId="3C477C52">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22.2 评标委员会由采购人代表和有关技术、经济等方面的专家组成，且人员构成符合政府采购有关规定。</w:t>
      </w:r>
    </w:p>
    <w:p w14:paraId="4BE636F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22.3评标委员会独立工作，负责评审所有投标文件并确定中标候选人。</w:t>
      </w:r>
    </w:p>
    <w:p w14:paraId="1213566A">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23.评标过程的保密与公正</w:t>
      </w:r>
    </w:p>
    <w:p w14:paraId="028770F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23.1凡是与审查、澄清、评价和比较投标的有关资料以及授标建议等，采购人、评委、代理机构工作人员均不得向投标人或与评标无关的其他人员透露。</w:t>
      </w:r>
    </w:p>
    <w:p w14:paraId="09F23A0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23.2在评标过程中，投标人不得以任何行为影响评标过程，否则其投标文件将被作为无效投标文件。</w:t>
      </w:r>
    </w:p>
    <w:p w14:paraId="7773B71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23.3 在评标期间，代理机构将设专门工作人员与投标人联系。</w:t>
      </w:r>
    </w:p>
    <w:p w14:paraId="4F9632B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23.4 代理机构和评标委员会不向未中标的投标人解释未中标原因，也不公布评标过程中的相关细节。</w:t>
      </w:r>
    </w:p>
    <w:p w14:paraId="640A997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23.5 采用综合评分法的项目，未中标的投标人可于中标结果公告期限届满之日起通过苏采云系统查看自己的评审得分及排序情况。</w:t>
      </w:r>
    </w:p>
    <w:p w14:paraId="473A1B29">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24.投标的澄清</w:t>
      </w:r>
    </w:p>
    <w:p w14:paraId="61C922C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24.1评标期间，评标委员会对投标文件中含义不明确、同类问题表述不一致或者有明显文字和计算错误的内容 ，有权要求投标人作出必要的澄清、说明或者补正。</w:t>
      </w:r>
    </w:p>
    <w:p w14:paraId="2E89C63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投标人的澄清、说明或者补正不得超出投标文件的范围或者改变投标文件的实质性内容。</w:t>
      </w:r>
    </w:p>
    <w:p w14:paraId="608FC70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评标委员会并非对每个投标人都做澄清要求。</w:t>
      </w:r>
    </w:p>
    <w:p w14:paraId="79D2B32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24.2需要供应商进行澄清、说明和补正的，评标委员会将通过苏采云系统向供应商发出“澄清要求函”，接到“澄清要求函”的投标人应当按照要求在苏采云系统中提交“澄清响应函”并加盖CA电子公章。澄清、说明和补正的内容作为投标文件的补充部分，具体操作方式见《操作手册》。</w:t>
      </w:r>
    </w:p>
    <w:p w14:paraId="7BEF922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24.3 接到评标委员会澄清、说明和补正要求的投标人如未按规定做出澄清、说明和补正，其风险由投标人自行承担。</w:t>
      </w:r>
    </w:p>
    <w:p w14:paraId="35162F06">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25.对投标文件的初审</w:t>
      </w:r>
    </w:p>
    <w:p w14:paraId="214ACDD3">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25.1投标文件初审分为资格审查和符合性审查。</w:t>
      </w:r>
    </w:p>
    <w:p w14:paraId="6939777F">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25.1.1资格审查：依据法律法规和招标文件的规定，由采购人对投标文件中的资格证明文件进行审查。并将审查结论以书面形式向评标委员会反馈。</w:t>
      </w:r>
    </w:p>
    <w:p w14:paraId="5867229C">
      <w:pPr>
        <w:spacing w:line="360" w:lineRule="auto"/>
        <w:ind w:firstLine="420"/>
        <w:jc w:val="left"/>
        <w:rPr>
          <w:rFonts w:hint="eastAsia" w:ascii="宋体" w:hAnsi="宋体" w:cs="宋体"/>
          <w:bCs/>
          <w:color w:val="000000"/>
          <w:szCs w:val="21"/>
          <w:highlight w:val="none"/>
        </w:rPr>
      </w:pPr>
      <w:r>
        <w:rPr>
          <w:rFonts w:hint="eastAsia" w:ascii="宋体" w:hAnsi="宋体" w:cs="宋体"/>
          <w:bCs/>
          <w:color w:val="000000"/>
          <w:szCs w:val="21"/>
          <w:highlight w:val="none"/>
        </w:rPr>
        <w:t>采购人在进行资格性审查的同时，将在“信用中国”网站（www.creditchina.gov.cn）、“中国政府采购网”（www.ccgp.gov.cn）对投标人是否被列入失信被执行人、重大税收违法案件当事人名单、政府采购严重失信行为记录名单情况进行查询，以确定投标人是否具备投标资格。查询结果将以网页打印的形式留存并归档。</w:t>
      </w:r>
    </w:p>
    <w:p w14:paraId="15D7960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若接受联合体投标的项目，两个以上的自然人、法人或者其他组织组成一个联合体，以一个供应商的身份共同参加政府采购活动的，联合体成员存在不良信用记录的，视同联合体存在不良信用记录。</w:t>
      </w:r>
    </w:p>
    <w:p w14:paraId="00DD1651">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25.1.2符合性检查：依据招标文件的规定，由评标委员会从投标文件的有效性、完整性和对招标文件的响应程度进行审查，以确定是否对招标文件的实质性要求作出响应。</w:t>
      </w:r>
    </w:p>
    <w:p w14:paraId="5F7F022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25.1.3 未通过资格审查或符合性审查的投标人，代理机构将在“苏采云系统”中告知未通过资格审查或符合性审查的原因，评审结束后，代理机构将不再告知未通过资格审查或符合性审查的原因。</w:t>
      </w:r>
    </w:p>
    <w:p w14:paraId="75492EB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25.2在详细评标之前，评标委员会将首先审查每份投标文件是否实质性响应了招标文件的要求。实质性响应的投标应该是与招标文件要求的全部条款、条件和规格相符，没有重大偏离或保留的投标。</w:t>
      </w:r>
    </w:p>
    <w:p w14:paraId="6DC4789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评标委员会按照少数服从多数的原则作出结论。评委决定投标文件的响应性只根据投标文件本身的内容，而不寻求外部的证据。</w:t>
      </w:r>
    </w:p>
    <w:p w14:paraId="169D9E2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25.3如果投标文件实质上没有响应招标文件的要求，评标委员会将予以拒绝，投标人不得通过修改或撤销不合要求的偏离或保留而使其投标成为实质性响应的投标。</w:t>
      </w:r>
    </w:p>
    <w:p w14:paraId="0D2B02A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25.4评标委员会将对确定为实质性响应的投标进行进一步审核，看其是否有计算上或累加上的算术错误，修正错误的原则如下：</w:t>
      </w:r>
    </w:p>
    <w:p w14:paraId="0ED41431">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（1）投标文件中开标一览表内容与投标文件中相应内容不一致的，以开标一览表为准。</w:t>
      </w:r>
    </w:p>
    <w:p w14:paraId="1E9EC78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（2）大写金额与小写金额不一致的，以大写金额为准。</w:t>
      </w:r>
    </w:p>
    <w:p w14:paraId="2623F50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（3）单价金额小数点或者百分比有明显错位的，以开标一览表的总价为准，并修改单价。</w:t>
      </w:r>
    </w:p>
    <w:p w14:paraId="4C1CBA2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（4）总价金额与按单价汇总金额不一致的，以单价金额计算结果为准。</w:t>
      </w:r>
    </w:p>
    <w:p w14:paraId="0ABF1F6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同时出现两种以上错误的，按照前款规定的顺序修正。</w:t>
      </w:r>
    </w:p>
    <w:p w14:paraId="2F82DBF9">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25.5评标委员会将按上述修正错误的方法调整投标文件中的投标报价，并通过苏采云系统告知投标人，调整后的价格应对投标人具有约束力。如果投标人不接受修正后的价格，则其投标将被拒绝。</w:t>
      </w:r>
    </w:p>
    <w:p w14:paraId="1A1E705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25.6采用最低评标价法的采购项目，提供相同品牌产品的不同投标人参加同一合同项下投标的，以其中通过资格审查、符合性审查且报价最低的参加评标；报价相同的，由评标委员会按照招标文件规定的方式（招标文件未规定的通过随机抽取的方式）确定一个参加评标的投标人，其他投标无效。</w:t>
      </w:r>
    </w:p>
    <w:p w14:paraId="062A172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使用综合评分法的采购项目，提供相同品牌产品且通过资格审查、符合性审查的不同投标人参加同一合同项下投标的，按一家投标人计算，评审后得分最高的同品牌投标人获得中标供应商推荐资格；评审得分相同的，由评标委员会根据招标文件规定的方式（招标文件未规定的采取随机抽取的方式）确定一个中标候选人，其他同品牌投标人不作为中标候选人。</w:t>
      </w:r>
    </w:p>
    <w:p w14:paraId="39730B4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非单一产品采购项目，招标文件中将载明其中的核心产品。多家投标人提供的核心产品品牌相同的，按前两款规定处理。</w:t>
      </w:r>
    </w:p>
    <w:p w14:paraId="7EBED66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25.7 投标人在开、评标全过程中应保持通讯畅通，及时登录苏采云系统查阅、答复相关信息，并安排专人与代理机构及评标委员会联系。</w:t>
      </w:r>
    </w:p>
    <w:p w14:paraId="1E32EBD0">
      <w:pPr>
        <w:spacing w:line="360" w:lineRule="auto"/>
        <w:ind w:firstLine="422"/>
        <w:rPr>
          <w:rFonts w:hint="eastAsia" w:ascii="宋体" w:hAnsi="宋体"/>
          <w:b/>
          <w:bCs/>
          <w:color w:val="000000"/>
          <w:szCs w:val="21"/>
          <w:highlight w:val="none"/>
        </w:rPr>
      </w:pPr>
      <w:r>
        <w:rPr>
          <w:rFonts w:hint="eastAsia" w:ascii="宋体" w:hAnsi="宋体"/>
          <w:b/>
          <w:bCs/>
          <w:color w:val="000000"/>
          <w:szCs w:val="21"/>
          <w:highlight w:val="none"/>
        </w:rPr>
        <w:t>25.8 异常低价投标审查</w:t>
      </w:r>
    </w:p>
    <w:p w14:paraId="7DDB83C2">
      <w:pPr>
        <w:spacing w:line="360" w:lineRule="auto"/>
        <w:ind w:firstLine="422"/>
        <w:rPr>
          <w:rFonts w:hint="eastAsia" w:ascii="宋体" w:hAnsi="宋体"/>
          <w:b/>
          <w:bCs/>
          <w:color w:val="000000"/>
          <w:szCs w:val="21"/>
          <w:highlight w:val="none"/>
        </w:rPr>
      </w:pPr>
      <w:r>
        <w:rPr>
          <w:rFonts w:hint="eastAsia" w:ascii="宋体" w:hAnsi="宋体"/>
          <w:b/>
          <w:bCs/>
          <w:color w:val="000000"/>
          <w:szCs w:val="21"/>
          <w:highlight w:val="none"/>
        </w:rPr>
        <w:t>25.8.1 评标过程中出现下列情形之一的，评标委员会应当启动异常低价投标审查程序：</w:t>
      </w:r>
    </w:p>
    <w:p w14:paraId="619A5A31">
      <w:pPr>
        <w:spacing w:line="360" w:lineRule="auto"/>
        <w:ind w:firstLine="422"/>
        <w:rPr>
          <w:rFonts w:hint="eastAsia" w:ascii="宋体" w:hAnsi="宋体"/>
          <w:b/>
          <w:bCs/>
          <w:color w:val="000000"/>
          <w:szCs w:val="21"/>
          <w:highlight w:val="none"/>
        </w:rPr>
      </w:pPr>
      <w:r>
        <w:rPr>
          <w:rFonts w:hint="eastAsia" w:ascii="宋体" w:hAnsi="宋体"/>
          <w:b/>
          <w:bCs/>
          <w:color w:val="000000"/>
          <w:szCs w:val="21"/>
          <w:highlight w:val="none"/>
        </w:rPr>
        <w:t xml:space="preserve">1.投标（响应）报价低于全部通过符合性审查供应商投标（响应）报价平均值50%的，即投标（响应）报价〈全部通过符合性审查供应商投标（响应）报价平均值×50%； </w:t>
      </w:r>
    </w:p>
    <w:p w14:paraId="4724195A">
      <w:pPr>
        <w:spacing w:line="360" w:lineRule="auto"/>
        <w:ind w:firstLine="422"/>
        <w:rPr>
          <w:rFonts w:hint="eastAsia" w:ascii="宋体" w:hAnsi="宋体"/>
          <w:b/>
          <w:bCs/>
          <w:color w:val="000000"/>
          <w:szCs w:val="21"/>
          <w:highlight w:val="none"/>
        </w:rPr>
      </w:pPr>
      <w:r>
        <w:rPr>
          <w:rFonts w:hint="eastAsia" w:ascii="宋体" w:hAnsi="宋体"/>
          <w:b/>
          <w:bCs/>
          <w:color w:val="000000"/>
          <w:szCs w:val="21"/>
          <w:highlight w:val="none"/>
        </w:rPr>
        <w:t xml:space="preserve">2.投标（响应）报价低于通过符合性审查的次低报价供应商投标（响应）报价50%的，即投标（响应）报价〈通过符合性审查的次低报价供应商投标（响应）报价×50%； </w:t>
      </w:r>
    </w:p>
    <w:p w14:paraId="2A5D16DC">
      <w:pPr>
        <w:spacing w:line="360" w:lineRule="auto"/>
        <w:ind w:firstLine="422"/>
        <w:rPr>
          <w:rFonts w:hint="eastAsia" w:ascii="宋体" w:hAnsi="宋体"/>
          <w:b/>
          <w:bCs/>
          <w:color w:val="000000"/>
          <w:szCs w:val="21"/>
          <w:highlight w:val="none"/>
        </w:rPr>
      </w:pPr>
      <w:r>
        <w:rPr>
          <w:rFonts w:hint="eastAsia" w:ascii="宋体" w:hAnsi="宋体"/>
          <w:b/>
          <w:bCs/>
          <w:color w:val="000000"/>
          <w:szCs w:val="21"/>
          <w:highlight w:val="none"/>
        </w:rPr>
        <w:t xml:space="preserve">3.投标（响应）报价低于采购项目最高限价45%的，即投标（响应）报价〈采购项目最高限价×45%； </w:t>
      </w:r>
    </w:p>
    <w:p w14:paraId="5F0E4EBF">
      <w:pPr>
        <w:spacing w:line="360" w:lineRule="auto"/>
        <w:ind w:firstLine="422"/>
        <w:rPr>
          <w:rFonts w:hint="eastAsia" w:ascii="宋体" w:hAnsi="宋体"/>
          <w:b/>
          <w:bCs/>
          <w:color w:val="000000"/>
          <w:szCs w:val="21"/>
          <w:highlight w:val="none"/>
        </w:rPr>
      </w:pPr>
      <w:r>
        <w:rPr>
          <w:rFonts w:hint="eastAsia" w:ascii="宋体" w:hAnsi="宋体"/>
          <w:b/>
          <w:bCs/>
          <w:color w:val="000000"/>
          <w:szCs w:val="21"/>
          <w:highlight w:val="none"/>
        </w:rPr>
        <w:t xml:space="preserve">4.评审委员会基于专业判断，认为供应商报价过低，有可能影响产品质量或者不能诚信履约的其他情形。 </w:t>
      </w:r>
    </w:p>
    <w:p w14:paraId="34A05A0F">
      <w:pPr>
        <w:spacing w:line="360" w:lineRule="auto"/>
        <w:ind w:firstLine="422"/>
        <w:rPr>
          <w:rFonts w:hint="eastAsia" w:ascii="宋体" w:hAnsi="宋体"/>
          <w:b/>
          <w:bCs/>
          <w:color w:val="000000"/>
          <w:szCs w:val="21"/>
          <w:highlight w:val="none"/>
        </w:rPr>
      </w:pPr>
      <w:r>
        <w:rPr>
          <w:rFonts w:hint="eastAsia" w:ascii="宋体" w:hAnsi="宋体"/>
          <w:b/>
          <w:bCs/>
          <w:color w:val="000000"/>
          <w:szCs w:val="21"/>
          <w:highlight w:val="none"/>
        </w:rPr>
        <w:t xml:space="preserve">25.8.2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30分钟。其中，属于第3项情形，供应商已随投标（响应）文件一并提交相关书面说明及必要的证明材料的，在评审现场可不再重复提交。 </w:t>
      </w:r>
    </w:p>
    <w:p w14:paraId="1B7680A3">
      <w:pPr>
        <w:spacing w:line="360" w:lineRule="auto"/>
        <w:ind w:firstLine="422"/>
        <w:rPr>
          <w:rFonts w:hint="eastAsia" w:ascii="宋体" w:hAnsi="宋体"/>
          <w:b/>
          <w:bCs/>
          <w:color w:val="000000"/>
          <w:szCs w:val="21"/>
          <w:highlight w:val="none"/>
        </w:rPr>
      </w:pPr>
      <w:r>
        <w:rPr>
          <w:rFonts w:hint="eastAsia" w:ascii="宋体" w:hAnsi="宋体"/>
          <w:b/>
          <w:bCs/>
          <w:color w:val="000000"/>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E2CF131">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26.无效投标</w:t>
      </w:r>
      <w:r>
        <w:rPr>
          <w:rFonts w:hint="eastAsia" w:ascii="宋体" w:hAnsi="宋体" w:cs="宋体"/>
          <w:b/>
          <w:color w:val="000000"/>
          <w:szCs w:val="21"/>
          <w:highlight w:val="none"/>
          <w:lang w:val="en-US" w:eastAsia="zh-CN"/>
        </w:rPr>
        <w:t>条款和</w:t>
      </w:r>
      <w:r>
        <w:rPr>
          <w:rFonts w:hint="eastAsia" w:ascii="宋体" w:hAnsi="宋体" w:cs="宋体"/>
          <w:b/>
          <w:color w:val="000000"/>
          <w:szCs w:val="21"/>
          <w:highlight w:val="none"/>
        </w:rPr>
        <w:t>废标</w:t>
      </w:r>
      <w:r>
        <w:rPr>
          <w:rFonts w:hint="eastAsia" w:ascii="宋体" w:hAnsi="宋体" w:cs="宋体"/>
          <w:b/>
          <w:color w:val="000000"/>
          <w:szCs w:val="21"/>
          <w:highlight w:val="none"/>
          <w:lang w:val="en-US" w:eastAsia="zh-CN"/>
        </w:rPr>
        <w:t>条款</w:t>
      </w:r>
    </w:p>
    <w:p w14:paraId="128CBBC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26.1无效投标条款</w:t>
      </w:r>
    </w:p>
    <w:p w14:paraId="1A49D93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26.1.1 投标人在苏采云系统规定的时间内未成功解密电子投标文件的。</w:t>
      </w:r>
    </w:p>
    <w:p w14:paraId="157FC3E3">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26.1.2 投标人未按照招标文件要求上传电子投标文件的。</w:t>
      </w:r>
    </w:p>
    <w:p w14:paraId="3956530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26.1.3投标人同一采购包提交两个（含两个）以上不同的投标报价的。</w:t>
      </w:r>
    </w:p>
    <w:p w14:paraId="5E725FE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26.1.4投标人不具备招标文件中规定资格要求的。</w:t>
      </w:r>
    </w:p>
    <w:p w14:paraId="1F878CD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26.1.5投标人的报价超过了采购预算或最高限价的。</w:t>
      </w:r>
    </w:p>
    <w:p w14:paraId="260AAE6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26.1.6未通过符合性审查的。</w:t>
      </w:r>
    </w:p>
    <w:p w14:paraId="0292B5A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26.1.7不符合招标文件中规定的其他实质性要求和条件的</w:t>
      </w:r>
      <w:r>
        <w:rPr>
          <w:rFonts w:hint="eastAsia" w:ascii="宋体" w:hAnsi="宋体" w:cs="宋体"/>
          <w:b/>
          <w:color w:val="000000"/>
          <w:szCs w:val="21"/>
          <w:highlight w:val="none"/>
        </w:rPr>
        <w:t>（</w:t>
      </w:r>
      <w:r>
        <w:rPr>
          <w:rFonts w:hint="eastAsia" w:ascii="宋体" w:hAnsi="宋体" w:cs="宋体"/>
          <w:b/>
          <w:i/>
          <w:iCs/>
          <w:color w:val="000000"/>
          <w:szCs w:val="21"/>
          <w:highlight w:val="none"/>
          <w:u w:val="single"/>
        </w:rPr>
        <w:t>本招标文件中斜体且有下划线部分为实质性要求和条件</w:t>
      </w:r>
      <w:r>
        <w:rPr>
          <w:rFonts w:hint="eastAsia" w:ascii="宋体" w:hAnsi="宋体" w:cs="宋体"/>
          <w:b/>
          <w:color w:val="000000"/>
          <w:szCs w:val="21"/>
          <w:highlight w:val="none"/>
        </w:rPr>
        <w:t>）</w:t>
      </w:r>
      <w:r>
        <w:rPr>
          <w:rFonts w:hint="eastAsia" w:ascii="宋体" w:hAnsi="宋体" w:cs="宋体"/>
          <w:bCs/>
          <w:color w:val="000000"/>
          <w:szCs w:val="21"/>
          <w:highlight w:val="none"/>
        </w:rPr>
        <w:t>。</w:t>
      </w:r>
    </w:p>
    <w:p w14:paraId="18A8CE1F">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26.1.8 投标人被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w:t>
      </w:r>
      <w:r>
        <w:rPr>
          <w:rFonts w:hint="eastAsia" w:ascii="宋体" w:hAnsi="宋体" w:cs="宋体"/>
          <w:bCs/>
          <w:color w:val="000000"/>
          <w:szCs w:val="21"/>
          <w:highlight w:val="none"/>
          <w:lang w:val="en-US" w:eastAsia="zh-CN"/>
        </w:rPr>
        <w:t>信用</w:t>
      </w:r>
      <w:r>
        <w:rPr>
          <w:rFonts w:hint="eastAsia" w:ascii="宋体" w:hAnsi="宋体" w:cs="宋体"/>
          <w:bCs/>
          <w:color w:val="000000"/>
          <w:szCs w:val="21"/>
          <w:highlight w:val="none"/>
        </w:rPr>
        <w:t>记录。</w:t>
      </w:r>
    </w:p>
    <w:p w14:paraId="214B9E4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26.1.9  投标文件含有采购人不能接受的附加条件的。</w:t>
      </w:r>
    </w:p>
    <w:p w14:paraId="5D6480C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26.1.10 评标委员会按照本招标文件规定对投标人进行异常低价投标审查后，认为投标人不能证明其报价合理性的。</w:t>
      </w:r>
    </w:p>
    <w:p w14:paraId="392DDFC3">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26.1.11 如本项目采购产品被财政部、国家发展改革委列入“节能产品品目清单”强制采购范围，而投标人所投标产品不在强制采购范围内的。（投标产品如属于政府强制采购节能产品品目清单范围内，投标文件中必须提供国家确定的认证机构出具的、处于有效期之内的该节能产品认证证书图片）。</w:t>
      </w:r>
    </w:p>
    <w:p w14:paraId="760E99F1">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26.1.12 投标文件未按照招标文件要求加盖CA电子公章的。</w:t>
      </w:r>
    </w:p>
    <w:p w14:paraId="51C3731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26.1.13投标人所投标产品不符合招标文件中所列国家强制性标准的。</w:t>
      </w:r>
    </w:p>
    <w:p w14:paraId="0B2D74C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26.1.14其他法律、法规及本招标文件规定的属无效投标的情形。</w:t>
      </w:r>
    </w:p>
    <w:p w14:paraId="33BBA7A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26.2废标条款：</w:t>
      </w:r>
    </w:p>
    <w:p w14:paraId="3BFFB06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26.2.1符合专业条件的供应商或者对招标文件作实质响应的供应商不足三家的。</w:t>
      </w:r>
    </w:p>
    <w:p w14:paraId="57E5588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26.2.2出现影响采购公正的违法、违规行为的。</w:t>
      </w:r>
    </w:p>
    <w:p w14:paraId="6AD732C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26.2.3因重大变故，采购任务取消的。</w:t>
      </w:r>
    </w:p>
    <w:p w14:paraId="2D75D37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26.2.4评标委员会认定招标文件存在歧义、重大缺陷导致评审工作无法进行。</w:t>
      </w:r>
    </w:p>
    <w:p w14:paraId="6DAB231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26.2.5 因苏采云系统故障原因造成开标不成功的。</w:t>
      </w:r>
    </w:p>
    <w:p w14:paraId="10A49BE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26.3 投标截止时间结束后参加投标的供应商不足三家的处理：</w:t>
      </w:r>
    </w:p>
    <w:p w14:paraId="7B2A626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26.3.1如出现投标截止时间结束后参加投标的供应商或者在评标期间对招标文件做出实质性响应的供应商不足三家情况，按政府采购相关规定执行。</w:t>
      </w:r>
    </w:p>
    <w:p w14:paraId="5E95A4B0">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六、定标</w:t>
      </w:r>
    </w:p>
    <w:p w14:paraId="32BB0343">
      <w:pPr>
        <w:spacing w:line="360" w:lineRule="auto"/>
        <w:ind w:firstLine="422"/>
        <w:rPr>
          <w:rFonts w:hint="eastAsia" w:ascii="宋体" w:hAnsi="宋体" w:eastAsia="宋体" w:cs="宋体"/>
          <w:b/>
          <w:color w:val="000000"/>
          <w:szCs w:val="21"/>
          <w:highlight w:val="none"/>
          <w:lang w:eastAsia="zh-CN"/>
        </w:rPr>
      </w:pPr>
      <w:r>
        <w:rPr>
          <w:rFonts w:hint="eastAsia" w:ascii="宋体" w:hAnsi="宋体" w:cs="宋体"/>
          <w:b/>
          <w:color w:val="000000"/>
          <w:szCs w:val="21"/>
          <w:highlight w:val="none"/>
        </w:rPr>
        <w:t>27.确定</w:t>
      </w:r>
      <w:r>
        <w:rPr>
          <w:rFonts w:hint="eastAsia" w:ascii="宋体" w:hAnsi="宋体" w:cs="宋体"/>
          <w:b/>
          <w:color w:val="000000"/>
          <w:szCs w:val="21"/>
          <w:highlight w:val="none"/>
          <w:lang w:eastAsia="zh-CN"/>
        </w:rPr>
        <w:t>中标供应商</w:t>
      </w:r>
    </w:p>
    <w:p w14:paraId="4A83414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27.1中标候选人的选取原则和数量见招标文件第五章规定。</w:t>
      </w:r>
    </w:p>
    <w:p w14:paraId="0F3F46A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27.2 采购人应根据评标委员会推荐的中标候选人确定中标供应商。</w:t>
      </w:r>
    </w:p>
    <w:p w14:paraId="0D1FF93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27.3代理机构将在“江苏政府采购网”“中国政府采购网”“扬州大学附属医院</w:t>
      </w:r>
      <w:r>
        <w:rPr>
          <w:rFonts w:hint="eastAsia" w:ascii="宋体" w:hAnsi="宋体" w:cs="宋体"/>
          <w:bCs/>
          <w:color w:val="000000"/>
          <w:szCs w:val="21"/>
          <w:highlight w:val="none"/>
          <w:lang w:val="en-US" w:eastAsia="zh-CN"/>
        </w:rPr>
        <w:t>网</w:t>
      </w:r>
      <w:r>
        <w:rPr>
          <w:rFonts w:hint="eastAsia" w:ascii="宋体" w:hAnsi="宋体" w:cs="宋体"/>
          <w:bCs/>
          <w:color w:val="000000"/>
          <w:szCs w:val="21"/>
          <w:highlight w:val="none"/>
        </w:rPr>
        <w:t>”发布中标公告，公告期限为1个工作日。</w:t>
      </w:r>
    </w:p>
    <w:p w14:paraId="55B142E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27.4若有充分证据证明，中标供应商出现下列情况之一的，一经查实，将被取消中标资格：</w:t>
      </w:r>
    </w:p>
    <w:p w14:paraId="6739D253">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27.4.1提供虚假材料谋取中标的；</w:t>
      </w:r>
    </w:p>
    <w:p w14:paraId="00A667E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27.4.2向采购人、代理机构行贿或者提供其他不正当利益的；</w:t>
      </w:r>
    </w:p>
    <w:p w14:paraId="5587258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27.4.3属于本文件规定的无效条件，但在评标过程中又未被评标委员会发现的。</w:t>
      </w:r>
    </w:p>
    <w:p w14:paraId="112D3EA1">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27.4.</w:t>
      </w:r>
      <w:r>
        <w:rPr>
          <w:rFonts w:hint="eastAsia" w:ascii="宋体" w:hAnsi="宋体" w:cs="宋体"/>
          <w:bCs/>
          <w:color w:val="000000"/>
          <w:szCs w:val="21"/>
          <w:highlight w:val="none"/>
          <w:lang w:val="en-US" w:eastAsia="zh-CN"/>
        </w:rPr>
        <w:t>4</w:t>
      </w:r>
      <w:r>
        <w:rPr>
          <w:rFonts w:hint="eastAsia" w:ascii="宋体" w:hAnsi="宋体" w:cs="宋体"/>
          <w:bCs/>
          <w:color w:val="000000"/>
          <w:szCs w:val="21"/>
          <w:highlight w:val="none"/>
        </w:rPr>
        <w:t>与采购人或者其他投标人恶意串通的；</w:t>
      </w:r>
    </w:p>
    <w:p w14:paraId="5EE6E98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27.4.</w:t>
      </w:r>
      <w:r>
        <w:rPr>
          <w:rFonts w:hint="eastAsia" w:ascii="宋体" w:hAnsi="宋体" w:cs="宋体"/>
          <w:bCs/>
          <w:color w:val="000000"/>
          <w:szCs w:val="21"/>
          <w:highlight w:val="none"/>
          <w:lang w:val="en-US" w:eastAsia="zh-CN"/>
        </w:rPr>
        <w:t>5</w:t>
      </w:r>
      <w:r>
        <w:rPr>
          <w:rFonts w:hint="eastAsia" w:ascii="宋体" w:hAnsi="宋体" w:cs="宋体"/>
          <w:bCs/>
          <w:color w:val="000000"/>
          <w:szCs w:val="21"/>
          <w:highlight w:val="none"/>
        </w:rPr>
        <w:t>采取不正当手段诋毁、排挤其他供应商的；</w:t>
      </w:r>
    </w:p>
    <w:p w14:paraId="6A4909B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27.4.</w:t>
      </w:r>
      <w:r>
        <w:rPr>
          <w:rFonts w:hint="eastAsia" w:ascii="宋体" w:hAnsi="宋体" w:cs="宋体"/>
          <w:bCs/>
          <w:color w:val="000000"/>
          <w:szCs w:val="21"/>
          <w:highlight w:val="none"/>
          <w:lang w:val="en-US" w:eastAsia="zh-CN"/>
        </w:rPr>
        <w:t>6</w:t>
      </w:r>
      <w:r>
        <w:rPr>
          <w:rFonts w:hint="eastAsia" w:ascii="宋体" w:hAnsi="宋体" w:cs="宋体"/>
          <w:bCs/>
          <w:color w:val="000000"/>
          <w:szCs w:val="21"/>
          <w:highlight w:val="none"/>
        </w:rPr>
        <w:t>不符合法律、法规的规定的。</w:t>
      </w:r>
    </w:p>
    <w:p w14:paraId="33914DC1">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27.5 有下列情形之一的，视为投标人串通投标，投标无效：</w:t>
      </w:r>
    </w:p>
    <w:p w14:paraId="3283883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27.5.1不同投标人的投标文件由同一单位或者个人编制。</w:t>
      </w:r>
    </w:p>
    <w:p w14:paraId="287A195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27.5.2不同投标人委托同一单位或者个人办理投标事宜。</w:t>
      </w:r>
    </w:p>
    <w:p w14:paraId="4CFE5D4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27.5.3 不同投标人的投标文件载明的项目管理成员或者联系人员为同一人。</w:t>
      </w:r>
    </w:p>
    <w:p w14:paraId="0DA8079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27.5.4不同投标人的投标文件异常一致或者投标报价呈规律性差异。</w:t>
      </w:r>
    </w:p>
    <w:p w14:paraId="2E3EF236">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27.5.5不同投标人的投标文件相互混装。</w:t>
      </w:r>
    </w:p>
    <w:p w14:paraId="093AC5C6">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27.5.6经查实，不同投标人的电子投标文件出自同一台电脑的：不同投标人的标书制作工具客户端标识码存在一致的；不同投标人从同一互联网协议地址上传投标文件的。</w:t>
      </w:r>
    </w:p>
    <w:p w14:paraId="2DEAC914">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28.质疑处理</w:t>
      </w:r>
    </w:p>
    <w:p w14:paraId="154F957F">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28.1提出质疑的供应商应当是参与所质疑项目采购活动的供应商。潜在供应商依法获取其可质疑的采购文件的，可以对采购文件提出质疑。</w:t>
      </w:r>
    </w:p>
    <w:p w14:paraId="4E675D7B">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对项目需求部分的质疑，潜在供应商应向采购人提出，由采购人负责答复。</w:t>
      </w:r>
    </w:p>
    <w:p w14:paraId="3C3A1E1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28.2投标人认为采购文件、采购过程和中标或成交结果使自己的权益受到损害的，可以在知道或应知其权益受到损害之日起7个工作日内，以书面形式向采购人或代理机构提出质疑。</w:t>
      </w:r>
    </w:p>
    <w:p w14:paraId="30548DE2">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28.2.1对采购文件提出质疑的，应当在获取采购文件之日或者采购文件公告期限届满之日起7个工作日内提出。</w:t>
      </w:r>
    </w:p>
    <w:p w14:paraId="6875A49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28.2.2对采购过程提出质疑的，为各采购程序环节结束之日起7个工作日内提出。</w:t>
      </w:r>
    </w:p>
    <w:p w14:paraId="43ECB78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28.2.3对中标结果提出质疑的，为中标结果公告期限届满之日起7个工作日内提出。</w:t>
      </w:r>
    </w:p>
    <w:p w14:paraId="1C8128C0">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28.3供应商应在法定质疑期内一次性提出针对同一采购程序环节的质疑。供应商如在法定期限内对同一采购程序环节提出多次质疑的，代理机构、采购人将只对供应商第一次质疑作出答复。</w:t>
      </w:r>
    </w:p>
    <w:p w14:paraId="7E8176DC">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28.4质疑函必须按照《质疑函范本》及《授权委托书》要求的格式和内容进行填写，格式见网址：http</w:t>
      </w:r>
      <w:r>
        <w:rPr>
          <w:rFonts w:hint="eastAsia" w:ascii="宋体" w:hAnsi="宋体" w:cs="宋体"/>
          <w:bCs/>
          <w:color w:val="000000"/>
          <w:szCs w:val="21"/>
          <w:highlight w:val="none"/>
          <w:lang w:eastAsia="zh-CN"/>
        </w:rPr>
        <w:t>：</w:t>
      </w:r>
      <w:r>
        <w:rPr>
          <w:rFonts w:hint="eastAsia" w:ascii="宋体" w:hAnsi="宋体" w:cs="宋体"/>
          <w:bCs/>
          <w:color w:val="000000"/>
          <w:szCs w:val="21"/>
          <w:highlight w:val="none"/>
        </w:rPr>
        <w:t>//zfcg.yangzhou.gov.cn。供应商如组成联合体参加投标，则《质疑函范本》及《授权委托书》中要求签字、盖章、加盖公章之处，联合体各方均须按要求签字、盖章、加盖公章。</w:t>
      </w:r>
    </w:p>
    <w:p w14:paraId="106D4A0B">
      <w:pPr>
        <w:spacing w:line="360" w:lineRule="auto"/>
        <w:ind w:firstLine="422"/>
        <w:rPr>
          <w:rFonts w:hint="eastAsia" w:ascii="宋体" w:hAnsi="宋体" w:cs="宋体"/>
          <w:bCs/>
          <w:color w:val="000000"/>
          <w:szCs w:val="21"/>
          <w:highlight w:val="none"/>
        </w:rPr>
      </w:pPr>
      <w:r>
        <w:rPr>
          <w:rFonts w:hint="eastAsia" w:ascii="宋体" w:hAnsi="宋体" w:cs="宋体"/>
          <w:b/>
          <w:color w:val="000000"/>
          <w:szCs w:val="21"/>
          <w:highlight w:val="none"/>
        </w:rPr>
        <w:t>28.5 采购人及代理机构只接收以纸质原件形式送达的质疑（采购人和代理机构不接受无快递运单号的快递），同时需与采购代理机构经办人确认是否收到《质疑函》，如供应商未按上述要求去做，将自行承担所产生的风险。采购人质疑接收人及联系方式见招标文件第一章。</w:t>
      </w:r>
    </w:p>
    <w:p w14:paraId="2E4AB462">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28.6代理机构收到质疑申请后，将对质疑的形式和内容进行审查，如质疑内容、格式不符合规定，代理机构将告知质疑人进行补正。</w:t>
      </w:r>
    </w:p>
    <w:p w14:paraId="15A5BC5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28.7质疑人应当在法定质疑期限内进行补正并重新提交质疑函。</w:t>
      </w:r>
    </w:p>
    <w:p w14:paraId="1A92F9A3">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28.8 以下情形的质疑不予受理</w:t>
      </w:r>
    </w:p>
    <w:p w14:paraId="0FA40E6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28.8.1 内容不符合《政府采购质疑和投诉办法》第十二条规定的质疑。</w:t>
      </w:r>
    </w:p>
    <w:p w14:paraId="5DE024D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28.8.2 超出政府采购法定期限的质疑。</w:t>
      </w:r>
    </w:p>
    <w:p w14:paraId="7DC16542">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28.8.3 以传真、电子邮件等方式递交的非原件形式的质疑。</w:t>
      </w:r>
    </w:p>
    <w:p w14:paraId="69A7D79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28.8.4 未参加投标活动的供应商或在投标活动中自身权益未受到损害的供应商所提出的质疑。</w:t>
      </w:r>
    </w:p>
    <w:p w14:paraId="19631718">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28.8.5供应商组成联合体参加投标，联合体中任何一方或多方未按要求签字、盖章、加盖公章的质疑。</w:t>
      </w:r>
    </w:p>
    <w:p w14:paraId="1C7521F5">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 xml:space="preserve">28.9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C07CD84">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28.10代理机构应当在收到供应商的书面质疑后7个工作日内作出答复，并以书面形式通知质疑供应商和其他有关供应商，但答复的内容不得涉及商业秘密。</w:t>
      </w:r>
    </w:p>
    <w:p w14:paraId="01EA8D0D">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29.中标通知书</w:t>
      </w:r>
    </w:p>
    <w:p w14:paraId="52E22DFE">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29.l 中标结果确定后，采购中心将向中标供应商发出中标通知书。请中标供应商在中标结果公告届满之日起30日内，使用CA数字证书登录苏采云系统及时下载中标通知书。因系统存储空间有限，自中标结果公告届满之日起30日后，苏采云系统不再保证提供下载中标通知书服务，因未及时下载而造成的不利后果由中标供应商自行承担。</w:t>
      </w:r>
    </w:p>
    <w:p w14:paraId="3594088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29.2 中标通知书将是合同的一个组成部分。对采购人和中标供应商均具有法律效力。中标通知书发出后，采购人改变中标结果的，或者中标供应商放弃中标项目的，应当依法承担法律责任。</w:t>
      </w:r>
    </w:p>
    <w:p w14:paraId="0EF442D6">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七、授予合同</w:t>
      </w:r>
    </w:p>
    <w:p w14:paraId="692817F6">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30. 签订合同</w:t>
      </w:r>
    </w:p>
    <w:p w14:paraId="14900C09">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30.l中标供应商应在中标通知书发出之日起三十日内，按照招标文件确定的事项与采购人签订政府采购合同。</w:t>
      </w:r>
    </w:p>
    <w:p w14:paraId="1B29F76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30.2 招标文件、中标供应商的投标文件及招标过程中有关澄清、承诺文件均应作为合同附件。</w:t>
      </w:r>
    </w:p>
    <w:p w14:paraId="6601AFE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30.3 签订合同后，中标供应商不得将合同标的进行转包。未经采购人同意，中标供应商也不得采用分包的形式履行合同，否则采购人有权终止合同，中标供应商的履约保证金将不予退还。转包或分包造成采购人损失的，中标供应商应承担赔偿责任。</w:t>
      </w:r>
    </w:p>
    <w:p w14:paraId="03BCDF6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30.4采购人不得向中标供应商提出任何不合理的要求作为签订合同的条件，不得与中标供应商私下订立背离合同实质性内容的协议。所签订的合同不得对招标文件确定事项和中标供应商投标文件作实质性修改。</w:t>
      </w:r>
    </w:p>
    <w:p w14:paraId="1B945BCA">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31.货物（包含与货物相关的服务）的追加</w:t>
      </w:r>
    </w:p>
    <w:p w14:paraId="0B6D3117">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31.1政府采购合同履行中，采购人需追加与合同标的相同的货物（包含与货物相关的服务）的，在不改变合同其他条款的前提下，可以与中标供应商协商签订补充合同，但所有补充合同的采购金额不超过原合同金额10%。</w:t>
      </w:r>
    </w:p>
    <w:p w14:paraId="4F15FA75">
      <w:pPr>
        <w:spacing w:line="360" w:lineRule="auto"/>
        <w:ind w:firstLine="422"/>
        <w:rPr>
          <w:rFonts w:hint="eastAsia" w:ascii="宋体" w:hAnsi="宋体" w:cs="宋体"/>
          <w:b/>
          <w:bCs/>
          <w:color w:val="000000"/>
          <w:highlight w:val="none"/>
        </w:rPr>
      </w:pPr>
      <w:r>
        <w:rPr>
          <w:rFonts w:hint="eastAsia" w:ascii="宋体" w:hAnsi="宋体" w:cs="宋体"/>
          <w:b/>
          <w:bCs/>
          <w:color w:val="000000"/>
          <w:highlight w:val="none"/>
        </w:rPr>
        <w:t>32.政府采购履约资金扶持政策</w:t>
      </w:r>
    </w:p>
    <w:p w14:paraId="1B27F6BC">
      <w:pPr>
        <w:spacing w:line="360" w:lineRule="auto"/>
        <w:ind w:firstLine="420"/>
        <w:rPr>
          <w:rFonts w:hint="eastAsia" w:ascii="宋体" w:hAnsi="宋体" w:cs="宋体"/>
          <w:color w:val="000000"/>
          <w:highlight w:val="none"/>
        </w:rPr>
      </w:pPr>
      <w:r>
        <w:rPr>
          <w:rFonts w:hint="eastAsia" w:ascii="宋体" w:hAnsi="宋体" w:cs="宋体"/>
          <w:color w:val="000000"/>
          <w:highlight w:val="none"/>
        </w:rPr>
        <w:t>中标供应商可凭政府采购合同办理融资贷款，详情请见江苏政府采购网“政采贷”专栏。</w:t>
      </w:r>
    </w:p>
    <w:p w14:paraId="4F4B68D4">
      <w:pPr>
        <w:spacing w:line="360" w:lineRule="auto"/>
        <w:ind w:firstLine="422"/>
        <w:rPr>
          <w:rFonts w:hint="eastAsia" w:ascii="宋体" w:hAnsi="宋体" w:cs="宋体"/>
          <w:b/>
          <w:bCs/>
          <w:color w:val="000000"/>
          <w:highlight w:val="none"/>
        </w:rPr>
      </w:pPr>
      <w:r>
        <w:rPr>
          <w:rFonts w:hint="eastAsia" w:ascii="宋体" w:hAnsi="宋体" w:cs="宋体"/>
          <w:b/>
          <w:bCs/>
          <w:color w:val="000000"/>
          <w:highlight w:val="none"/>
        </w:rPr>
        <w:t>33.其他</w:t>
      </w:r>
    </w:p>
    <w:p w14:paraId="29776998">
      <w:pPr>
        <w:spacing w:line="360" w:lineRule="auto"/>
        <w:ind w:firstLine="420"/>
        <w:rPr>
          <w:rFonts w:hint="eastAsia" w:ascii="宋体" w:hAnsi="宋体" w:cs="宋体"/>
          <w:bCs/>
          <w:color w:val="000000"/>
          <w:szCs w:val="21"/>
          <w:highlight w:val="none"/>
        </w:rPr>
      </w:pPr>
      <w:r>
        <w:rPr>
          <w:rFonts w:hint="eastAsia" w:ascii="宋体" w:hAnsi="宋体" w:cs="宋体"/>
          <w:color w:val="000000"/>
          <w:highlight w:val="none"/>
        </w:rPr>
        <w:t>33.1 依据《政府采购促进中小企业发展管理办法》享受扶持政策获得政府采购合同的，小微企业不得将合同分包给大中型企业，中型企业不得将合同分包给大型企业。</w:t>
      </w:r>
    </w:p>
    <w:p w14:paraId="53A823C8">
      <w:pPr>
        <w:spacing w:line="440" w:lineRule="exact"/>
        <w:ind w:firstLine="420"/>
        <w:rPr>
          <w:rFonts w:hint="eastAsia" w:ascii="宋体" w:hAnsi="宋体" w:cs="宋体"/>
          <w:bCs/>
          <w:color w:val="000000"/>
          <w:szCs w:val="21"/>
          <w:highlight w:val="none"/>
        </w:rPr>
      </w:pPr>
      <w:r>
        <w:rPr>
          <w:rFonts w:hint="eastAsia" w:ascii="宋体" w:hAnsi="宋体" w:cs="宋体"/>
          <w:bCs/>
          <w:color w:val="000000"/>
          <w:szCs w:val="21"/>
          <w:highlight w:val="none"/>
        </w:rPr>
        <w:br w:type="page" w:clear="all"/>
      </w:r>
    </w:p>
    <w:p w14:paraId="27375621">
      <w:pPr>
        <w:pStyle w:val="68"/>
        <w:rPr>
          <w:color w:val="000000"/>
          <w:highlight w:val="none"/>
        </w:rPr>
      </w:pPr>
      <w:bookmarkStart w:id="56" w:name="_Toc18427"/>
      <w:bookmarkStart w:id="57" w:name="_Toc55204179"/>
      <w:bookmarkStart w:id="58" w:name="_Toc20434"/>
      <w:bookmarkStart w:id="59" w:name="_Hlk69392822"/>
      <w:r>
        <w:rPr>
          <w:rFonts w:hint="eastAsia"/>
          <w:color w:val="000000"/>
          <w:highlight w:val="none"/>
        </w:rPr>
        <w:t xml:space="preserve">第三章 </w:t>
      </w:r>
      <w:bookmarkEnd w:id="56"/>
      <w:bookmarkEnd w:id="57"/>
      <w:r>
        <w:rPr>
          <w:rFonts w:hint="eastAsia"/>
          <w:color w:val="000000"/>
          <w:highlight w:val="none"/>
        </w:rPr>
        <w:t>合同文本</w:t>
      </w:r>
      <w:bookmarkEnd w:id="58"/>
    </w:p>
    <w:p w14:paraId="4A87841C">
      <w:pPr>
        <w:pStyle w:val="319"/>
        <w:spacing w:line="360" w:lineRule="auto"/>
        <w:ind w:firstLine="420"/>
        <w:rPr>
          <w:rFonts w:hint="eastAsia" w:hAnsi="宋体" w:cs="宋体"/>
          <w:color w:val="000000"/>
          <w:sz w:val="21"/>
          <w:highlight w:val="none"/>
        </w:rPr>
      </w:pPr>
      <w:r>
        <w:rPr>
          <w:rFonts w:hint="eastAsia" w:hAnsi="宋体" w:cs="宋体"/>
          <w:color w:val="000000"/>
          <w:sz w:val="21"/>
          <w:highlight w:val="none"/>
        </w:rPr>
        <w:t>以下为中标后签订本项目合同的通用条款，中标供应商不得提出实质性的修改，关于专用条款将由采购人与中标供应商结合本项目具体情况协商后签订。</w:t>
      </w:r>
    </w:p>
    <w:bookmarkEnd w:id="59"/>
    <w:p w14:paraId="7829AA4B">
      <w:pPr>
        <w:pStyle w:val="319"/>
        <w:keepNext w:val="0"/>
        <w:keepLines w:val="0"/>
        <w:pageBreakBefore w:val="0"/>
        <w:widowControl w:val="0"/>
        <w:spacing w:line="360" w:lineRule="auto"/>
        <w:ind w:firstLine="422"/>
        <w:jc w:val="center"/>
        <w:rPr>
          <w:rFonts w:hint="eastAsia" w:ascii="宋体" w:hAnsi="宋体" w:eastAsia="宋体" w:cs="宋体"/>
          <w:b/>
          <w:bCs/>
          <w:color w:val="000000"/>
          <w:sz w:val="21"/>
          <w:szCs w:val="21"/>
          <w:highlight w:val="none"/>
        </w:rPr>
      </w:pPr>
      <w:bookmarkStart w:id="60" w:name="_Toc12506"/>
      <w:r>
        <w:rPr>
          <w:rFonts w:hint="eastAsia" w:ascii="宋体" w:hAnsi="宋体" w:eastAsia="宋体" w:cs="宋体"/>
          <w:b/>
          <w:bCs/>
          <w:color w:val="000000"/>
          <w:sz w:val="21"/>
          <w:szCs w:val="21"/>
          <w:highlight w:val="none"/>
        </w:rPr>
        <w:t>政府采购合同（货物</w:t>
      </w:r>
      <w:r>
        <w:rPr>
          <w:rFonts w:hint="eastAsia" w:hAnsi="宋体" w:cs="宋体"/>
          <w:b/>
          <w:bCs/>
          <w:color w:val="000000"/>
          <w:sz w:val="21"/>
          <w:szCs w:val="21"/>
          <w:highlight w:val="none"/>
          <w:lang w:eastAsia="zh-CN"/>
        </w:rPr>
        <w:t>）</w:t>
      </w:r>
      <w:r>
        <w:rPr>
          <w:rFonts w:hint="eastAsia" w:ascii="宋体" w:hAnsi="宋体" w:eastAsia="宋体" w:cs="宋体"/>
          <w:b/>
          <w:bCs/>
          <w:color w:val="000000"/>
          <w:sz w:val="21"/>
          <w:szCs w:val="21"/>
          <w:highlight w:val="none"/>
        </w:rPr>
        <w:t>（合同编号）</w:t>
      </w:r>
    </w:p>
    <w:p w14:paraId="76898252">
      <w:pPr>
        <w:keepNext w:val="0"/>
        <w:keepLines w:val="0"/>
        <w:pageBreakBefore w:val="0"/>
        <w:spacing w:line="360" w:lineRule="auto"/>
        <w:ind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项目名称：扬州大学附属医院安防达标建设项目</w:t>
      </w:r>
    </w:p>
    <w:p w14:paraId="373BA6E4">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项目编号：</w:t>
      </w:r>
      <w:r>
        <w:rPr>
          <w:rFonts w:hint="eastAsia" w:hAnsi="宋体" w:cs="宋体"/>
          <w:color w:val="000000"/>
          <w:sz w:val="21"/>
          <w:szCs w:val="21"/>
          <w:highlight w:val="none"/>
          <w:lang w:eastAsia="zh-CN"/>
        </w:rPr>
        <w:t>JSZC-320000-SWGC-G2026-0127</w:t>
      </w:r>
      <w:r>
        <w:rPr>
          <w:rFonts w:hint="eastAsia" w:ascii="宋体" w:hAnsi="宋体" w:eastAsia="宋体" w:cs="宋体"/>
          <w:color w:val="000000"/>
          <w:sz w:val="21"/>
          <w:szCs w:val="21"/>
          <w:highlight w:val="none"/>
        </w:rPr>
        <w:t>号</w:t>
      </w:r>
      <w:r>
        <w:rPr>
          <w:rFonts w:hint="eastAsia" w:hAnsi="宋体" w:cs="宋体"/>
          <w:color w:val="000000"/>
          <w:sz w:val="21"/>
          <w:szCs w:val="21"/>
          <w:highlight w:val="none"/>
          <w:lang w:eastAsia="zh-CN"/>
        </w:rPr>
        <w:t xml:space="preserve">  </w:t>
      </w:r>
    </w:p>
    <w:p w14:paraId="573E20CD">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甲方：（买方）扬州大学附属医院</w:t>
      </w:r>
    </w:p>
    <w:p w14:paraId="12D77EEE">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乙方：（卖方）_________</w:t>
      </w:r>
    </w:p>
    <w:p w14:paraId="55780B72">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甲、乙双方根据江苏苏维工程管理有限公司</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项目公开招标的结果，签署本合同。</w:t>
      </w:r>
    </w:p>
    <w:p w14:paraId="38734C93">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一、货物及伴随服务</w:t>
      </w:r>
    </w:p>
    <w:p w14:paraId="33F88E96">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 货物及服务名称：</w:t>
      </w:r>
    </w:p>
    <w:p w14:paraId="079BC3FD">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 型号规格：</w:t>
      </w:r>
    </w:p>
    <w:p w14:paraId="307A65E0">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 数量（单位）</w:t>
      </w:r>
    </w:p>
    <w:p w14:paraId="59942CA1">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二、合同金额</w:t>
      </w:r>
    </w:p>
    <w:p w14:paraId="7C6728B1">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 本合同金额为（大写）：_____________圆（_______________元）人民币。</w:t>
      </w:r>
    </w:p>
    <w:p w14:paraId="007F1C6C">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三、技术资料</w:t>
      </w:r>
    </w:p>
    <w:p w14:paraId="70B4B8E9">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3.1乙方应按招标文件规定的时间向甲方提供使用货物及服务的有关技术资料。</w:t>
      </w:r>
    </w:p>
    <w:p w14:paraId="3CAC2896">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2B592E5A">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四、知识产权</w:t>
      </w:r>
    </w:p>
    <w:p w14:paraId="12536720">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4.1乙方应保证甲方在使用、接受本合同货物及服务或其任何一部分时不受第三方提出侵犯其专利权、版权、商标权和工业设计权等知识产权的起诉。一旦出现侵权，由乙方负全部责任。</w:t>
      </w:r>
    </w:p>
    <w:p w14:paraId="01CFD42C">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五、产权担保</w:t>
      </w:r>
    </w:p>
    <w:p w14:paraId="4D85EC21">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 乙方保证所交付的货物及服务的所有权完全属于乙方且无任何抵押、查封等产权瑕疵。</w:t>
      </w:r>
    </w:p>
    <w:p w14:paraId="5125C48C">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六、履约保证金</w:t>
      </w:r>
    </w:p>
    <w:p w14:paraId="621D1C91">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6.1 乙方</w:t>
      </w:r>
      <w:r>
        <w:rPr>
          <w:rFonts w:hint="eastAsia" w:ascii="宋体" w:hAnsi="宋体" w:eastAsia="宋体" w:cs="宋体"/>
          <w:color w:val="000000"/>
          <w:sz w:val="21"/>
          <w:szCs w:val="21"/>
          <w:highlight w:val="none"/>
          <w:lang w:val="en-US" w:eastAsia="zh-CN"/>
        </w:rPr>
        <w:t>在签订合同前向甲方提交金额为合同金额的10%作为履约保证金，乙方可</w:t>
      </w:r>
      <w:r>
        <w:rPr>
          <w:rFonts w:hint="eastAsia" w:ascii="宋体" w:hAnsi="宋体" w:eastAsia="宋体" w:cs="宋体"/>
          <w:color w:val="000000"/>
          <w:sz w:val="21"/>
          <w:szCs w:val="21"/>
          <w:highlight w:val="none"/>
        </w:rPr>
        <w:t>自主选择支票、汇票、本票、保函等非现金形式缴纳或提交</w:t>
      </w:r>
      <w:r>
        <w:rPr>
          <w:rFonts w:hint="eastAsia" w:ascii="宋体" w:hAnsi="宋体" w:eastAsia="宋体" w:cs="宋体"/>
          <w:color w:val="000000"/>
          <w:sz w:val="21"/>
          <w:szCs w:val="21"/>
          <w:highlight w:val="none"/>
          <w:lang w:val="en-US" w:eastAsia="zh-CN"/>
        </w:rPr>
        <w:t>，用于担保乙方全面、适当履行本合同项下全部义务</w:t>
      </w:r>
      <w:r>
        <w:rPr>
          <w:rFonts w:hint="eastAsia" w:ascii="宋体" w:hAnsi="宋体" w:eastAsia="宋体" w:cs="宋体"/>
          <w:color w:val="000000"/>
          <w:sz w:val="21"/>
          <w:szCs w:val="21"/>
          <w:highlight w:val="none"/>
        </w:rPr>
        <w:t>（保函时间自开具之日起至本次合同履行结束止）</w:t>
      </w:r>
      <w:r>
        <w:rPr>
          <w:rFonts w:hint="eastAsia" w:ascii="宋体" w:hAnsi="宋体" w:cs="宋体"/>
          <w:color w:val="000000"/>
          <w:sz w:val="21"/>
          <w:szCs w:val="21"/>
          <w:highlight w:val="none"/>
          <w:lang w:eastAsia="zh-CN"/>
        </w:rPr>
        <w:t>。</w:t>
      </w:r>
    </w:p>
    <w:p w14:paraId="1E0E279A">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6.2合同履行结束后，甲方应及时退还交纳的履约保证金。</w:t>
      </w:r>
    </w:p>
    <w:p w14:paraId="393404AF">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420" w:right="0" w:firstLine="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6.2.1履约保证金退还方式：</w:t>
      </w:r>
      <w:r>
        <w:rPr>
          <w:rFonts w:hint="eastAsia" w:ascii="宋体" w:hAnsi="宋体" w:eastAsia="宋体" w:cs="宋体"/>
          <w:color w:val="000000"/>
          <w:sz w:val="21"/>
          <w:szCs w:val="21"/>
          <w:highlight w:val="none"/>
          <w:lang w:val="en-US" w:eastAsia="zh-CN"/>
        </w:rPr>
        <w:t>按照乙方缴纳的方式进行退还。</w:t>
      </w:r>
    </w:p>
    <w:p w14:paraId="3F85BA9E">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righ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6.2.2履约保证金退还时间：本次合同履行结束</w:t>
      </w:r>
      <w:r>
        <w:rPr>
          <w:rFonts w:hint="eastAsia" w:ascii="宋体" w:hAnsi="宋体" w:eastAsia="宋体" w:cs="宋体"/>
          <w:color w:val="000000"/>
          <w:sz w:val="21"/>
          <w:szCs w:val="21"/>
          <w:highlight w:val="none"/>
          <w:lang w:val="en-US" w:eastAsia="zh-CN"/>
        </w:rPr>
        <w:t>后15日内</w:t>
      </w:r>
      <w:r>
        <w:rPr>
          <w:rFonts w:hint="eastAsia" w:hAnsi="宋体"/>
          <w:color w:val="000000"/>
          <w:sz w:val="24"/>
          <w:szCs w:val="24"/>
          <w:highlight w:val="none"/>
          <w:lang w:val="en-US" w:eastAsia="zh-CN"/>
        </w:rPr>
        <w:t>。</w:t>
      </w:r>
    </w:p>
    <w:p w14:paraId="5ED8509E">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6.2.3履约保证金退还条件：</w:t>
      </w:r>
      <w:r>
        <w:rPr>
          <w:rFonts w:hint="eastAsia" w:ascii="宋体" w:hAnsi="宋体" w:eastAsia="宋体" w:cs="宋体"/>
          <w:color w:val="000000"/>
          <w:sz w:val="21"/>
          <w:szCs w:val="21"/>
          <w:highlight w:val="none"/>
          <w:lang w:val="en-US" w:eastAsia="zh-CN"/>
        </w:rPr>
        <w:t>乙方不存在本合同约定的不予退还、暂缓退还情形</w:t>
      </w:r>
      <w:r>
        <w:rPr>
          <w:rFonts w:hint="eastAsia" w:ascii="宋体" w:hAnsi="宋体" w:cs="宋体"/>
          <w:color w:val="000000"/>
          <w:sz w:val="21"/>
          <w:szCs w:val="21"/>
          <w:highlight w:val="none"/>
          <w:lang w:val="en-US" w:eastAsia="zh-CN"/>
        </w:rPr>
        <w:t>。</w:t>
      </w:r>
    </w:p>
    <w:p w14:paraId="4C61CCAB">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6.2.4履约保证金不予退还的情形：</w:t>
      </w:r>
      <w:r>
        <w:rPr>
          <w:rFonts w:hint="eastAsia" w:ascii="宋体" w:hAnsi="宋体" w:eastAsia="宋体" w:cs="宋体"/>
          <w:color w:val="000000"/>
          <w:sz w:val="21"/>
          <w:szCs w:val="21"/>
          <w:highlight w:val="none"/>
          <w:lang w:val="en-US" w:eastAsia="zh-CN"/>
        </w:rPr>
        <w:t>若乙方存在应向甲方支付违约金、赔偿金等款项，且乙方未按本合同约定足额支付的，甲方有权在应退还的履约保证金中直接抵扣相应金额，抵扣后如有剩余，剩余部分按本条约定退还；若抵扣后履约保证金不足，乙方应在甲方通知的期限内补足差额。</w:t>
      </w:r>
    </w:p>
    <w:p w14:paraId="7D69A489">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6.2.5履约保证金逾期退还的违约责任：</w:t>
      </w:r>
      <w:r>
        <w:rPr>
          <w:rFonts w:hint="eastAsia" w:ascii="宋体" w:hAnsi="宋体" w:eastAsia="宋体" w:cs="宋体"/>
          <w:color w:val="000000"/>
          <w:sz w:val="21"/>
          <w:szCs w:val="21"/>
          <w:highlight w:val="none"/>
          <w:lang w:val="en-US" w:eastAsia="zh-CN"/>
        </w:rPr>
        <w:t>若乙方不存在本合同约定的不予退还、暂缓退还情形，甲方未按本合同约定的时间启动退还流程的，视为甲方逾期退还。因乙方自身原因导致履约保证金退还延误的，不属于甲方逾期退还，甲方不承担任何违约责任。</w:t>
      </w:r>
    </w:p>
    <w:p w14:paraId="6BEE7D4F">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七、转包或分包</w:t>
      </w:r>
    </w:p>
    <w:p w14:paraId="53FFD0A9">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7.1本合同范</w:t>
      </w:r>
      <w:r>
        <w:rPr>
          <w:rFonts w:hint="eastAsia" w:hAnsi="宋体" w:cs="宋体"/>
          <w:color w:val="000000"/>
          <w:sz w:val="21"/>
          <w:szCs w:val="21"/>
          <w:highlight w:val="none"/>
          <w:lang w:eastAsia="zh-CN"/>
        </w:rPr>
        <w:t>围内</w:t>
      </w:r>
      <w:r>
        <w:rPr>
          <w:rFonts w:hint="eastAsia" w:ascii="宋体" w:hAnsi="宋体" w:eastAsia="宋体" w:cs="宋体"/>
          <w:color w:val="000000"/>
          <w:sz w:val="21"/>
          <w:szCs w:val="21"/>
          <w:highlight w:val="none"/>
        </w:rPr>
        <w:t>的货物及服务，应由乙方直接供应，不得转让他人供应；</w:t>
      </w:r>
    </w:p>
    <w:p w14:paraId="137FE82D">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7.2 除非得到甲方的书面同意，乙方不得部分分包给他人供应。</w:t>
      </w:r>
    </w:p>
    <w:p w14:paraId="086B240A">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7.3如有转让和未经甲方同意的分包行为，甲方有权给予终止合同。</w:t>
      </w:r>
    </w:p>
    <w:p w14:paraId="7FA4C944">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八、质保期</w:t>
      </w:r>
    </w:p>
    <w:p w14:paraId="2D325B79">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8.1 质保期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年。（自交货验收合格之日起</w:t>
      </w:r>
      <w:r>
        <w:rPr>
          <w:rFonts w:hint="eastAsia" w:hAnsi="宋体" w:cs="宋体"/>
          <w:color w:val="000000"/>
          <w:sz w:val="21"/>
          <w:szCs w:val="21"/>
          <w:highlight w:val="none"/>
          <w:lang w:eastAsia="zh-CN"/>
        </w:rPr>
        <w:t>计算</w:t>
      </w:r>
      <w:r>
        <w:rPr>
          <w:rFonts w:hint="eastAsia" w:ascii="宋体" w:hAnsi="宋体" w:eastAsia="宋体" w:cs="宋体"/>
          <w:color w:val="000000"/>
          <w:sz w:val="21"/>
          <w:szCs w:val="21"/>
          <w:highlight w:val="none"/>
        </w:rPr>
        <w:t>）</w:t>
      </w:r>
    </w:p>
    <w:p w14:paraId="4E5A9545">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九、交付期、交付方式及交付地点</w:t>
      </w:r>
    </w:p>
    <w:p w14:paraId="097FB430">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9.1 交付期</w:t>
      </w:r>
      <w:r>
        <w:rPr>
          <w:rFonts w:hint="eastAsia" w:ascii="宋体" w:hAnsi="宋体" w:eastAsia="宋体" w:cs="宋体"/>
          <w:color w:val="000000"/>
          <w:sz w:val="21"/>
          <w:szCs w:val="21"/>
          <w:highlight w:val="none"/>
          <w:lang w:eastAsia="zh-CN"/>
        </w:rPr>
        <w:t>：</w:t>
      </w:r>
      <w:r>
        <w:rPr>
          <w:rFonts w:hint="eastAsia" w:ascii="宋体" w:hAnsi="宋体" w:eastAsia="宋体" w:cs="宋体"/>
          <w:b w:val="0"/>
          <w:bCs w:val="0"/>
          <w:color w:val="000000"/>
          <w:sz w:val="21"/>
          <w:szCs w:val="21"/>
          <w:highlight w:val="none"/>
          <w:u w:val="single"/>
          <w:lang w:val="en-US" w:eastAsia="zh-CN"/>
        </w:rPr>
        <w:t>本</w:t>
      </w:r>
      <w:r>
        <w:rPr>
          <w:rFonts w:hint="eastAsia" w:ascii="宋体" w:hAnsi="宋体" w:eastAsia="宋体" w:cs="宋体"/>
          <w:color w:val="000000"/>
          <w:sz w:val="21"/>
          <w:szCs w:val="21"/>
          <w:highlight w:val="none"/>
          <w:u w:val="single"/>
        </w:rPr>
        <w:t>项目工期为自合同签订之日起 90 个日历天（含设备供货安装、调试及配套基础设施施工等），安装调试完成后进入为期</w:t>
      </w:r>
      <w:r>
        <w:rPr>
          <w:rFonts w:hint="eastAsia" w:ascii="宋体" w:hAnsi="宋体" w:eastAsia="宋体" w:cs="宋体"/>
          <w:color w:val="000000"/>
          <w:sz w:val="21"/>
          <w:szCs w:val="21"/>
          <w:highlight w:val="none"/>
          <w:u w:val="single"/>
          <w:lang w:val="en-US" w:eastAsia="zh-CN"/>
        </w:rPr>
        <w:t>3</w:t>
      </w:r>
      <w:r>
        <w:rPr>
          <w:rFonts w:hint="eastAsia" w:ascii="宋体" w:hAnsi="宋体" w:eastAsia="宋体" w:cs="宋体"/>
          <w:color w:val="000000"/>
          <w:sz w:val="21"/>
          <w:szCs w:val="21"/>
          <w:highlight w:val="none"/>
          <w:u w:val="single"/>
        </w:rPr>
        <w:t>个自然月的试运行。</w:t>
      </w:r>
    </w:p>
    <w:p w14:paraId="0E6B1785">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9.2 交付方式：</w:t>
      </w:r>
      <w:r>
        <w:rPr>
          <w:rFonts w:hint="eastAsia" w:hAnsi="宋体" w:cs="宋体"/>
          <w:color w:val="000000"/>
          <w:sz w:val="21"/>
          <w:szCs w:val="21"/>
          <w:highlight w:val="none"/>
          <w:u w:val="single"/>
          <w:lang w:val="en-US" w:eastAsia="zh-CN"/>
        </w:rPr>
        <w:t>甲方</w:t>
      </w:r>
      <w:r>
        <w:rPr>
          <w:rFonts w:hint="eastAsia" w:ascii="宋体" w:hAnsi="宋体" w:eastAsia="宋体" w:cs="宋体"/>
          <w:color w:val="000000"/>
          <w:sz w:val="21"/>
          <w:szCs w:val="21"/>
          <w:highlight w:val="none"/>
          <w:u w:val="single"/>
        </w:rPr>
        <w:t>指定地点交货，并完成安装、调试。</w:t>
      </w:r>
    </w:p>
    <w:p w14:paraId="7216445A">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9.3 交付地点：</w:t>
      </w:r>
      <w:r>
        <w:rPr>
          <w:rFonts w:hint="eastAsia" w:ascii="宋体" w:hAnsi="宋体" w:eastAsia="宋体" w:cs="宋体"/>
          <w:b w:val="0"/>
          <w:bCs w:val="0"/>
          <w:color w:val="000000"/>
          <w:sz w:val="21"/>
          <w:szCs w:val="21"/>
          <w:highlight w:val="none"/>
          <w:u w:val="single"/>
          <w:lang w:val="en-US" w:eastAsia="zh-CN"/>
        </w:rPr>
        <w:t>甲方指定地点，由乙方负责办理运输和装卸等，费用由乙方负责，甲方组织验收，检验不合格或不符合质量要求，乙方除无条件退货、返工外，还应承担甲方由此造成的一切损失。</w:t>
      </w:r>
    </w:p>
    <w:p w14:paraId="2CC7C55F">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十、货款支付</w:t>
      </w:r>
    </w:p>
    <w:p w14:paraId="0D984298">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10.1 本合同项下所有款项均以人民币支付。 </w:t>
      </w:r>
    </w:p>
    <w:p w14:paraId="3EF44A6D">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10.2 本合同项下的采购资金由甲方支付，付款前乙方向甲方开具发票。</w:t>
      </w:r>
    </w:p>
    <w:p w14:paraId="1F9E8AAE">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10.3 甲方付款方式：</w:t>
      </w:r>
    </w:p>
    <w:p w14:paraId="24F44D43">
      <w:pPr>
        <w:keepNext w:val="0"/>
        <w:keepLines w:val="0"/>
        <w:pageBreakBefore w:val="0"/>
        <w:widowControl w:val="0"/>
        <w:spacing w:line="360" w:lineRule="auto"/>
        <w:ind w:firstLine="42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u w:val="single"/>
        </w:rPr>
        <w:t>合同签订前，乙方向甲方缴纳合同金额的10%作为履约保证金。</w:t>
      </w:r>
    </w:p>
    <w:p w14:paraId="24CA3986">
      <w:pPr>
        <w:keepNext w:val="0"/>
        <w:keepLines w:val="0"/>
        <w:pageBreakBefore w:val="0"/>
        <w:widowControl w:val="0"/>
        <w:spacing w:line="360" w:lineRule="auto"/>
        <w:ind w:firstLine="42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u w:val="single"/>
        </w:rPr>
        <w:t>合同签订后，乙方向甲方开具发票，甲方自收到发票之日起10个工作日内</w:t>
      </w:r>
      <w:r>
        <w:rPr>
          <w:rFonts w:hint="eastAsia" w:ascii="宋体" w:hAnsi="宋体" w:eastAsia="宋体" w:cs="宋体"/>
          <w:color w:val="000000"/>
          <w:sz w:val="21"/>
          <w:szCs w:val="21"/>
          <w:highlight w:val="none"/>
          <w:u w:val="single"/>
          <w:lang w:eastAsia="zh-CN"/>
        </w:rPr>
        <w:t>，</w:t>
      </w:r>
      <w:r>
        <w:rPr>
          <w:rFonts w:hint="eastAsia" w:ascii="宋体" w:hAnsi="宋体" w:eastAsia="宋体" w:cs="宋体"/>
          <w:color w:val="000000"/>
          <w:sz w:val="21"/>
          <w:szCs w:val="21"/>
          <w:highlight w:val="none"/>
          <w:u w:val="single"/>
        </w:rPr>
        <w:t>支付合同</w:t>
      </w:r>
      <w:r>
        <w:rPr>
          <w:rFonts w:hint="eastAsia" w:ascii="宋体" w:hAnsi="宋体" w:cs="宋体"/>
          <w:color w:val="000000"/>
          <w:sz w:val="21"/>
          <w:szCs w:val="21"/>
          <w:highlight w:val="none"/>
          <w:u w:val="single"/>
          <w:lang w:val="en-US" w:eastAsia="zh-CN"/>
        </w:rPr>
        <w:t>金额的</w:t>
      </w:r>
      <w:r>
        <w:rPr>
          <w:rFonts w:hint="eastAsia" w:ascii="宋体" w:hAnsi="宋体" w:eastAsia="宋体" w:cs="宋体"/>
          <w:color w:val="000000"/>
          <w:sz w:val="21"/>
          <w:szCs w:val="21"/>
          <w:highlight w:val="none"/>
          <w:u w:val="single"/>
        </w:rPr>
        <w:t>30%</w:t>
      </w:r>
      <w:r>
        <w:rPr>
          <w:rFonts w:hint="eastAsia" w:ascii="宋体" w:hAnsi="宋体" w:eastAsia="宋体" w:cs="宋体"/>
          <w:color w:val="000000"/>
          <w:sz w:val="21"/>
          <w:szCs w:val="21"/>
          <w:highlight w:val="none"/>
          <w:u w:val="single"/>
          <w:lang w:val="en-US" w:eastAsia="zh-CN"/>
        </w:rPr>
        <w:t>作为</w:t>
      </w:r>
      <w:r>
        <w:rPr>
          <w:rFonts w:hint="eastAsia" w:ascii="宋体" w:hAnsi="宋体" w:eastAsia="宋体" w:cs="宋体"/>
          <w:color w:val="000000"/>
          <w:sz w:val="21"/>
          <w:szCs w:val="21"/>
          <w:highlight w:val="none"/>
          <w:u w:val="single"/>
        </w:rPr>
        <w:t>预付款；</w:t>
      </w:r>
    </w:p>
    <w:p w14:paraId="48AE6AD3">
      <w:pPr>
        <w:keepNext w:val="0"/>
        <w:keepLines w:val="0"/>
        <w:pageBreakBefore w:val="0"/>
        <w:widowControl w:val="0"/>
        <w:spacing w:line="360" w:lineRule="auto"/>
        <w:ind w:firstLine="420"/>
        <w:rPr>
          <w:rFonts w:hint="eastAsia" w:ascii="宋体" w:hAnsi="宋体" w:eastAsia="宋体" w:cs="宋体"/>
          <w:color w:val="000000"/>
          <w:sz w:val="21"/>
          <w:szCs w:val="21"/>
          <w:highlight w:val="none"/>
          <w:u w:val="single"/>
          <w:lang w:val="en-US" w:eastAsia="zh-CN"/>
        </w:rPr>
      </w:pPr>
      <w:r>
        <w:rPr>
          <w:rFonts w:hint="eastAsia" w:ascii="宋体" w:hAnsi="宋体" w:eastAsia="宋体" w:cs="宋体"/>
          <w:color w:val="000000"/>
          <w:sz w:val="21"/>
          <w:szCs w:val="21"/>
          <w:highlight w:val="none"/>
          <w:u w:val="single"/>
          <w:lang w:val="en-US" w:eastAsia="zh-CN"/>
        </w:rPr>
        <w:t>设备全部交付进入试运行后，</w:t>
      </w:r>
      <w:r>
        <w:rPr>
          <w:rFonts w:hint="eastAsia" w:ascii="宋体" w:hAnsi="宋体" w:eastAsia="宋体" w:cs="宋体"/>
          <w:color w:val="000000"/>
          <w:sz w:val="21"/>
          <w:szCs w:val="21"/>
          <w:highlight w:val="none"/>
          <w:u w:val="single"/>
        </w:rPr>
        <w:t>乙方向甲方开具发票，甲方自收到发票之日起10个工作日内</w:t>
      </w:r>
      <w:r>
        <w:rPr>
          <w:rFonts w:hint="eastAsia" w:ascii="宋体" w:hAnsi="宋体" w:eastAsia="宋体" w:cs="宋体"/>
          <w:color w:val="000000"/>
          <w:sz w:val="21"/>
          <w:szCs w:val="21"/>
          <w:highlight w:val="none"/>
          <w:u w:val="single"/>
          <w:lang w:val="en-US" w:eastAsia="zh-CN"/>
        </w:rPr>
        <w:t>支付合同</w:t>
      </w:r>
      <w:r>
        <w:rPr>
          <w:rFonts w:hint="eastAsia" w:ascii="宋体" w:hAnsi="宋体" w:cs="宋体"/>
          <w:color w:val="000000"/>
          <w:sz w:val="21"/>
          <w:szCs w:val="21"/>
          <w:highlight w:val="none"/>
          <w:u w:val="single"/>
          <w:lang w:val="en-US" w:eastAsia="zh-CN"/>
        </w:rPr>
        <w:t>金额</w:t>
      </w:r>
      <w:r>
        <w:rPr>
          <w:rFonts w:hint="eastAsia" w:ascii="宋体" w:hAnsi="宋体" w:eastAsia="宋体" w:cs="宋体"/>
          <w:color w:val="000000"/>
          <w:sz w:val="21"/>
          <w:szCs w:val="21"/>
          <w:highlight w:val="none"/>
          <w:u w:val="single"/>
          <w:lang w:val="en-US" w:eastAsia="zh-CN"/>
        </w:rPr>
        <w:t>的</w:t>
      </w:r>
      <w:r>
        <w:rPr>
          <w:rFonts w:hint="eastAsia" w:ascii="宋体" w:hAnsi="宋体" w:cs="宋体"/>
          <w:color w:val="000000"/>
          <w:sz w:val="21"/>
          <w:szCs w:val="21"/>
          <w:highlight w:val="none"/>
          <w:u w:val="single"/>
          <w:lang w:val="en-US" w:eastAsia="zh-CN"/>
        </w:rPr>
        <w:t>3</w:t>
      </w:r>
      <w:r>
        <w:rPr>
          <w:rFonts w:hint="eastAsia" w:ascii="宋体" w:hAnsi="宋体" w:eastAsia="宋体" w:cs="宋体"/>
          <w:color w:val="000000"/>
          <w:sz w:val="21"/>
          <w:szCs w:val="21"/>
          <w:highlight w:val="none"/>
          <w:u w:val="single"/>
          <w:lang w:val="en-US" w:eastAsia="zh-CN"/>
        </w:rPr>
        <w:t>0%</w:t>
      </w:r>
      <w:r>
        <w:rPr>
          <w:rFonts w:hint="eastAsia" w:ascii="宋体" w:hAnsi="宋体" w:cs="宋体"/>
          <w:color w:val="000000"/>
          <w:sz w:val="21"/>
          <w:szCs w:val="21"/>
          <w:highlight w:val="none"/>
          <w:u w:val="single"/>
          <w:lang w:val="en-US" w:eastAsia="zh-CN"/>
        </w:rPr>
        <w:t>；</w:t>
      </w:r>
    </w:p>
    <w:p w14:paraId="35239880">
      <w:pPr>
        <w:keepNext w:val="0"/>
        <w:keepLines w:val="0"/>
        <w:pageBreakBefore w:val="0"/>
        <w:widowControl w:val="0"/>
        <w:spacing w:line="360" w:lineRule="auto"/>
        <w:ind w:firstLine="42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u w:val="single"/>
          <w:lang w:val="en-US" w:eastAsia="zh-CN"/>
        </w:rPr>
        <w:t>试运行3个月进行初步验收，</w:t>
      </w:r>
      <w:r>
        <w:rPr>
          <w:rFonts w:hint="eastAsia" w:ascii="宋体" w:hAnsi="宋体" w:cs="宋体"/>
          <w:color w:val="000000"/>
          <w:sz w:val="21"/>
          <w:szCs w:val="21"/>
          <w:highlight w:val="none"/>
          <w:u w:val="single"/>
          <w:lang w:val="en-US" w:eastAsia="zh-CN"/>
        </w:rPr>
        <w:t>初步验收后正常</w:t>
      </w:r>
      <w:r>
        <w:rPr>
          <w:rFonts w:hint="eastAsia" w:ascii="宋体" w:hAnsi="宋体" w:eastAsia="宋体" w:cs="宋体"/>
          <w:color w:val="000000"/>
          <w:sz w:val="21"/>
          <w:szCs w:val="21"/>
          <w:highlight w:val="none"/>
          <w:u w:val="single"/>
          <w:lang w:val="en-US" w:eastAsia="zh-CN"/>
        </w:rPr>
        <w:t>运行</w:t>
      </w:r>
      <w:r>
        <w:rPr>
          <w:rFonts w:hint="eastAsia" w:ascii="宋体" w:hAnsi="宋体" w:cs="宋体"/>
          <w:color w:val="000000"/>
          <w:sz w:val="21"/>
          <w:szCs w:val="21"/>
          <w:highlight w:val="none"/>
          <w:u w:val="single"/>
          <w:lang w:val="en-US" w:eastAsia="zh-CN"/>
        </w:rPr>
        <w:t>6</w:t>
      </w:r>
      <w:r>
        <w:rPr>
          <w:rFonts w:hint="eastAsia" w:ascii="宋体" w:hAnsi="宋体" w:eastAsia="宋体" w:cs="宋体"/>
          <w:color w:val="000000"/>
          <w:sz w:val="21"/>
          <w:szCs w:val="21"/>
          <w:highlight w:val="none"/>
          <w:u w:val="single"/>
          <w:lang w:val="en-US" w:eastAsia="zh-CN"/>
        </w:rPr>
        <w:t>个月后无异常情况，甲方组织</w:t>
      </w:r>
      <w:r>
        <w:rPr>
          <w:rFonts w:hint="eastAsia" w:ascii="宋体" w:hAnsi="宋体" w:eastAsia="宋体" w:cs="宋体"/>
          <w:color w:val="000000"/>
          <w:sz w:val="21"/>
          <w:szCs w:val="21"/>
          <w:highlight w:val="none"/>
          <w:u w:val="single"/>
        </w:rPr>
        <w:t>验收</w:t>
      </w:r>
      <w:r>
        <w:rPr>
          <w:rFonts w:hint="eastAsia" w:ascii="宋体" w:hAnsi="宋体" w:cs="宋体"/>
          <w:color w:val="000000"/>
          <w:sz w:val="21"/>
          <w:szCs w:val="21"/>
          <w:highlight w:val="none"/>
          <w:u w:val="single"/>
          <w:lang w:eastAsia="zh-CN"/>
        </w:rPr>
        <w:t>，</w:t>
      </w:r>
      <w:r>
        <w:rPr>
          <w:rFonts w:hint="eastAsia" w:ascii="宋体" w:hAnsi="宋体" w:cs="宋体"/>
          <w:color w:val="000000"/>
          <w:sz w:val="21"/>
          <w:szCs w:val="21"/>
          <w:highlight w:val="none"/>
          <w:u w:val="single"/>
          <w:lang w:val="en-US" w:eastAsia="zh-CN"/>
        </w:rPr>
        <w:t>验收</w:t>
      </w:r>
      <w:r>
        <w:rPr>
          <w:rFonts w:hint="eastAsia" w:ascii="宋体" w:hAnsi="宋体" w:eastAsia="宋体" w:cs="宋体"/>
          <w:color w:val="000000"/>
          <w:sz w:val="21"/>
          <w:szCs w:val="21"/>
          <w:highlight w:val="none"/>
          <w:u w:val="single"/>
        </w:rPr>
        <w:t>合格</w:t>
      </w:r>
      <w:r>
        <w:rPr>
          <w:rFonts w:hint="eastAsia" w:ascii="宋体" w:hAnsi="宋体" w:eastAsia="宋体" w:cs="宋体"/>
          <w:color w:val="000000"/>
          <w:sz w:val="21"/>
          <w:szCs w:val="21"/>
          <w:highlight w:val="none"/>
          <w:u w:val="single"/>
          <w:lang w:val="en-US" w:eastAsia="zh-CN"/>
        </w:rPr>
        <w:t>后，</w:t>
      </w:r>
      <w:r>
        <w:rPr>
          <w:rFonts w:hint="eastAsia" w:ascii="宋体" w:hAnsi="宋体" w:eastAsia="宋体" w:cs="宋体"/>
          <w:color w:val="000000"/>
          <w:sz w:val="21"/>
          <w:szCs w:val="21"/>
          <w:highlight w:val="none"/>
          <w:u w:val="single"/>
        </w:rPr>
        <w:t>乙方向甲方开具发票，甲方自收到发票之日起10个工作日内</w:t>
      </w:r>
      <w:r>
        <w:rPr>
          <w:rFonts w:hint="eastAsia" w:ascii="宋体" w:hAnsi="宋体" w:eastAsia="宋体" w:cs="宋体"/>
          <w:color w:val="000000"/>
          <w:sz w:val="21"/>
          <w:szCs w:val="21"/>
          <w:highlight w:val="none"/>
          <w:u w:val="single"/>
          <w:lang w:val="en-US" w:eastAsia="zh-CN"/>
        </w:rPr>
        <w:t>支付合同</w:t>
      </w:r>
      <w:r>
        <w:rPr>
          <w:rFonts w:hint="eastAsia" w:ascii="宋体" w:hAnsi="宋体" w:cs="宋体"/>
          <w:color w:val="000000"/>
          <w:sz w:val="21"/>
          <w:szCs w:val="21"/>
          <w:highlight w:val="none"/>
          <w:u w:val="single"/>
          <w:lang w:val="en-US" w:eastAsia="zh-CN"/>
        </w:rPr>
        <w:t>金额</w:t>
      </w:r>
      <w:r>
        <w:rPr>
          <w:rFonts w:hint="eastAsia" w:ascii="宋体" w:hAnsi="宋体" w:eastAsia="宋体" w:cs="宋体"/>
          <w:color w:val="000000"/>
          <w:sz w:val="21"/>
          <w:szCs w:val="21"/>
          <w:highlight w:val="none"/>
          <w:u w:val="single"/>
          <w:lang w:val="en-US" w:eastAsia="zh-CN"/>
        </w:rPr>
        <w:t>的</w:t>
      </w:r>
      <w:r>
        <w:rPr>
          <w:rFonts w:hint="eastAsia" w:ascii="宋体" w:hAnsi="宋体" w:cs="宋体"/>
          <w:color w:val="000000"/>
          <w:sz w:val="21"/>
          <w:szCs w:val="21"/>
          <w:highlight w:val="none"/>
          <w:u w:val="single"/>
          <w:lang w:val="en-US" w:eastAsia="zh-CN"/>
        </w:rPr>
        <w:t>4</w:t>
      </w:r>
      <w:r>
        <w:rPr>
          <w:rFonts w:hint="eastAsia" w:ascii="宋体" w:hAnsi="宋体" w:eastAsia="宋体" w:cs="宋体"/>
          <w:color w:val="000000"/>
          <w:sz w:val="21"/>
          <w:szCs w:val="21"/>
          <w:highlight w:val="none"/>
          <w:u w:val="single"/>
          <w:lang w:val="en-US" w:eastAsia="zh-CN"/>
        </w:rPr>
        <w:t>0%</w:t>
      </w:r>
      <w:r>
        <w:rPr>
          <w:rFonts w:hint="eastAsia" w:ascii="宋体" w:hAnsi="宋体" w:eastAsia="宋体" w:cs="宋体"/>
          <w:color w:val="000000"/>
          <w:sz w:val="21"/>
          <w:szCs w:val="21"/>
          <w:highlight w:val="none"/>
          <w:u w:val="single"/>
        </w:rPr>
        <w:t>。</w:t>
      </w:r>
    </w:p>
    <w:p w14:paraId="2D49A19C">
      <w:pPr>
        <w:pageBreakBefore w:val="0"/>
        <w:widowControl w:val="0"/>
        <w:spacing w:line="360" w:lineRule="auto"/>
        <w:ind w:firstLine="42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u w:val="single"/>
        </w:rPr>
        <w:t>注：①在签订合同时，</w:t>
      </w:r>
      <w:r>
        <w:rPr>
          <w:rFonts w:hint="eastAsia" w:ascii="宋体" w:hAnsi="宋体" w:eastAsia="宋体" w:cs="宋体"/>
          <w:color w:val="000000"/>
          <w:sz w:val="21"/>
          <w:szCs w:val="21"/>
          <w:highlight w:val="none"/>
          <w:u w:val="single"/>
          <w:lang w:val="en-US" w:eastAsia="zh-CN"/>
        </w:rPr>
        <w:t>乙方</w:t>
      </w:r>
      <w:r>
        <w:rPr>
          <w:rFonts w:hint="eastAsia" w:ascii="宋体" w:hAnsi="宋体" w:eastAsia="宋体" w:cs="宋体"/>
          <w:color w:val="000000"/>
          <w:sz w:val="21"/>
          <w:szCs w:val="21"/>
          <w:highlight w:val="none"/>
          <w:u w:val="single"/>
        </w:rPr>
        <w:t>明确表示无需预付款或者主动要求降低预付款比例的，</w:t>
      </w:r>
      <w:r>
        <w:rPr>
          <w:rFonts w:hint="eastAsia" w:ascii="宋体" w:hAnsi="宋体" w:eastAsia="宋体" w:cs="宋体"/>
          <w:color w:val="000000"/>
          <w:sz w:val="21"/>
          <w:szCs w:val="21"/>
          <w:highlight w:val="none"/>
          <w:u w:val="single"/>
          <w:lang w:eastAsia="zh-CN"/>
        </w:rPr>
        <w:t>甲方</w:t>
      </w:r>
      <w:r>
        <w:rPr>
          <w:rFonts w:hint="eastAsia" w:ascii="宋体" w:hAnsi="宋体" w:eastAsia="宋体" w:cs="宋体"/>
          <w:color w:val="000000"/>
          <w:sz w:val="21"/>
          <w:szCs w:val="21"/>
          <w:highlight w:val="none"/>
          <w:u w:val="single"/>
        </w:rPr>
        <w:t>可不适用关于预付款的规定。</w:t>
      </w:r>
    </w:p>
    <w:p w14:paraId="7FA1EAF4">
      <w:pPr>
        <w:pageBreakBefore w:val="0"/>
        <w:widowControl w:val="0"/>
        <w:spacing w:line="360" w:lineRule="auto"/>
        <w:ind w:firstLine="420"/>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②甲方按本合同约定支付完毕全部款项，不视为对乙方设备质量、安装调试质量及合同履行情况的最终认可，亦不免除乙方在质保期内应承担的质量保修责任、违约责任及赔偿责任。</w:t>
      </w:r>
    </w:p>
    <w:p w14:paraId="1EBD8926">
      <w:pPr>
        <w:pageBreakBefore w:val="0"/>
        <w:widowControl w:val="0"/>
        <w:spacing w:line="360" w:lineRule="auto"/>
        <w:ind w:firstLine="420"/>
        <w:rPr>
          <w:rFonts w:hint="eastAsia" w:ascii="宋体" w:hAnsi="宋体" w:eastAsia="宋体" w:cs="宋体"/>
          <w:color w:val="000000"/>
          <w:sz w:val="21"/>
          <w:szCs w:val="21"/>
          <w:highlight w:val="none"/>
          <w:u w:val="single"/>
        </w:rPr>
      </w:pPr>
      <w:r>
        <w:rPr>
          <w:rFonts w:hint="eastAsia" w:ascii="宋体" w:hAnsi="宋体" w:eastAsia="宋体" w:cs="宋体"/>
          <w:color w:val="000000"/>
          <w:szCs w:val="21"/>
          <w:highlight w:val="none"/>
          <w:u w:val="single"/>
        </w:rPr>
        <w:t>③质保期内，因乙方原因导致设备或项目出现质量问题的，乙方应按本合同约定履行维修、更换等义务；给甲方造成损失的，乙方仍应承担相应赔偿责任。</w:t>
      </w:r>
    </w:p>
    <w:p w14:paraId="1F666A4B">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十一、税费</w:t>
      </w:r>
    </w:p>
    <w:p w14:paraId="4BB209B3">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11.1本合同执行中相关的一切税费均由乙方负担。</w:t>
      </w:r>
    </w:p>
    <w:p w14:paraId="353C758F">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十二、质量保证及售后服务</w:t>
      </w:r>
    </w:p>
    <w:p w14:paraId="0A1A0B4C">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12.1 乙方应按招标文件规定的货物及服务性能、技术要求、质量标准向甲方提供。</w:t>
      </w:r>
    </w:p>
    <w:p w14:paraId="0E24C516">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12.2 乙方提供的货物及服务在质量期内因服务及产品本身的质量问题发生故障，乙方应负责免费更换。对达不到技术要求者，根据实际情况，经双方协商，可按以下办法处理：</w:t>
      </w:r>
    </w:p>
    <w:p w14:paraId="1CF31337">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⑴更换：由乙方承担所发生的全部费用。</w:t>
      </w:r>
    </w:p>
    <w:p w14:paraId="585443AD">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⑵贬值处理：由甲乙双方合议定价。</w:t>
      </w:r>
    </w:p>
    <w:p w14:paraId="1B17C7BF">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⑶退还处理：乙方应退还甲方支付的合同款，同时应承担该货物及服务的直接费用（运输、保险、检验、款项利息及银行手续费等）。</w:t>
      </w:r>
    </w:p>
    <w:p w14:paraId="24CBD788">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12.3 如在使用过程中发生质量问题，乙方在接到甲方通知后在</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小时内到达甲方现场。</w:t>
      </w:r>
    </w:p>
    <w:p w14:paraId="1A70455F">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12.4 在质保期内，乙方应对货物及服务出现的质量及安全问题负责处理解决并承担一切费用。</w:t>
      </w:r>
    </w:p>
    <w:p w14:paraId="45607804">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12.5</w:t>
      </w:r>
      <w:r>
        <w:rPr>
          <w:rFonts w:hint="eastAsia" w:hAnsi="宋体" w:cs="宋体"/>
          <w:color w:val="000000"/>
          <w:sz w:val="21"/>
          <w:szCs w:val="21"/>
          <w:highlight w:val="none"/>
          <w:lang w:eastAsia="zh-CN"/>
        </w:rPr>
        <w:t>上述</w:t>
      </w:r>
      <w:r>
        <w:rPr>
          <w:rFonts w:hint="eastAsia" w:ascii="宋体" w:hAnsi="宋体" w:eastAsia="宋体" w:cs="宋体"/>
          <w:color w:val="000000"/>
          <w:sz w:val="21"/>
          <w:szCs w:val="21"/>
          <w:highlight w:val="none"/>
        </w:rPr>
        <w:t>货物及服务免费保修期为</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rPr>
        <w:t>年，因人为因素出现的故障不在免费保修范围内。超过保修期的机器设备，</w:t>
      </w:r>
      <w:r>
        <w:rPr>
          <w:rFonts w:hint="eastAsia" w:hAnsi="宋体" w:cs="宋体"/>
          <w:color w:val="000000"/>
          <w:sz w:val="21"/>
          <w:szCs w:val="21"/>
          <w:highlight w:val="none"/>
          <w:lang w:eastAsia="zh-CN"/>
        </w:rPr>
        <w:t>终身维修</w:t>
      </w:r>
      <w:r>
        <w:rPr>
          <w:rFonts w:hint="eastAsia" w:ascii="宋体" w:hAnsi="宋体" w:eastAsia="宋体" w:cs="宋体"/>
          <w:color w:val="000000"/>
          <w:sz w:val="21"/>
          <w:szCs w:val="21"/>
          <w:highlight w:val="none"/>
        </w:rPr>
        <w:t>，维修时只收部件成本费。</w:t>
      </w:r>
    </w:p>
    <w:p w14:paraId="4525BA66">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十三、调试和验收</w:t>
      </w:r>
    </w:p>
    <w:p w14:paraId="5255F514">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13.1 甲方对乙方提交的货物及服务依据招标文件上的技术规格要求和国家有关质量标准进行现场初步验收，外观、说明书符合招标文件技术要求的，给予签收，初步验收不合格的不予签收。</w:t>
      </w:r>
      <w:r>
        <w:rPr>
          <w:rFonts w:hint="eastAsia" w:ascii="宋体" w:hAnsi="宋体" w:cs="宋体"/>
          <w:color w:val="000000"/>
          <w:sz w:val="21"/>
          <w:szCs w:val="21"/>
          <w:highlight w:val="none"/>
          <w:u w:val="single"/>
          <w:lang w:val="en-US" w:eastAsia="zh-CN"/>
        </w:rPr>
        <w:t>初步验收后正常</w:t>
      </w:r>
      <w:r>
        <w:rPr>
          <w:rFonts w:hint="eastAsia" w:ascii="宋体" w:hAnsi="宋体" w:eastAsia="宋体" w:cs="宋体"/>
          <w:color w:val="000000"/>
          <w:sz w:val="21"/>
          <w:szCs w:val="21"/>
          <w:highlight w:val="none"/>
          <w:u w:val="single"/>
          <w:lang w:val="en-US" w:eastAsia="zh-CN"/>
        </w:rPr>
        <w:t>运行</w:t>
      </w:r>
      <w:r>
        <w:rPr>
          <w:rFonts w:hint="eastAsia" w:ascii="宋体" w:hAnsi="宋体" w:cs="宋体"/>
          <w:color w:val="000000"/>
          <w:sz w:val="21"/>
          <w:szCs w:val="21"/>
          <w:highlight w:val="none"/>
          <w:u w:val="single"/>
          <w:lang w:val="en-US" w:eastAsia="zh-CN"/>
        </w:rPr>
        <w:t>6</w:t>
      </w:r>
      <w:r>
        <w:rPr>
          <w:rFonts w:hint="eastAsia" w:ascii="宋体" w:hAnsi="宋体" w:eastAsia="宋体" w:cs="宋体"/>
          <w:color w:val="000000"/>
          <w:sz w:val="21"/>
          <w:szCs w:val="21"/>
          <w:highlight w:val="none"/>
          <w:u w:val="single"/>
          <w:lang w:val="en-US" w:eastAsia="zh-CN"/>
        </w:rPr>
        <w:t>个月后无异常情况</w:t>
      </w:r>
      <w:r>
        <w:rPr>
          <w:rFonts w:hint="eastAsia" w:ascii="宋体" w:hAnsi="宋体" w:eastAsia="宋体" w:cs="宋体"/>
          <w:color w:val="000000"/>
          <w:sz w:val="21"/>
          <w:szCs w:val="21"/>
          <w:highlight w:val="none"/>
        </w:rPr>
        <w:t>，甲方需在五个工作日内验收。</w:t>
      </w:r>
    </w:p>
    <w:p w14:paraId="3FB6F77A">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13.2 乙方交付前应对货物及服务作出全面检查和对验收文件进行整理，并列出清单，作为甲方交付验收和使用的技术条件依据，检验的结果应随货物及服务交甲方。</w:t>
      </w:r>
    </w:p>
    <w:p w14:paraId="671BF82F">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13.3 甲方对乙方提供的货物及服务在使用前进行调试时，乙方需负责</w:t>
      </w:r>
      <w:r>
        <w:rPr>
          <w:rFonts w:hint="eastAsia" w:hAnsi="宋体" w:cs="宋体"/>
          <w:color w:val="000000"/>
          <w:sz w:val="21"/>
          <w:szCs w:val="21"/>
          <w:highlight w:val="none"/>
          <w:lang w:val="en-US" w:eastAsia="zh-CN"/>
        </w:rPr>
        <w:t>按照甲方要求进行</w:t>
      </w:r>
      <w:r>
        <w:rPr>
          <w:rFonts w:hint="eastAsia" w:ascii="宋体" w:hAnsi="宋体" w:eastAsia="宋体" w:cs="宋体"/>
          <w:color w:val="000000"/>
          <w:sz w:val="21"/>
          <w:szCs w:val="21"/>
          <w:highlight w:val="none"/>
        </w:rPr>
        <w:t>安装并培训甲方的使用操作人员，并协助甲方一起调试，直到符合技术要求，甲方才做最终验收。</w:t>
      </w:r>
    </w:p>
    <w:p w14:paraId="7362887C">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13.4 对技术复杂的货物及服务，甲方可请国家认可的专业检测机构参与初步验收及最终验收，并由其出具质量检测报告。</w:t>
      </w:r>
    </w:p>
    <w:p w14:paraId="399C9B73">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13.5 验收时乙方必须在现场，验收完毕后作出验收结果报告；验收费用由甲乙双方协商解决。</w:t>
      </w:r>
    </w:p>
    <w:p w14:paraId="7D5EECBE">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十四、货物及服务包装、发运及运输</w:t>
      </w:r>
    </w:p>
    <w:p w14:paraId="73A962EB">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14.1 乙方应在货物及服务发运前对其进行满足运输距离、防潮、防震、防锈和防破损装卸等要求包装，以保证货物及服务安全运达甲方指定地点。</w:t>
      </w:r>
    </w:p>
    <w:p w14:paraId="697893EB">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14.2 使用说明书、质量检验证明书、随配附件和工具以及清单一并交付甲方。</w:t>
      </w:r>
    </w:p>
    <w:p w14:paraId="7C2A48C0">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14.3 乙方在货物及服务发运手续办理完毕后24小时内或交付到甲方48小时前通知甲方，以准备接受交付。</w:t>
      </w:r>
    </w:p>
    <w:p w14:paraId="5D2ECDEE">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14.4 货物在交付甲方前发生的风险均由乙方负责。</w:t>
      </w:r>
    </w:p>
    <w:p w14:paraId="20E9F702">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14.5 货物及服务在规定的交付期限内由乙方送达甲方指定的地点</w:t>
      </w:r>
      <w:r>
        <w:rPr>
          <w:rFonts w:hint="eastAsia" w:ascii="宋体" w:hAnsi="宋体" w:eastAsia="宋体" w:cs="宋体"/>
          <w:color w:val="000000"/>
          <w:sz w:val="21"/>
          <w:highlight w:val="none"/>
        </w:rPr>
        <w:t>完成安装调试，经院方组织验收合格</w:t>
      </w:r>
      <w:r>
        <w:rPr>
          <w:rFonts w:hint="eastAsia" w:ascii="宋体" w:hAnsi="宋体" w:eastAsia="宋体" w:cs="宋体"/>
          <w:color w:val="000000"/>
          <w:sz w:val="21"/>
          <w:szCs w:val="21"/>
          <w:highlight w:val="none"/>
        </w:rPr>
        <w:t>视为交付，乙方同时需通知甲方货物及服务已送达。</w:t>
      </w:r>
    </w:p>
    <w:p w14:paraId="1B019907">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十五、违约责任</w:t>
      </w:r>
    </w:p>
    <w:p w14:paraId="2D8988F7">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15.1 甲方无正当理由拒收货物及服务的，甲方向乙方偿付拒收款项总值的百分之五违约金。</w:t>
      </w:r>
    </w:p>
    <w:p w14:paraId="05DEF9D6">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15.2 甲方无故逾期验收和办理款项支付手续的</w:t>
      </w:r>
      <w:r>
        <w:rPr>
          <w:rFonts w:hint="eastAsia" w:hAnsi="宋体" w:cs="宋体"/>
          <w:color w:val="000000"/>
          <w:sz w:val="21"/>
          <w:szCs w:val="21"/>
          <w:highlight w:val="none"/>
          <w:lang w:eastAsia="zh-CN"/>
        </w:rPr>
        <w:t>，</w:t>
      </w:r>
      <w:r>
        <w:rPr>
          <w:rFonts w:hint="eastAsia" w:ascii="宋体" w:hAnsi="宋体" w:eastAsia="宋体" w:cs="宋体"/>
          <w:color w:val="000000"/>
          <w:sz w:val="21"/>
          <w:szCs w:val="21"/>
          <w:highlight w:val="none"/>
        </w:rPr>
        <w:t>甲方应按逾期付款总额每日万分之五向乙方支付违约金。</w:t>
      </w:r>
    </w:p>
    <w:p w14:paraId="01EA7981">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15.3 乙方逾期交付货物及服务的，乙方应按逾期交付总额每日千分之六向甲方支付违约金，由甲方从待付款项中扣除。逾期超过约定日期10个工作日不能交付的，甲方可解除本合同。乙方因逾期交付或因其他违约行为导致甲方解除合同的，乙方应向甲方支付合同总值5%的违约金，如造成甲方损失超过违约金的，超出部分由乙方继续承担赔偿责任。 </w:t>
      </w:r>
    </w:p>
    <w:p w14:paraId="07FCFF35">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15.4 乙方所交的货物及服务数量、质量不符合合同规定及招标文件规定标准的，甲方有权拒收该货物及服务，乙方愿意更换货物及服务但逾期交付的，按乙方逾期交付处理。乙方拒绝更换货物及服务的，甲方可单方面解除合同。</w:t>
      </w:r>
    </w:p>
    <w:p w14:paraId="707611CC">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十六、不可抗力事件处理</w:t>
      </w:r>
    </w:p>
    <w:p w14:paraId="7C5488D7">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16.1 在合同有效期内，任何一方因不可抗力事件导致不能履行合同，则合同履行期可延长，其延长期与不可抗力影响期相同。</w:t>
      </w:r>
    </w:p>
    <w:p w14:paraId="221730A5">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16.2 不可抗力事件发生后，应立即通知对方，并寄送有关权威机构出具的证明。</w:t>
      </w:r>
    </w:p>
    <w:p w14:paraId="611280FC">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16.3 不可抗力事件延续120天以上，双方应通过友好协商，确定是否继续履行合同。</w:t>
      </w:r>
    </w:p>
    <w:p w14:paraId="28E8C7A9">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十七、诉讼</w:t>
      </w:r>
    </w:p>
    <w:p w14:paraId="2B996E22">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17.1 双方在执行合同中所发生的一切争议，应通过协商解决。如协商不成，可向合同签订地法院起诉，合同签订地在此约定为扬州市。</w:t>
      </w:r>
    </w:p>
    <w:p w14:paraId="36D96A2F">
      <w:pPr>
        <w:keepNext w:val="0"/>
        <w:keepLines w:val="0"/>
        <w:pageBreakBefore w:val="0"/>
        <w:widowControl w:val="0"/>
        <w:spacing w:line="360" w:lineRule="auto"/>
        <w:ind w:firstLine="422"/>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十八、</w:t>
      </w:r>
      <w:r>
        <w:rPr>
          <w:rFonts w:hint="eastAsia" w:ascii="宋体" w:hAnsi="宋体" w:eastAsia="宋体" w:cs="宋体"/>
          <w:bCs/>
          <w:color w:val="000000"/>
          <w:sz w:val="21"/>
          <w:szCs w:val="21"/>
          <w:highlight w:val="none"/>
        </w:rPr>
        <w:t>为落实好政府采购履约资金扶持政策，乙方可凭政府采购合同办理融资贷款，详见江苏政府采购网“政采贷”专栏</w:t>
      </w:r>
      <w:r>
        <w:rPr>
          <w:rFonts w:hint="eastAsia" w:ascii="宋体" w:hAnsi="宋体" w:eastAsia="宋体" w:cs="宋体"/>
          <w:color w:val="000000"/>
          <w:sz w:val="21"/>
          <w:szCs w:val="21"/>
          <w:highlight w:val="none"/>
        </w:rPr>
        <w:t>。</w:t>
      </w:r>
    </w:p>
    <w:p w14:paraId="2B801ACC">
      <w:pPr>
        <w:pStyle w:val="319"/>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十九、合同生效及其它</w:t>
      </w:r>
    </w:p>
    <w:p w14:paraId="74261B96">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19.1 合同经双方法定代表人签章并加盖单位公章生效。</w:t>
      </w:r>
    </w:p>
    <w:p w14:paraId="1810B20B">
      <w:pPr>
        <w:pStyle w:val="319"/>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19.2本合同未尽事宜，遵照《中华人民共和国民法典》有关条文执行。</w:t>
      </w:r>
    </w:p>
    <w:p w14:paraId="6E07000C">
      <w:pPr>
        <w:pStyle w:val="319"/>
        <w:keepNext w:val="0"/>
        <w:keepLines w:val="0"/>
        <w:pageBreakBefore w:val="0"/>
        <w:widowControl w:val="0"/>
        <w:spacing w:line="360" w:lineRule="auto"/>
        <w:ind w:firstLine="420"/>
        <w:rPr>
          <w:rFonts w:hint="eastAsia" w:ascii="宋体" w:hAnsi="宋体" w:eastAsia="宋体" w:cs="宋体"/>
          <w:color w:val="000000"/>
          <w:sz w:val="21"/>
          <w:highlight w:val="none"/>
        </w:rPr>
      </w:pPr>
      <w:r>
        <w:rPr>
          <w:rFonts w:hint="eastAsia" w:ascii="宋体" w:hAnsi="宋体" w:eastAsia="宋体" w:cs="宋体"/>
          <w:color w:val="000000"/>
          <w:sz w:val="21"/>
          <w:szCs w:val="21"/>
          <w:highlight w:val="none"/>
        </w:rPr>
        <w:t>19.3 本合同正本一式四份，具有同等法律效力，甲方、乙方各执</w:t>
      </w:r>
      <w:r>
        <w:rPr>
          <w:rFonts w:hint="eastAsia" w:hAnsi="宋体" w:cs="宋体"/>
          <w:color w:val="000000"/>
          <w:sz w:val="21"/>
          <w:szCs w:val="21"/>
          <w:highlight w:val="none"/>
          <w:lang w:val="en-US" w:eastAsia="zh-CN"/>
        </w:rPr>
        <w:t>二</w:t>
      </w:r>
      <w:r>
        <w:rPr>
          <w:rFonts w:hint="eastAsia" w:ascii="宋体" w:hAnsi="宋体" w:eastAsia="宋体" w:cs="宋体"/>
          <w:color w:val="000000"/>
          <w:sz w:val="21"/>
          <w:szCs w:val="21"/>
          <w:highlight w:val="none"/>
        </w:rPr>
        <w:t>份。</w:t>
      </w:r>
      <w:r>
        <w:rPr>
          <w:rFonts w:hint="eastAsia" w:ascii="宋体" w:hAnsi="宋体" w:eastAsia="宋体" w:cs="宋体"/>
          <w:color w:val="000000"/>
          <w:sz w:val="21"/>
          <w:highlight w:val="none"/>
        </w:rPr>
        <w:t xml:space="preserve">  </w:t>
      </w:r>
    </w:p>
    <w:tbl>
      <w:tblPr>
        <w:tblStyle w:val="28"/>
        <w:tblW w:w="8379" w:type="dxa"/>
        <w:tblInd w:w="-189" w:type="dxa"/>
        <w:tblLayout w:type="fixed"/>
        <w:tblCellMar>
          <w:top w:w="0" w:type="dxa"/>
          <w:left w:w="108" w:type="dxa"/>
          <w:bottom w:w="0" w:type="dxa"/>
          <w:right w:w="108" w:type="dxa"/>
        </w:tblCellMar>
      </w:tblPr>
      <w:tblGrid>
        <w:gridCol w:w="4212"/>
        <w:gridCol w:w="4167"/>
      </w:tblGrid>
      <w:tr w14:paraId="2CBE285D">
        <w:tblPrEx>
          <w:tblCellMar>
            <w:top w:w="0" w:type="dxa"/>
            <w:left w:w="108" w:type="dxa"/>
            <w:bottom w:w="0" w:type="dxa"/>
            <w:right w:w="108" w:type="dxa"/>
          </w:tblCellMar>
        </w:tblPrEx>
        <w:trPr>
          <w:trHeight w:val="160" w:hRule="atLeast"/>
        </w:trPr>
        <w:tc>
          <w:tcPr>
            <w:tcW w:w="4212" w:type="dxa"/>
            <w:tcBorders>
              <w:top w:val="nil"/>
              <w:left w:val="nil"/>
              <w:bottom w:val="nil"/>
              <w:right w:val="nil"/>
            </w:tcBorders>
            <w:noWrap w:val="0"/>
            <w:vAlign w:val="top"/>
          </w:tcPr>
          <w:p w14:paraId="60DB80E0">
            <w:pPr>
              <w:pStyle w:val="319"/>
              <w:spacing w:before="120" w:after="120" w:line="360" w:lineRule="auto"/>
              <w:rPr>
                <w:rFonts w:hint="eastAsia" w:ascii="宋体" w:hAnsi="宋体" w:eastAsia="宋体" w:cs="宋体"/>
                <w:color w:val="000000"/>
                <w:sz w:val="21"/>
                <w:highlight w:val="none"/>
              </w:rPr>
            </w:pPr>
          </w:p>
          <w:p w14:paraId="46204675">
            <w:pPr>
              <w:pStyle w:val="319"/>
              <w:spacing w:before="120" w:after="120" w:line="360" w:lineRule="auto"/>
              <w:rPr>
                <w:rFonts w:hint="eastAsia" w:ascii="宋体" w:hAnsi="宋体" w:eastAsia="宋体" w:cs="宋体"/>
                <w:color w:val="000000"/>
                <w:sz w:val="21"/>
                <w:highlight w:val="none"/>
                <w:lang w:eastAsia="zh-CN"/>
              </w:rPr>
            </w:pPr>
            <w:r>
              <w:rPr>
                <w:rFonts w:hint="eastAsia" w:ascii="宋体" w:hAnsi="宋体" w:eastAsia="宋体" w:cs="宋体"/>
                <w:color w:val="000000"/>
                <w:sz w:val="21"/>
                <w:highlight w:val="none"/>
              </w:rPr>
              <w:t>甲方：</w:t>
            </w:r>
          </w:p>
        </w:tc>
        <w:tc>
          <w:tcPr>
            <w:tcW w:w="4167" w:type="dxa"/>
            <w:tcBorders>
              <w:top w:val="nil"/>
              <w:left w:val="nil"/>
              <w:bottom w:val="nil"/>
              <w:right w:val="nil"/>
            </w:tcBorders>
            <w:noWrap w:val="0"/>
            <w:vAlign w:val="top"/>
          </w:tcPr>
          <w:p w14:paraId="2F24535A">
            <w:pPr>
              <w:pStyle w:val="319"/>
              <w:spacing w:before="120" w:after="120" w:line="360" w:lineRule="auto"/>
              <w:rPr>
                <w:rFonts w:hint="eastAsia" w:ascii="宋体" w:hAnsi="宋体" w:eastAsia="宋体" w:cs="宋体"/>
                <w:color w:val="000000"/>
                <w:sz w:val="21"/>
                <w:highlight w:val="none"/>
              </w:rPr>
            </w:pPr>
          </w:p>
          <w:p w14:paraId="6C646E47">
            <w:pPr>
              <w:pStyle w:val="319"/>
              <w:spacing w:before="120" w:after="120" w:line="360" w:lineRule="auto"/>
              <w:rPr>
                <w:rFonts w:hint="eastAsia" w:ascii="宋体" w:hAnsi="宋体" w:eastAsia="宋体" w:cs="宋体"/>
                <w:color w:val="000000"/>
                <w:sz w:val="21"/>
                <w:highlight w:val="none"/>
              </w:rPr>
            </w:pPr>
            <w:r>
              <w:rPr>
                <w:rFonts w:hint="eastAsia" w:ascii="宋体" w:hAnsi="宋体" w:eastAsia="宋体" w:cs="宋体"/>
                <w:color w:val="000000"/>
                <w:sz w:val="21"/>
                <w:highlight w:val="none"/>
              </w:rPr>
              <w:t xml:space="preserve">乙方： </w:t>
            </w:r>
          </w:p>
        </w:tc>
      </w:tr>
      <w:tr w14:paraId="07B1DAEF">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noWrap w:val="0"/>
            <w:vAlign w:val="top"/>
          </w:tcPr>
          <w:p w14:paraId="4F4F1225">
            <w:pPr>
              <w:pStyle w:val="319"/>
              <w:spacing w:before="120" w:after="120" w:line="360" w:lineRule="auto"/>
              <w:rPr>
                <w:rFonts w:hint="eastAsia" w:ascii="宋体" w:hAnsi="宋体" w:eastAsia="宋体" w:cs="宋体"/>
                <w:color w:val="000000"/>
                <w:sz w:val="21"/>
                <w:highlight w:val="none"/>
              </w:rPr>
            </w:pPr>
            <w:r>
              <w:rPr>
                <w:rFonts w:hint="eastAsia" w:ascii="宋体" w:hAnsi="宋体" w:eastAsia="宋体" w:cs="宋体"/>
                <w:color w:val="000000"/>
                <w:sz w:val="21"/>
                <w:highlight w:val="none"/>
              </w:rPr>
              <w:t>地址：</w:t>
            </w:r>
          </w:p>
        </w:tc>
        <w:tc>
          <w:tcPr>
            <w:tcW w:w="4167" w:type="dxa"/>
            <w:tcBorders>
              <w:top w:val="nil"/>
              <w:left w:val="nil"/>
              <w:bottom w:val="nil"/>
              <w:right w:val="nil"/>
            </w:tcBorders>
            <w:noWrap w:val="0"/>
            <w:vAlign w:val="top"/>
          </w:tcPr>
          <w:p w14:paraId="28563320">
            <w:pPr>
              <w:pStyle w:val="319"/>
              <w:spacing w:before="120" w:after="120" w:line="360" w:lineRule="auto"/>
              <w:rPr>
                <w:rFonts w:hint="eastAsia" w:ascii="宋体" w:hAnsi="宋体" w:eastAsia="宋体" w:cs="宋体"/>
                <w:color w:val="000000"/>
                <w:sz w:val="21"/>
                <w:highlight w:val="none"/>
              </w:rPr>
            </w:pPr>
            <w:r>
              <w:rPr>
                <w:rFonts w:hint="eastAsia" w:ascii="宋体" w:hAnsi="宋体" w:eastAsia="宋体" w:cs="宋体"/>
                <w:color w:val="000000"/>
                <w:sz w:val="21"/>
                <w:highlight w:val="none"/>
              </w:rPr>
              <w:t xml:space="preserve">地址： </w:t>
            </w:r>
          </w:p>
        </w:tc>
      </w:tr>
      <w:tr w14:paraId="077CE156">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noWrap w:val="0"/>
            <w:vAlign w:val="top"/>
          </w:tcPr>
          <w:p w14:paraId="3C053716">
            <w:pPr>
              <w:pStyle w:val="319"/>
              <w:spacing w:before="120" w:after="120" w:line="360" w:lineRule="auto"/>
              <w:rPr>
                <w:rFonts w:hint="eastAsia" w:ascii="宋体" w:hAnsi="宋体" w:eastAsia="宋体" w:cs="宋体"/>
                <w:color w:val="000000"/>
                <w:sz w:val="21"/>
                <w:highlight w:val="none"/>
              </w:rPr>
            </w:pPr>
            <w:r>
              <w:rPr>
                <w:rFonts w:hint="eastAsia" w:ascii="宋体" w:hAnsi="宋体" w:eastAsia="宋体" w:cs="宋体"/>
                <w:color w:val="000000"/>
                <w:sz w:val="21"/>
                <w:highlight w:val="none"/>
              </w:rPr>
              <w:t>法定代表人或授权代表：</w:t>
            </w:r>
          </w:p>
        </w:tc>
        <w:tc>
          <w:tcPr>
            <w:tcW w:w="4167" w:type="dxa"/>
            <w:tcBorders>
              <w:top w:val="nil"/>
              <w:left w:val="nil"/>
              <w:bottom w:val="nil"/>
              <w:right w:val="nil"/>
            </w:tcBorders>
            <w:noWrap w:val="0"/>
            <w:vAlign w:val="top"/>
          </w:tcPr>
          <w:p w14:paraId="4FF081DF">
            <w:pPr>
              <w:pStyle w:val="319"/>
              <w:spacing w:before="120" w:after="120" w:line="360" w:lineRule="auto"/>
              <w:rPr>
                <w:rFonts w:hint="eastAsia" w:ascii="宋体" w:hAnsi="宋体" w:eastAsia="宋体" w:cs="宋体"/>
                <w:color w:val="000000"/>
                <w:sz w:val="21"/>
                <w:highlight w:val="none"/>
              </w:rPr>
            </w:pPr>
            <w:r>
              <w:rPr>
                <w:rFonts w:hint="eastAsia" w:ascii="宋体" w:hAnsi="宋体" w:eastAsia="宋体" w:cs="宋体"/>
                <w:color w:val="000000"/>
                <w:sz w:val="21"/>
                <w:highlight w:val="none"/>
              </w:rPr>
              <w:t>法定代表人或授权代表：</w:t>
            </w:r>
          </w:p>
        </w:tc>
      </w:tr>
      <w:tr w14:paraId="5AAE9FD1">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noWrap w:val="0"/>
            <w:vAlign w:val="top"/>
          </w:tcPr>
          <w:p w14:paraId="16118A2D">
            <w:pPr>
              <w:pStyle w:val="319"/>
              <w:spacing w:before="120" w:after="120" w:line="360" w:lineRule="auto"/>
              <w:rPr>
                <w:rFonts w:hint="eastAsia" w:ascii="宋体" w:hAnsi="宋体" w:eastAsia="宋体" w:cs="宋体"/>
                <w:color w:val="000000"/>
                <w:sz w:val="21"/>
                <w:highlight w:val="none"/>
              </w:rPr>
            </w:pPr>
            <w:r>
              <w:rPr>
                <w:rFonts w:hint="eastAsia" w:ascii="宋体" w:hAnsi="宋体" w:eastAsia="宋体" w:cs="宋体"/>
                <w:color w:val="000000"/>
                <w:sz w:val="21"/>
                <w:highlight w:val="none"/>
              </w:rPr>
              <w:t>联系电话：</w:t>
            </w:r>
          </w:p>
        </w:tc>
        <w:tc>
          <w:tcPr>
            <w:tcW w:w="4167" w:type="dxa"/>
            <w:tcBorders>
              <w:top w:val="nil"/>
              <w:left w:val="nil"/>
              <w:bottom w:val="nil"/>
              <w:right w:val="nil"/>
            </w:tcBorders>
            <w:noWrap w:val="0"/>
            <w:vAlign w:val="top"/>
          </w:tcPr>
          <w:p w14:paraId="1716347F">
            <w:pPr>
              <w:pStyle w:val="319"/>
              <w:spacing w:before="120" w:after="120" w:line="360" w:lineRule="auto"/>
              <w:rPr>
                <w:rFonts w:hint="eastAsia" w:ascii="宋体" w:hAnsi="宋体" w:eastAsia="宋体" w:cs="宋体"/>
                <w:color w:val="000000"/>
                <w:sz w:val="21"/>
                <w:highlight w:val="none"/>
              </w:rPr>
            </w:pPr>
            <w:r>
              <w:rPr>
                <w:rFonts w:hint="eastAsia" w:ascii="宋体" w:hAnsi="宋体" w:eastAsia="宋体" w:cs="宋体"/>
                <w:color w:val="000000"/>
                <w:sz w:val="21"/>
                <w:highlight w:val="none"/>
              </w:rPr>
              <w:t>联系电话：</w:t>
            </w:r>
          </w:p>
        </w:tc>
      </w:tr>
      <w:tr w14:paraId="1EFF495A">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noWrap w:val="0"/>
            <w:vAlign w:val="top"/>
          </w:tcPr>
          <w:p w14:paraId="0526065C">
            <w:pPr>
              <w:pStyle w:val="319"/>
              <w:spacing w:before="120" w:after="120" w:line="360" w:lineRule="auto"/>
              <w:rPr>
                <w:rFonts w:hint="eastAsia" w:ascii="宋体" w:hAnsi="宋体" w:eastAsia="宋体" w:cs="宋体"/>
                <w:color w:val="000000"/>
                <w:sz w:val="21"/>
                <w:highlight w:val="none"/>
              </w:rPr>
            </w:pPr>
            <w:r>
              <w:rPr>
                <w:rFonts w:hint="eastAsia" w:ascii="宋体" w:hAnsi="宋体" w:eastAsia="宋体" w:cs="宋体"/>
                <w:color w:val="000000"/>
                <w:sz w:val="21"/>
                <w:highlight w:val="none"/>
              </w:rPr>
              <w:t>日期：</w:t>
            </w:r>
            <w:r>
              <w:rPr>
                <w:rFonts w:hint="eastAsia" w:hAnsi="宋体" w:cs="宋体"/>
                <w:color w:val="000000"/>
                <w:sz w:val="21"/>
                <w:highlight w:val="none"/>
                <w:lang w:val="en-US" w:eastAsia="zh-CN"/>
              </w:rPr>
              <w:t xml:space="preserve">   </w:t>
            </w:r>
            <w:r>
              <w:rPr>
                <w:rFonts w:hint="eastAsia" w:ascii="宋体" w:hAnsi="宋体" w:eastAsia="宋体" w:cs="宋体"/>
                <w:color w:val="000000"/>
                <w:sz w:val="21"/>
                <w:highlight w:val="none"/>
              </w:rPr>
              <w:t xml:space="preserve">年    月    日  </w:t>
            </w:r>
          </w:p>
        </w:tc>
        <w:tc>
          <w:tcPr>
            <w:tcW w:w="4167" w:type="dxa"/>
            <w:tcBorders>
              <w:top w:val="nil"/>
              <w:left w:val="nil"/>
              <w:bottom w:val="nil"/>
              <w:right w:val="nil"/>
            </w:tcBorders>
            <w:noWrap w:val="0"/>
            <w:vAlign w:val="top"/>
          </w:tcPr>
          <w:p w14:paraId="05C7376C">
            <w:pPr>
              <w:pStyle w:val="319"/>
              <w:spacing w:before="120" w:after="120" w:line="360" w:lineRule="auto"/>
              <w:rPr>
                <w:rFonts w:hint="eastAsia" w:ascii="宋体" w:hAnsi="宋体" w:eastAsia="宋体" w:cs="宋体"/>
                <w:color w:val="000000"/>
                <w:sz w:val="21"/>
                <w:highlight w:val="none"/>
              </w:rPr>
            </w:pPr>
            <w:r>
              <w:rPr>
                <w:rFonts w:hint="eastAsia" w:ascii="宋体" w:hAnsi="宋体" w:eastAsia="宋体" w:cs="宋体"/>
                <w:color w:val="000000"/>
                <w:sz w:val="21"/>
                <w:highlight w:val="none"/>
              </w:rPr>
              <w:t>日期：</w:t>
            </w:r>
            <w:r>
              <w:rPr>
                <w:rFonts w:hint="eastAsia" w:hAnsi="宋体" w:cs="宋体"/>
                <w:color w:val="000000"/>
                <w:sz w:val="21"/>
                <w:highlight w:val="none"/>
                <w:lang w:val="en-US" w:eastAsia="zh-CN"/>
              </w:rPr>
              <w:t xml:space="preserve">   </w:t>
            </w:r>
            <w:r>
              <w:rPr>
                <w:rFonts w:hint="eastAsia" w:ascii="宋体" w:hAnsi="宋体" w:eastAsia="宋体" w:cs="宋体"/>
                <w:color w:val="000000"/>
                <w:sz w:val="21"/>
                <w:highlight w:val="none"/>
              </w:rPr>
              <w:t>年    月    日</w:t>
            </w:r>
          </w:p>
        </w:tc>
      </w:tr>
    </w:tbl>
    <w:p w14:paraId="7639AFA2">
      <w:pPr>
        <w:spacing w:line="360" w:lineRule="auto"/>
        <w:ind w:firstLine="4620"/>
        <w:rPr>
          <w:rFonts w:hint="eastAsia" w:ascii="宋体" w:hAnsi="宋体" w:cs="宋体"/>
          <w:color w:val="000000"/>
          <w:szCs w:val="21"/>
          <w:highlight w:val="none"/>
        </w:rPr>
      </w:pPr>
    </w:p>
    <w:p w14:paraId="58F42A00">
      <w:pPr>
        <w:rPr>
          <w:rFonts w:hint="eastAsia" w:ascii="宋体" w:hAnsi="宋体" w:cs="宋体"/>
          <w:color w:val="000000"/>
          <w:szCs w:val="21"/>
          <w:highlight w:val="none"/>
        </w:rPr>
      </w:pPr>
    </w:p>
    <w:p w14:paraId="27C782F7">
      <w:pPr>
        <w:rPr>
          <w:rFonts w:hint="eastAsia"/>
          <w:color w:val="000000"/>
          <w:highlight w:val="none"/>
        </w:rPr>
      </w:pPr>
      <w:bookmarkStart w:id="61" w:name="_Toc5650"/>
    </w:p>
    <w:p w14:paraId="1B1283F6">
      <w:pPr>
        <w:pStyle w:val="68"/>
        <w:rPr>
          <w:color w:val="000000"/>
          <w:highlight w:val="none"/>
        </w:rPr>
      </w:pPr>
      <w:r>
        <w:rPr>
          <w:rFonts w:hint="eastAsia"/>
          <w:color w:val="000000"/>
          <w:highlight w:val="none"/>
        </w:rPr>
        <w:br w:type="page" w:clear="all"/>
      </w:r>
      <w:r>
        <w:rPr>
          <w:rFonts w:hint="eastAsia"/>
          <w:color w:val="000000"/>
          <w:highlight w:val="none"/>
        </w:rPr>
        <w:t>第四章 采购需求</w:t>
      </w:r>
      <w:bookmarkEnd w:id="60"/>
      <w:bookmarkEnd w:id="61"/>
    </w:p>
    <w:p w14:paraId="61935838">
      <w:pPr>
        <w:keepNext w:val="0"/>
        <w:keepLines w:val="0"/>
        <w:pageBreakBefore w:val="0"/>
        <w:widowControl w:val="0"/>
        <w:spacing w:line="360" w:lineRule="auto"/>
        <w:ind w:firstLine="422"/>
        <w:rPr>
          <w:rFonts w:hint="eastAsia" w:ascii="宋体" w:hAnsi="宋体" w:cs="宋体"/>
          <w:b/>
          <w:bCs/>
          <w:color w:val="000000"/>
          <w:szCs w:val="21"/>
          <w:highlight w:val="none"/>
        </w:rPr>
      </w:pPr>
      <w:bookmarkStart w:id="62" w:name="_Toc3248"/>
      <w:bookmarkStart w:id="63" w:name="_Toc12248"/>
      <w:bookmarkStart w:id="64" w:name="_Toc319408306"/>
      <w:r>
        <w:rPr>
          <w:rFonts w:hint="eastAsia" w:ascii="宋体" w:hAnsi="宋体" w:cs="宋体"/>
          <w:b/>
          <w:bCs/>
          <w:color w:val="000000"/>
          <w:szCs w:val="21"/>
          <w:highlight w:val="none"/>
        </w:rPr>
        <w:t>注：</w:t>
      </w:r>
      <w:r>
        <w:rPr>
          <w:rFonts w:hint="eastAsia" w:ascii="宋体" w:hAnsi="宋体" w:cs="宋体"/>
          <w:b/>
          <w:bCs/>
          <w:i/>
          <w:iCs/>
          <w:color w:val="000000"/>
          <w:szCs w:val="21"/>
          <w:highlight w:val="none"/>
          <w:u w:val="single"/>
        </w:rPr>
        <w:t>本章内容里斜体且有下划线部分为实质性要求和条件，投标文件不满足的，视为无效投标处理。</w:t>
      </w:r>
      <w:r>
        <w:rPr>
          <w:rFonts w:hint="eastAsia" w:ascii="宋体" w:hAnsi="宋体" w:cs="宋体"/>
          <w:b/>
          <w:bCs/>
          <w:color w:val="000000"/>
          <w:szCs w:val="21"/>
          <w:highlight w:val="none"/>
        </w:rPr>
        <w:t>请各</w:t>
      </w:r>
      <w:r>
        <w:rPr>
          <w:rFonts w:hint="eastAsia" w:ascii="宋体" w:hAnsi="宋体" w:cs="宋体"/>
          <w:b/>
          <w:bCs/>
          <w:color w:val="000000"/>
          <w:szCs w:val="21"/>
          <w:highlight w:val="none"/>
          <w:lang w:val="en-US" w:eastAsia="zh-CN"/>
        </w:rPr>
        <w:t>投标人</w:t>
      </w:r>
      <w:r>
        <w:rPr>
          <w:rFonts w:hint="eastAsia" w:ascii="宋体" w:hAnsi="宋体" w:cs="宋体"/>
          <w:b/>
          <w:bCs/>
          <w:color w:val="000000"/>
          <w:szCs w:val="21"/>
          <w:highlight w:val="none"/>
        </w:rPr>
        <w:t>制作电子投标文件时，将实质性响应的内容在政府采购管理交易系统（苏采云）“</w:t>
      </w:r>
      <w:r>
        <w:rPr>
          <w:rFonts w:hint="eastAsia" w:ascii="宋体" w:hAnsi="宋体" w:cs="宋体"/>
          <w:b/>
          <w:bCs/>
          <w:color w:val="000000"/>
          <w:szCs w:val="21"/>
          <w:highlight w:val="none"/>
          <w:lang w:eastAsia="zh-CN"/>
        </w:rPr>
        <w:t>实质性响应对照表</w:t>
      </w:r>
      <w:r>
        <w:rPr>
          <w:rFonts w:hint="eastAsia" w:ascii="宋体" w:hAnsi="宋体" w:cs="宋体"/>
          <w:b/>
          <w:bCs/>
          <w:color w:val="000000"/>
          <w:szCs w:val="21"/>
          <w:highlight w:val="none"/>
        </w:rPr>
        <w:t>”中准确填写或上传。</w:t>
      </w:r>
    </w:p>
    <w:p w14:paraId="1052B78B">
      <w:pPr>
        <w:pStyle w:val="94"/>
        <w:keepNext w:val="0"/>
        <w:keepLines w:val="0"/>
        <w:pageBreakBefore w:val="0"/>
        <w:widowControl w:val="0"/>
        <w:spacing w:after="0" w:line="360" w:lineRule="auto"/>
        <w:ind w:left="0" w:firstLine="422"/>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以下技术参数内容为参考标准，投标人应根据自身产品实际情况提供满足使用需求、性能等于或高于以下技术参数标准的产品。如在各技术参数中仅为某一品牌或型号所有的，仅起说明作用，并没有任何限制性，投标人可以选用替代标准。</w:t>
      </w:r>
    </w:p>
    <w:p w14:paraId="6F2E4969">
      <w:pPr>
        <w:pStyle w:val="72"/>
        <w:pageBreakBefore w:val="0"/>
        <w:widowControl w:val="0"/>
        <w:spacing w:before="0" w:after="0" w:line="360" w:lineRule="auto"/>
        <w:ind w:firstLine="418"/>
        <w:rPr>
          <w:rFonts w:hint="eastAsia" w:ascii="宋体" w:hAnsi="宋体" w:eastAsia="宋体" w:cs="宋体"/>
          <w:b/>
          <w:bCs/>
          <w:color w:val="000000"/>
          <w:spacing w:val="-1"/>
          <w:sz w:val="21"/>
          <w:szCs w:val="21"/>
          <w:highlight w:val="none"/>
        </w:rPr>
      </w:pPr>
      <w:r>
        <w:rPr>
          <w:rFonts w:hint="eastAsia" w:ascii="宋体" w:hAnsi="宋体" w:eastAsia="宋体" w:cs="宋体"/>
          <w:b/>
          <w:bCs/>
          <w:color w:val="000000"/>
          <w:spacing w:val="-1"/>
          <w:sz w:val="21"/>
          <w:szCs w:val="21"/>
          <w:highlight w:val="none"/>
        </w:rPr>
        <w:t>项目属性：</w:t>
      </w:r>
      <w:r>
        <w:rPr>
          <w:rFonts w:hint="eastAsia" w:ascii="宋体" w:hAnsi="宋体" w:eastAsia="宋体" w:cs="宋体"/>
          <w:b/>
          <w:bCs/>
          <w:color w:val="000000"/>
          <w:spacing w:val="-1"/>
          <w:sz w:val="21"/>
          <w:szCs w:val="21"/>
          <w:highlight w:val="none"/>
          <w:lang w:val="en-US" w:eastAsia="zh-CN"/>
        </w:rPr>
        <w:t>货物</w:t>
      </w:r>
      <w:r>
        <w:rPr>
          <w:rFonts w:hint="eastAsia" w:ascii="宋体" w:hAnsi="宋体" w:eastAsia="宋体" w:cs="宋体"/>
          <w:b/>
          <w:bCs/>
          <w:color w:val="000000"/>
          <w:spacing w:val="-1"/>
          <w:sz w:val="21"/>
          <w:szCs w:val="21"/>
          <w:highlight w:val="none"/>
        </w:rPr>
        <w:t>类</w:t>
      </w:r>
      <w:bookmarkEnd w:id="62"/>
      <w:bookmarkEnd w:id="63"/>
    </w:p>
    <w:p w14:paraId="524687BC">
      <w:pPr>
        <w:pStyle w:val="94"/>
        <w:keepNext w:val="0"/>
        <w:keepLines w:val="0"/>
        <w:pageBreakBefore w:val="0"/>
        <w:widowControl w:val="0"/>
        <w:spacing w:after="0" w:line="360" w:lineRule="auto"/>
        <w:ind w:left="0" w:firstLine="422"/>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核心产品：</w:t>
      </w:r>
    </w:p>
    <w:tbl>
      <w:tblPr>
        <w:tblStyle w:val="28"/>
        <w:tblW w:w="0" w:type="auto"/>
        <w:tblInd w:w="2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55"/>
        <w:gridCol w:w="2805"/>
        <w:gridCol w:w="3045"/>
      </w:tblGrid>
      <w:tr w14:paraId="5B1D4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5" w:hRule="atLeast"/>
        </w:trPr>
        <w:tc>
          <w:tcPr>
            <w:tcW w:w="1255" w:type="dxa"/>
            <w:noWrap w:val="0"/>
            <w:vAlign w:val="center"/>
          </w:tcPr>
          <w:p w14:paraId="4B0DDF77">
            <w:pPr>
              <w:keepNext w:val="0"/>
              <w:keepLines w:val="0"/>
              <w:pageBreakBefore w:val="0"/>
              <w:widowControl w:val="0"/>
              <w:spacing w:line="360" w:lineRule="auto"/>
              <w:jc w:val="center"/>
              <w:rPr>
                <w:rFonts w:hint="eastAsia" w:ascii="宋体" w:hAnsi="宋体" w:cs="宋体"/>
                <w:b w:val="0"/>
                <w:bCs w:val="0"/>
                <w:color w:val="000000"/>
                <w:szCs w:val="21"/>
                <w:highlight w:val="none"/>
              </w:rPr>
            </w:pPr>
            <w:r>
              <w:rPr>
                <w:rFonts w:hint="eastAsia" w:ascii="宋体" w:hAnsi="宋体" w:cs="宋体"/>
                <w:b w:val="0"/>
                <w:bCs w:val="0"/>
                <w:color w:val="000000"/>
                <w:szCs w:val="21"/>
                <w:highlight w:val="none"/>
              </w:rPr>
              <w:t>采购</w:t>
            </w:r>
          </w:p>
          <w:p w14:paraId="5572C33F">
            <w:pPr>
              <w:keepNext w:val="0"/>
              <w:keepLines w:val="0"/>
              <w:pageBreakBefore w:val="0"/>
              <w:widowControl w:val="0"/>
              <w:spacing w:line="360" w:lineRule="auto"/>
              <w:jc w:val="center"/>
              <w:rPr>
                <w:rFonts w:hint="eastAsia" w:ascii="宋体" w:hAnsi="宋体" w:cs="宋体"/>
                <w:b w:val="0"/>
                <w:bCs w:val="0"/>
                <w:color w:val="000000"/>
                <w:szCs w:val="21"/>
                <w:highlight w:val="none"/>
              </w:rPr>
            </w:pPr>
            <w:r>
              <w:rPr>
                <w:rFonts w:hint="eastAsia" w:ascii="宋体" w:hAnsi="宋体" w:cs="宋体"/>
                <w:b w:val="0"/>
                <w:bCs w:val="0"/>
                <w:color w:val="000000"/>
                <w:szCs w:val="21"/>
                <w:highlight w:val="none"/>
              </w:rPr>
              <w:t>包号</w:t>
            </w:r>
          </w:p>
        </w:tc>
        <w:tc>
          <w:tcPr>
            <w:tcW w:w="5850" w:type="dxa"/>
            <w:gridSpan w:val="2"/>
            <w:noWrap w:val="0"/>
            <w:vAlign w:val="center"/>
          </w:tcPr>
          <w:p w14:paraId="16D95F29">
            <w:pPr>
              <w:keepNext w:val="0"/>
              <w:keepLines w:val="0"/>
              <w:pageBreakBefore w:val="0"/>
              <w:widowControl w:val="0"/>
              <w:spacing w:line="360" w:lineRule="auto"/>
              <w:jc w:val="center"/>
              <w:rPr>
                <w:rFonts w:ascii="宋体" w:hAnsi="宋体" w:eastAsia="宋体" w:cs="宋体"/>
                <w:b w:val="0"/>
                <w:bCs w:val="0"/>
                <w:color w:val="000000"/>
                <w:szCs w:val="21"/>
                <w:highlight w:val="none"/>
                <w:lang w:val="en-US" w:eastAsia="zh-CN"/>
              </w:rPr>
            </w:pPr>
            <w:r>
              <w:rPr>
                <w:rFonts w:hint="eastAsia" w:ascii="宋体" w:hAnsi="宋体" w:cs="宋体"/>
                <w:b w:val="0"/>
                <w:bCs w:val="0"/>
                <w:color w:val="000000"/>
                <w:szCs w:val="21"/>
                <w:highlight w:val="none"/>
                <w:lang w:val="en-US" w:eastAsia="zh-CN"/>
              </w:rPr>
              <w:t>货物名称</w:t>
            </w:r>
          </w:p>
        </w:tc>
      </w:tr>
      <w:tr w14:paraId="5823A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255" w:type="dxa"/>
            <w:vMerge w:val="restart"/>
            <w:noWrap w:val="0"/>
            <w:vAlign w:val="center"/>
          </w:tcPr>
          <w:p w14:paraId="6668FBE6">
            <w:pPr>
              <w:keepNext w:val="0"/>
              <w:keepLines w:val="0"/>
              <w:pageBreakBefore w:val="0"/>
              <w:widowControl w:val="0"/>
              <w:spacing w:line="360" w:lineRule="auto"/>
              <w:jc w:val="center"/>
              <w:rPr>
                <w:rFonts w:hint="eastAsia" w:ascii="宋体" w:hAnsi="宋体" w:cs="宋体"/>
                <w:b w:val="0"/>
                <w:bCs w:val="0"/>
                <w:color w:val="000000"/>
                <w:szCs w:val="21"/>
                <w:highlight w:val="none"/>
              </w:rPr>
            </w:pPr>
            <w:r>
              <w:rPr>
                <w:rFonts w:hint="eastAsia" w:ascii="宋体" w:hAnsi="宋体" w:cs="宋体"/>
                <w:b w:val="0"/>
                <w:bCs w:val="0"/>
                <w:color w:val="000000"/>
                <w:szCs w:val="21"/>
                <w:highlight w:val="none"/>
              </w:rPr>
              <w:t>1</w:t>
            </w:r>
          </w:p>
        </w:tc>
        <w:tc>
          <w:tcPr>
            <w:tcW w:w="2805" w:type="dxa"/>
            <w:noWrap w:val="0"/>
            <w:vAlign w:val="center"/>
          </w:tcPr>
          <w:p w14:paraId="53EA6D6C">
            <w:pPr>
              <w:keepNext w:val="0"/>
              <w:keepLines w:val="0"/>
              <w:pageBreakBefore w:val="0"/>
              <w:widowControl w:val="0"/>
              <w:spacing w:line="360" w:lineRule="auto"/>
              <w:jc w:val="center"/>
              <w:rPr>
                <w:rFonts w:ascii="宋体" w:hAnsi="宋体" w:eastAsia="宋体" w:cs="宋体"/>
                <w:b w:val="0"/>
                <w:bCs w:val="0"/>
                <w:color w:val="FF0000"/>
                <w:szCs w:val="21"/>
                <w:highlight w:val="none"/>
                <w:lang w:val="en-US" w:eastAsia="zh-CN"/>
              </w:rPr>
            </w:pPr>
            <w:r>
              <w:rPr>
                <w:rFonts w:hint="eastAsia" w:ascii="宋体" w:hAnsi="宋体" w:eastAsia="宋体" w:cs="宋体"/>
                <w:b w:val="0"/>
                <w:bCs w:val="0"/>
                <w:color w:val="FF0000"/>
                <w:szCs w:val="21"/>
                <w:highlight w:val="none"/>
                <w:lang w:val="en-US" w:eastAsia="zh-CN"/>
              </w:rPr>
              <w:t>东区医院</w:t>
            </w:r>
          </w:p>
        </w:tc>
        <w:tc>
          <w:tcPr>
            <w:tcW w:w="3045" w:type="dxa"/>
            <w:noWrap w:val="0"/>
            <w:vAlign w:val="center"/>
          </w:tcPr>
          <w:p w14:paraId="22BC91B9">
            <w:pPr>
              <w:keepNext w:val="0"/>
              <w:keepLines w:val="0"/>
              <w:pageBreakBefore w:val="0"/>
              <w:widowControl w:val="0"/>
              <w:spacing w:line="360" w:lineRule="auto"/>
              <w:jc w:val="center"/>
              <w:rPr>
                <w:rFonts w:hint="eastAsia" w:ascii="宋体" w:hAnsi="宋体" w:eastAsia="宋体" w:cs="宋体"/>
                <w:i w:val="0"/>
                <w:iCs w:val="0"/>
                <w:color w:val="FF0000"/>
                <w:sz w:val="21"/>
                <w:szCs w:val="21"/>
                <w:highlight w:val="none"/>
                <w:u w:val="none"/>
                <w:lang w:val="en-US" w:eastAsia="zh-CN" w:bidi="ar"/>
              </w:rPr>
            </w:pPr>
            <w:r>
              <w:rPr>
                <w:rFonts w:hint="eastAsia" w:ascii="宋体" w:hAnsi="宋体" w:eastAsia="宋体" w:cs="宋体"/>
                <w:i w:val="0"/>
                <w:iCs w:val="0"/>
                <w:color w:val="FF0000"/>
                <w:sz w:val="21"/>
                <w:szCs w:val="21"/>
                <w:highlight w:val="none"/>
                <w:u w:val="none"/>
                <w:lang w:val="en-US" w:eastAsia="zh-CN" w:bidi="ar"/>
              </w:rPr>
              <w:t>48口汇聚交换机</w:t>
            </w:r>
          </w:p>
        </w:tc>
      </w:tr>
      <w:tr w14:paraId="1C63F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1255" w:type="dxa"/>
            <w:vMerge w:val="continue"/>
            <w:noWrap w:val="0"/>
            <w:vAlign w:val="center"/>
          </w:tcPr>
          <w:p w14:paraId="42C8703C">
            <w:pPr>
              <w:keepNext w:val="0"/>
              <w:keepLines w:val="0"/>
              <w:pageBreakBefore w:val="0"/>
              <w:widowControl w:val="0"/>
              <w:spacing w:line="360" w:lineRule="auto"/>
              <w:jc w:val="center"/>
              <w:rPr>
                <w:rFonts w:hint="eastAsia" w:ascii="宋体" w:hAnsi="宋体" w:cs="宋体"/>
                <w:b w:val="0"/>
                <w:bCs w:val="0"/>
                <w:color w:val="000000"/>
                <w:szCs w:val="21"/>
                <w:highlight w:val="none"/>
              </w:rPr>
            </w:pPr>
          </w:p>
        </w:tc>
        <w:tc>
          <w:tcPr>
            <w:tcW w:w="2805" w:type="dxa"/>
            <w:noWrap w:val="0"/>
            <w:vAlign w:val="center"/>
          </w:tcPr>
          <w:p w14:paraId="07C96459">
            <w:pPr>
              <w:keepNext w:val="0"/>
              <w:keepLines w:val="0"/>
              <w:pageBreakBefore w:val="0"/>
              <w:widowControl w:val="0"/>
              <w:spacing w:line="360" w:lineRule="auto"/>
              <w:jc w:val="center"/>
              <w:rPr>
                <w:rFonts w:hint="eastAsia" w:ascii="宋体" w:hAnsi="宋体" w:eastAsia="宋体" w:cs="宋体"/>
                <w:i w:val="0"/>
                <w:iCs w:val="0"/>
                <w:color w:val="FF0000"/>
                <w:sz w:val="21"/>
                <w:szCs w:val="21"/>
                <w:highlight w:val="none"/>
                <w:u w:val="none"/>
                <w:lang w:val="en-US" w:eastAsia="zh-CN" w:bidi="ar"/>
              </w:rPr>
            </w:pPr>
            <w:r>
              <w:rPr>
                <w:rFonts w:hint="eastAsia" w:ascii="宋体" w:hAnsi="宋体" w:cs="宋体"/>
                <w:b w:val="0"/>
                <w:bCs w:val="0"/>
                <w:color w:val="FF0000"/>
                <w:szCs w:val="21"/>
                <w:highlight w:val="none"/>
                <w:lang w:val="en-US" w:eastAsia="zh-CN"/>
              </w:rPr>
              <w:t>西</w:t>
            </w:r>
            <w:r>
              <w:rPr>
                <w:rFonts w:hint="eastAsia" w:ascii="宋体" w:hAnsi="宋体" w:eastAsia="宋体" w:cs="宋体"/>
                <w:b w:val="0"/>
                <w:bCs w:val="0"/>
                <w:color w:val="FF0000"/>
                <w:szCs w:val="21"/>
                <w:highlight w:val="none"/>
                <w:lang w:val="en-US" w:eastAsia="zh-CN"/>
              </w:rPr>
              <w:t>区医院</w:t>
            </w:r>
          </w:p>
        </w:tc>
        <w:tc>
          <w:tcPr>
            <w:tcW w:w="3045" w:type="dxa"/>
            <w:noWrap w:val="0"/>
            <w:vAlign w:val="center"/>
          </w:tcPr>
          <w:p w14:paraId="6CF9B102">
            <w:pPr>
              <w:keepNext w:val="0"/>
              <w:keepLines w:val="0"/>
              <w:pageBreakBefore w:val="0"/>
              <w:widowControl w:val="0"/>
              <w:spacing w:line="360" w:lineRule="auto"/>
              <w:jc w:val="center"/>
              <w:rPr>
                <w:rFonts w:hint="eastAsia" w:ascii="宋体" w:hAnsi="宋体" w:eastAsia="宋体" w:cs="宋体"/>
                <w:i w:val="0"/>
                <w:iCs w:val="0"/>
                <w:color w:val="FF0000"/>
                <w:sz w:val="21"/>
                <w:szCs w:val="21"/>
                <w:highlight w:val="none"/>
                <w:u w:val="none"/>
                <w:lang w:val="en-US" w:eastAsia="zh-CN" w:bidi="ar"/>
              </w:rPr>
            </w:pPr>
            <w:r>
              <w:rPr>
                <w:rFonts w:hint="eastAsia" w:ascii="宋体" w:hAnsi="宋体" w:eastAsia="宋体" w:cs="宋体"/>
                <w:i w:val="0"/>
                <w:iCs w:val="0"/>
                <w:color w:val="FF0000"/>
                <w:sz w:val="21"/>
                <w:szCs w:val="21"/>
                <w:highlight w:val="none"/>
                <w:u w:val="none"/>
                <w:lang w:val="en-US" w:eastAsia="zh-CN" w:bidi="ar"/>
              </w:rPr>
              <w:t>48口汇聚交换机</w:t>
            </w:r>
          </w:p>
        </w:tc>
      </w:tr>
    </w:tbl>
    <w:p w14:paraId="677C9252">
      <w:pPr>
        <w:keepNext w:val="0"/>
        <w:keepLines w:val="0"/>
        <w:pageBreakBefore w:val="0"/>
        <w:widowControl w:val="0"/>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进口产品投标：</w:t>
      </w:r>
    </w:p>
    <w:tbl>
      <w:tblPr>
        <w:tblStyle w:val="28"/>
        <w:tblW w:w="0" w:type="auto"/>
        <w:tblInd w:w="2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6"/>
        <w:gridCol w:w="5823"/>
      </w:tblGrid>
      <w:tr w14:paraId="024E4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dxa"/>
            <w:noWrap w:val="0"/>
            <w:vAlign w:val="center"/>
          </w:tcPr>
          <w:p w14:paraId="23944EA4">
            <w:pPr>
              <w:keepNext w:val="0"/>
              <w:keepLines w:val="0"/>
              <w:pageBreakBefore w:val="0"/>
              <w:widowControl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采购</w:t>
            </w:r>
          </w:p>
          <w:p w14:paraId="7C3F6835">
            <w:pPr>
              <w:keepNext w:val="0"/>
              <w:keepLines w:val="0"/>
              <w:pageBreakBefore w:val="0"/>
              <w:widowControl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包号</w:t>
            </w:r>
          </w:p>
        </w:tc>
        <w:tc>
          <w:tcPr>
            <w:tcW w:w="5823" w:type="dxa"/>
            <w:noWrap w:val="0"/>
            <w:vAlign w:val="center"/>
          </w:tcPr>
          <w:p w14:paraId="34546EFC">
            <w:pPr>
              <w:keepNext w:val="0"/>
              <w:keepLines w:val="0"/>
              <w:pageBreakBefore w:val="0"/>
              <w:widowControl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是否接受进口产品投标</w:t>
            </w:r>
          </w:p>
          <w:p w14:paraId="586004D4">
            <w:pPr>
              <w:keepNext w:val="0"/>
              <w:keepLines w:val="0"/>
              <w:pageBreakBefore w:val="0"/>
              <w:widowControl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（是/否）</w:t>
            </w:r>
          </w:p>
        </w:tc>
      </w:tr>
      <w:tr w14:paraId="3D03C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6" w:type="dxa"/>
            <w:noWrap w:val="0"/>
            <w:vAlign w:val="center"/>
          </w:tcPr>
          <w:p w14:paraId="4F07BA15">
            <w:pPr>
              <w:keepNext w:val="0"/>
              <w:keepLines w:val="0"/>
              <w:pageBreakBefore w:val="0"/>
              <w:widowControl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5823" w:type="dxa"/>
            <w:noWrap w:val="0"/>
            <w:vAlign w:val="center"/>
          </w:tcPr>
          <w:p w14:paraId="4F0D500C">
            <w:pPr>
              <w:keepNext w:val="0"/>
              <w:keepLines w:val="0"/>
              <w:pageBreakBefore w:val="0"/>
              <w:widowControl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否</w:t>
            </w:r>
          </w:p>
        </w:tc>
      </w:tr>
    </w:tbl>
    <w:p w14:paraId="39083B5B">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1.如本项目采购产品被财政部、国家发展改革委、生态环境部等列入“节能产品政府采购品目清单”强制采购范围，投标文件中必须提供国家确定的认证机构出具的、处于有效期之内的该节能产品认证证书。</w:t>
      </w:r>
      <w:r>
        <w:rPr>
          <w:rFonts w:hint="eastAsia" w:ascii="宋体" w:hAnsi="宋体" w:cs="宋体"/>
          <w:b/>
          <w:bCs/>
          <w:color w:val="000000"/>
          <w:szCs w:val="21"/>
          <w:highlight w:val="none"/>
        </w:rPr>
        <w:t>本项目强制节能产品有：</w:t>
      </w:r>
      <w:r>
        <w:rPr>
          <w:rFonts w:hint="eastAsia" w:ascii="宋体" w:hAnsi="宋体" w:eastAsia="宋体" w:cs="宋体"/>
          <w:b/>
          <w:bCs/>
          <w:i w:val="0"/>
          <w:iCs w:val="0"/>
          <w:color w:val="000000"/>
          <w:sz w:val="21"/>
          <w:szCs w:val="21"/>
          <w:highlight w:val="none"/>
          <w:u w:val="single"/>
          <w:lang w:val="en-US" w:eastAsia="zh-CN" w:bidi="ar"/>
        </w:rPr>
        <w:t>拼接屏（西区医院采购清单及参数要求中第1.18项）</w:t>
      </w:r>
      <w:r>
        <w:rPr>
          <w:rFonts w:hint="eastAsia" w:ascii="宋体" w:hAnsi="宋体" w:cs="宋体"/>
          <w:color w:val="000000"/>
          <w:szCs w:val="21"/>
          <w:highlight w:val="none"/>
          <w:u w:val="single"/>
        </w:rPr>
        <w:t>。</w:t>
      </w:r>
    </w:p>
    <w:p w14:paraId="76F57069">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2.供应商对于投标产品的包装应按照“财办库〔2020〕123号《关于印发《商品包装政府采购需求标准（试行）》《快递包装政府采购需求标准（试行）》的通知》”执行。</w:t>
      </w:r>
    </w:p>
    <w:p w14:paraId="7C2E29EA">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cs="宋体"/>
          <w:b w:val="0"/>
          <w:bCs w:val="0"/>
          <w:color w:val="000000"/>
          <w:szCs w:val="21"/>
          <w:highlight w:val="none"/>
        </w:rPr>
      </w:pPr>
      <w:r>
        <w:rPr>
          <w:rFonts w:hint="eastAsia" w:ascii="宋体" w:hAnsi="宋体" w:cs="宋体"/>
          <w:b w:val="0"/>
          <w:bCs w:val="0"/>
          <w:color w:val="000000"/>
          <w:szCs w:val="21"/>
          <w:highlight w:val="none"/>
        </w:rPr>
        <w:t>3.政府采购中实施本国产品标准及相关政策</w:t>
      </w:r>
    </w:p>
    <w:p w14:paraId="23398944">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cs="宋体"/>
          <w:b w:val="0"/>
          <w:bCs w:val="0"/>
          <w:color w:val="000000"/>
          <w:szCs w:val="21"/>
          <w:highlight w:val="none"/>
        </w:rPr>
      </w:pPr>
      <w:r>
        <w:rPr>
          <w:rFonts w:hint="eastAsia" w:ascii="宋体" w:hAnsi="宋体" w:cs="宋体"/>
          <w:b w:val="0"/>
          <w:bCs w:val="0"/>
          <w:color w:val="000000"/>
          <w:szCs w:val="21"/>
          <w:highlight w:val="none"/>
        </w:rPr>
        <w:t>3.1根据《国务院办公厅关于在政府采购中实施本国产品标准及相关政策的通知》（国办发〔2025〕34号）规定，本项目对采购本国产品给予政策支持，具体内容见招标文件“第五章 评标方法与评标标准”。</w:t>
      </w:r>
    </w:p>
    <w:p w14:paraId="119CCFF7">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cs="宋体"/>
          <w:b w:val="0"/>
          <w:bCs w:val="0"/>
          <w:color w:val="000000"/>
          <w:szCs w:val="21"/>
          <w:highlight w:val="none"/>
        </w:rPr>
      </w:pPr>
      <w:r>
        <w:rPr>
          <w:rFonts w:hint="eastAsia" w:ascii="宋体" w:hAnsi="宋体" w:cs="宋体"/>
          <w:b w:val="0"/>
          <w:bCs w:val="0"/>
          <w:color w:val="000000"/>
          <w:szCs w:val="21"/>
          <w:highlight w:val="none"/>
        </w:rPr>
        <w:t>3.2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B0EBD65">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cs="宋体"/>
          <w:b w:val="0"/>
          <w:bCs w:val="0"/>
          <w:color w:val="000000"/>
          <w:szCs w:val="21"/>
          <w:highlight w:val="none"/>
        </w:rPr>
      </w:pPr>
      <w:r>
        <w:rPr>
          <w:rFonts w:hint="eastAsia" w:ascii="宋体" w:hAnsi="宋体" w:cs="宋体"/>
          <w:b w:val="0"/>
          <w:bCs w:val="0"/>
          <w:color w:val="000000"/>
          <w:szCs w:val="21"/>
          <w:highlight w:val="none"/>
        </w:rPr>
        <w:t>3.3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7BAA372F">
      <w:pPr>
        <w:pageBreakBefore w:val="0"/>
        <w:widowControl w:val="0"/>
        <w:numPr>
          <w:ilvl w:val="0"/>
          <w:numId w:val="2"/>
        </w:numPr>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采购标的清单</w:t>
      </w:r>
    </w:p>
    <w:tbl>
      <w:tblPr>
        <w:tblStyle w:val="122"/>
        <w:tblW w:w="0" w:type="auto"/>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4"/>
        <w:gridCol w:w="4414"/>
        <w:gridCol w:w="3741"/>
      </w:tblGrid>
      <w:tr w14:paraId="556B4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1244" w:type="dxa"/>
            <w:noWrap w:val="0"/>
            <w:tcMar>
              <w:top w:w="0" w:type="dxa"/>
              <w:left w:w="108" w:type="dxa"/>
              <w:bottom w:w="0" w:type="dxa"/>
              <w:right w:w="108" w:type="dxa"/>
            </w:tcMar>
            <w:vAlign w:val="center"/>
          </w:tcPr>
          <w:p w14:paraId="3C7F3ED8">
            <w:pPr>
              <w:pageBreakBefore w:val="0"/>
              <w:widowControl w:val="0"/>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采购包号</w:t>
            </w:r>
          </w:p>
        </w:tc>
        <w:tc>
          <w:tcPr>
            <w:tcW w:w="4414" w:type="dxa"/>
            <w:noWrap w:val="0"/>
            <w:tcMar>
              <w:top w:w="0" w:type="dxa"/>
              <w:left w:w="108" w:type="dxa"/>
              <w:bottom w:w="0" w:type="dxa"/>
              <w:right w:w="108" w:type="dxa"/>
            </w:tcMar>
            <w:vAlign w:val="center"/>
          </w:tcPr>
          <w:p w14:paraId="5BD45046">
            <w:pPr>
              <w:pageBreakBefore w:val="0"/>
              <w:widowControl w:val="0"/>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采购标的</w:t>
            </w:r>
          </w:p>
        </w:tc>
        <w:tc>
          <w:tcPr>
            <w:tcW w:w="3741" w:type="dxa"/>
            <w:noWrap w:val="0"/>
            <w:tcMar>
              <w:top w:w="0" w:type="dxa"/>
              <w:left w:w="108" w:type="dxa"/>
              <w:bottom w:w="0" w:type="dxa"/>
              <w:right w:w="108" w:type="dxa"/>
            </w:tcMar>
            <w:vAlign w:val="center"/>
          </w:tcPr>
          <w:p w14:paraId="010B11B2">
            <w:pPr>
              <w:pageBreakBefore w:val="0"/>
              <w:widowControl w:val="0"/>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对应中小企业划分标准所属行业</w:t>
            </w:r>
          </w:p>
        </w:tc>
      </w:tr>
      <w:tr w14:paraId="0FA31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trPr>
        <w:tc>
          <w:tcPr>
            <w:tcW w:w="1244" w:type="dxa"/>
            <w:noWrap w:val="0"/>
            <w:tcMar>
              <w:top w:w="0" w:type="dxa"/>
              <w:left w:w="108" w:type="dxa"/>
              <w:bottom w:w="0" w:type="dxa"/>
              <w:right w:w="108" w:type="dxa"/>
            </w:tcMar>
            <w:vAlign w:val="center"/>
          </w:tcPr>
          <w:p w14:paraId="617E0D06">
            <w:pPr>
              <w:pageBreakBefore w:val="0"/>
              <w:widowControl w:val="0"/>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1</w:t>
            </w:r>
          </w:p>
        </w:tc>
        <w:tc>
          <w:tcPr>
            <w:tcW w:w="4414" w:type="dxa"/>
            <w:noWrap w:val="0"/>
            <w:tcMar>
              <w:top w:w="0" w:type="dxa"/>
              <w:left w:w="108" w:type="dxa"/>
              <w:bottom w:w="0" w:type="dxa"/>
              <w:right w:w="108" w:type="dxa"/>
            </w:tcMar>
            <w:vAlign w:val="center"/>
          </w:tcPr>
          <w:p w14:paraId="0DEC976A">
            <w:pPr>
              <w:pageBreakBefore w:val="0"/>
              <w:widowControl w:val="0"/>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扬州大学附属医院安防达标建设项目</w:t>
            </w:r>
          </w:p>
        </w:tc>
        <w:tc>
          <w:tcPr>
            <w:tcW w:w="3741" w:type="dxa"/>
            <w:noWrap w:val="0"/>
            <w:tcMar>
              <w:top w:w="0" w:type="dxa"/>
              <w:left w:w="108" w:type="dxa"/>
              <w:bottom w:w="0" w:type="dxa"/>
              <w:right w:w="108" w:type="dxa"/>
            </w:tcMar>
            <w:vAlign w:val="center"/>
          </w:tcPr>
          <w:p w14:paraId="3696D040">
            <w:pPr>
              <w:pageBreakBefore w:val="0"/>
              <w:widowControl w:val="0"/>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val="en-US" w:eastAsia="zh-CN"/>
              </w:rPr>
              <w:t>工业</w:t>
            </w:r>
          </w:p>
        </w:tc>
      </w:tr>
    </w:tbl>
    <w:p w14:paraId="3C566E41">
      <w:pPr>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p>
    <w:p w14:paraId="4905EC13">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5.投标人必须对技术要求和商务要求中的实质性要求</w:t>
      </w:r>
      <w:r>
        <w:rPr>
          <w:rFonts w:hint="eastAsia" w:ascii="宋体" w:hAnsi="宋体" w:eastAsia="宋体" w:cs="宋体"/>
          <w:b/>
          <w:bCs/>
          <w:color w:val="000000"/>
          <w:szCs w:val="21"/>
          <w:highlight w:val="none"/>
        </w:rPr>
        <w:t>（</w:t>
      </w:r>
      <w:r>
        <w:rPr>
          <w:rFonts w:hint="eastAsia" w:ascii="宋体" w:hAnsi="宋体" w:eastAsia="宋体" w:cs="宋体"/>
          <w:b/>
          <w:bCs/>
          <w:i/>
          <w:color w:val="000000"/>
          <w:szCs w:val="21"/>
          <w:highlight w:val="none"/>
          <w:u w:val="single"/>
        </w:rPr>
        <w:t>斜体且有下划线部分</w:t>
      </w:r>
      <w:r>
        <w:rPr>
          <w:rFonts w:hint="eastAsia" w:ascii="宋体" w:hAnsi="宋体" w:eastAsia="宋体" w:cs="宋体"/>
          <w:b/>
          <w:bCs/>
          <w:color w:val="000000"/>
          <w:szCs w:val="21"/>
          <w:highlight w:val="none"/>
        </w:rPr>
        <w:t>）</w:t>
      </w:r>
      <w:r>
        <w:rPr>
          <w:rFonts w:hint="eastAsia" w:ascii="宋体" w:hAnsi="宋体" w:eastAsia="宋体" w:cs="宋体"/>
          <w:color w:val="000000"/>
          <w:szCs w:val="21"/>
          <w:highlight w:val="none"/>
        </w:rPr>
        <w:t>逐条做出明确响应，填写《</w:t>
      </w:r>
      <w:r>
        <w:rPr>
          <w:rFonts w:hint="eastAsia" w:ascii="宋体" w:hAnsi="宋体" w:cs="宋体"/>
          <w:color w:val="000000"/>
          <w:szCs w:val="21"/>
          <w:highlight w:val="none"/>
          <w:lang w:eastAsia="zh-CN"/>
        </w:rPr>
        <w:t>实质性响应对照表</w:t>
      </w:r>
      <w:r>
        <w:rPr>
          <w:rFonts w:hint="eastAsia" w:ascii="宋体" w:hAnsi="宋体" w:eastAsia="宋体" w:cs="宋体"/>
          <w:color w:val="000000"/>
          <w:szCs w:val="21"/>
          <w:highlight w:val="none"/>
        </w:rPr>
        <w:t>》。</w:t>
      </w:r>
    </w:p>
    <w:p w14:paraId="477E538A">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6.投标人需对技术要求</w:t>
      </w:r>
      <w:r>
        <w:rPr>
          <w:rFonts w:hint="eastAsia" w:ascii="宋体" w:hAnsi="宋体" w:eastAsia="宋体" w:cs="宋体"/>
          <w:b/>
          <w:bCs/>
          <w:color w:val="000000"/>
          <w:szCs w:val="21"/>
          <w:highlight w:val="none"/>
        </w:rPr>
        <w:t>（未加斜体下划线的非实质性要求）</w:t>
      </w:r>
      <w:r>
        <w:rPr>
          <w:rFonts w:hint="eastAsia" w:ascii="宋体" w:hAnsi="宋体" w:eastAsia="宋体" w:cs="宋体"/>
          <w:color w:val="000000"/>
          <w:szCs w:val="21"/>
          <w:highlight w:val="none"/>
        </w:rPr>
        <w:t>逐条做出明确响应，填写《</w:t>
      </w:r>
      <w:r>
        <w:rPr>
          <w:rFonts w:hint="eastAsia" w:ascii="宋体" w:hAnsi="宋体" w:cs="宋体"/>
          <w:color w:val="000000"/>
          <w:szCs w:val="21"/>
          <w:highlight w:val="none"/>
          <w:lang w:eastAsia="zh-CN"/>
        </w:rPr>
        <w:t>技术要求响应及偏离表</w:t>
      </w:r>
      <w:r>
        <w:rPr>
          <w:rFonts w:hint="eastAsia" w:ascii="宋体" w:hAnsi="宋体" w:eastAsia="宋体" w:cs="宋体"/>
          <w:color w:val="000000"/>
          <w:szCs w:val="21"/>
          <w:highlight w:val="none"/>
        </w:rPr>
        <w:t>》</w:t>
      </w:r>
    </w:p>
    <w:p w14:paraId="06BC205A">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7.投标人需对商务要求</w:t>
      </w:r>
      <w:r>
        <w:rPr>
          <w:rFonts w:hint="eastAsia" w:ascii="宋体" w:hAnsi="宋体" w:eastAsia="宋体" w:cs="宋体"/>
          <w:b/>
          <w:bCs/>
          <w:color w:val="000000"/>
          <w:szCs w:val="21"/>
          <w:highlight w:val="none"/>
        </w:rPr>
        <w:t>（未加斜体下划线的非实质性要求）</w:t>
      </w:r>
      <w:r>
        <w:rPr>
          <w:rFonts w:hint="eastAsia" w:ascii="宋体" w:hAnsi="宋体" w:eastAsia="宋体" w:cs="宋体"/>
          <w:color w:val="000000"/>
          <w:szCs w:val="21"/>
          <w:highlight w:val="none"/>
        </w:rPr>
        <w:t>逐条做出明确响应，填写《商务要求响应及偏离表》</w:t>
      </w:r>
      <w:bookmarkEnd w:id="64"/>
    </w:p>
    <w:p w14:paraId="0E31E66F">
      <w:pPr>
        <w:keepNext w:val="0"/>
        <w:keepLines w:val="0"/>
        <w:pageBreakBefore w:val="0"/>
        <w:widowControl w:val="0"/>
        <w:spacing w:line="360" w:lineRule="auto"/>
        <w:ind w:left="0" w:firstLine="422"/>
        <w:rPr>
          <w:rFonts w:hint="eastAsia" w:ascii="宋体" w:hAnsi="宋体" w:eastAsia="宋体" w:cs="宋体"/>
          <w:b w:val="0"/>
          <w:bCs w:val="0"/>
          <w:color w:val="000000"/>
          <w:highlight w:val="none"/>
          <w:lang w:val="en-US" w:eastAsia="zh-CN"/>
        </w:rPr>
      </w:pPr>
      <w:bookmarkStart w:id="65" w:name="_Toc55204181"/>
      <w:r>
        <w:rPr>
          <w:rFonts w:hint="eastAsia" w:ascii="宋体" w:hAnsi="宋体" w:cs="宋体"/>
          <w:b w:val="0"/>
          <w:bCs w:val="0"/>
          <w:color w:val="000000"/>
          <w:highlight w:val="none"/>
          <w:lang w:val="en-US" w:eastAsia="zh-CN"/>
        </w:rPr>
        <w:t>8.</w:t>
      </w:r>
      <w:r>
        <w:rPr>
          <w:rFonts w:hint="eastAsia" w:ascii="宋体" w:hAnsi="宋体" w:cs="宋体"/>
          <w:b/>
          <w:bCs/>
          <w:i/>
          <w:iCs/>
          <w:color w:val="000000"/>
          <w:highlight w:val="none"/>
          <w:u w:val="single"/>
        </w:rPr>
        <w:t>投标人所投产品如属于国家认证认可监督管理委员会现行《强制性产品认证目录描述与界定表》管理的强制性认证产品，中标人在提请采购人验收时须提供上述产品的对应证书，否则采购人有权不予验收，且中标人应承担由此而引起的一切法律责任和费用。</w:t>
      </w:r>
      <w:r>
        <w:rPr>
          <w:rFonts w:hint="eastAsia" w:ascii="宋体" w:hAnsi="宋体" w:cs="宋体"/>
          <w:b/>
          <w:bCs/>
          <w:i/>
          <w:iCs/>
          <w:color w:val="000000"/>
          <w:sz w:val="21"/>
          <w:szCs w:val="21"/>
          <w:highlight w:val="none"/>
          <w:u w:val="single"/>
          <w:lang w:val="en-US" w:eastAsia="zh-CN"/>
        </w:rPr>
        <w:t>（提供承诺书加盖投标人CA电子公章，承诺书格式自拟，上传系统）</w:t>
      </w:r>
    </w:p>
    <w:p w14:paraId="0EAE5874">
      <w:pPr>
        <w:keepNext w:val="0"/>
        <w:keepLines w:val="0"/>
        <w:pageBreakBefore w:val="0"/>
        <w:widowControl w:val="0"/>
        <w:spacing w:line="360" w:lineRule="auto"/>
        <w:ind w:left="0" w:firstLine="422"/>
        <w:rPr>
          <w:rFonts w:hint="eastAsia" w:ascii="宋体" w:hAnsi="宋体" w:eastAsia="宋体" w:cs="宋体"/>
          <w:b/>
          <w:bCs/>
          <w:color w:val="000000"/>
          <w:szCs w:val="21"/>
          <w:highlight w:val="none"/>
        </w:rPr>
      </w:pPr>
      <w:r>
        <w:rPr>
          <w:rFonts w:hint="eastAsia" w:ascii="宋体" w:hAnsi="宋体" w:cs="宋体"/>
          <w:b/>
          <w:bCs/>
          <w:color w:val="000000"/>
          <w:szCs w:val="21"/>
          <w:highlight w:val="none"/>
          <w:lang w:val="en-US" w:eastAsia="zh-CN"/>
        </w:rPr>
        <w:t>一</w:t>
      </w:r>
      <w:r>
        <w:rPr>
          <w:rFonts w:hint="eastAsia" w:ascii="宋体" w:hAnsi="宋体" w:eastAsia="宋体" w:cs="宋体"/>
          <w:b/>
          <w:bCs/>
          <w:color w:val="000000"/>
          <w:szCs w:val="21"/>
          <w:highlight w:val="none"/>
        </w:rPr>
        <w:t>、项目基本概述</w:t>
      </w:r>
    </w:p>
    <w:p w14:paraId="0C58DF7B">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扬州大学附属医院为区域三级甲等综合性医疗机构，现有东、西两大院区，总占地138.2亩，总建筑面积17.3万平方米。院区日常门急诊流量大、人员高度密集，医患人身与财产安全、院区治安管控压力突出。国家卫健委多次发文要求医疗机构完善安保体系、健全应急处置机制、妥善处置医疗纠纷与涉医突发事件。</w:t>
      </w:r>
    </w:p>
    <w:p w14:paraId="7616DEA5">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依据《关于按进度推进台账式管理医院安防系统建设工作的通知》《全省医院安全保卫工作提升三年行动计划》文件硬性要求，全院安防系统建设达标率需实现100%。医院现有安防设备建设周期跨度大，东区模拟摄像机、录像机服役超10年，西区一键报警设备2017年投用，普遍存在设备老化、设备制式不统一、多平台独立分散等问题，无法匹配现阶段医院安全管控需求。</w:t>
      </w:r>
    </w:p>
    <w:p w14:paraId="6476F204">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本次项目依托大数据、云计算、物联网、人工智能新一代信息技术，</w:t>
      </w:r>
      <w:r>
        <w:rPr>
          <w:rFonts w:hint="eastAsia" w:ascii="宋体" w:hAnsi="宋体" w:eastAsia="宋体" w:cs="宋体"/>
          <w:color w:val="FF0000"/>
          <w:szCs w:val="21"/>
          <w:highlight w:val="none"/>
        </w:rPr>
        <w:t>东、西院区分别实施智慧安防升级改造，两院区各自搭建独立的综合安防管理体系，</w:t>
      </w:r>
      <w:r>
        <w:rPr>
          <w:rFonts w:hint="eastAsia" w:ascii="宋体" w:hAnsi="宋体" w:eastAsia="宋体" w:cs="宋体"/>
          <w:color w:val="000000"/>
          <w:szCs w:val="21"/>
          <w:highlight w:val="none"/>
        </w:rPr>
        <w:t>补齐现有技防短板，筑牢平安医院安全防线。</w:t>
      </w:r>
    </w:p>
    <w:p w14:paraId="1F678D1A">
      <w:pPr>
        <w:keepNext w:val="0"/>
        <w:keepLines w:val="0"/>
        <w:pageBreakBefore w:val="0"/>
        <w:widowControl w:val="0"/>
        <w:numPr>
          <w:ilvl w:val="0"/>
          <w:numId w:val="0"/>
        </w:numPr>
        <w:spacing w:line="360" w:lineRule="auto"/>
        <w:ind w:left="0" w:firstLine="422"/>
        <w:rPr>
          <w:rFonts w:hint="eastAsia" w:ascii="宋体" w:hAnsi="宋体" w:eastAsia="宋体" w:cs="宋体"/>
          <w:b/>
          <w:bCs/>
          <w:color w:val="000000"/>
          <w:szCs w:val="21"/>
          <w:highlight w:val="none"/>
        </w:rPr>
      </w:pPr>
      <w:r>
        <w:rPr>
          <w:rFonts w:hint="eastAsia" w:ascii="宋体" w:hAnsi="宋体" w:cs="宋体"/>
          <w:b/>
          <w:bCs/>
          <w:color w:val="000000"/>
          <w:sz w:val="21"/>
          <w:szCs w:val="21"/>
          <w:highlight w:val="none"/>
          <w:lang w:val="en-US" w:eastAsia="zh-CN" w:bidi="ar-SA"/>
        </w:rPr>
        <w:t>（一）</w:t>
      </w:r>
      <w:r>
        <w:rPr>
          <w:rFonts w:hint="eastAsia" w:ascii="宋体" w:hAnsi="宋体" w:cs="宋体"/>
          <w:b/>
          <w:bCs/>
          <w:color w:val="000000"/>
          <w:szCs w:val="21"/>
          <w:highlight w:val="none"/>
          <w:lang w:val="en-US" w:eastAsia="zh-CN"/>
        </w:rPr>
        <w:t>建设目标</w:t>
      </w:r>
    </w:p>
    <w:p w14:paraId="75D4F368">
      <w:pPr>
        <w:pStyle w:val="121"/>
        <w:keepNext w:val="0"/>
        <w:keepLines w:val="0"/>
        <w:pageBreakBefore w:val="0"/>
        <w:widowControl w:val="0"/>
        <w:spacing w:after="0" w:line="360" w:lineRule="auto"/>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本项目以《</w:t>
      </w:r>
      <w:r>
        <w:rPr>
          <w:rFonts w:ascii="宋体" w:hAnsi="宋体" w:eastAsia="宋体" w:cs="宋体"/>
          <w:color w:val="000000"/>
          <w:sz w:val="21"/>
          <w:szCs w:val="21"/>
          <w:highlight w:val="none"/>
        </w:rPr>
        <w:t>医院安全防范要求</w:t>
      </w:r>
      <w:r>
        <w:rPr>
          <w:rFonts w:hint="eastAsia" w:ascii="宋体" w:hAnsi="宋体" w:eastAsia="宋体" w:cs="宋体"/>
          <w:color w:val="000000"/>
          <w:sz w:val="21"/>
          <w:szCs w:val="21"/>
          <w:highlight w:val="none"/>
          <w:lang w:val="en-US" w:eastAsia="zh-CN" w:bidi="ar-SA"/>
        </w:rPr>
        <w:t>》（GB/T31458-2026）为核心执行规范，统筹升级入侵与紧急报警系统、视频监控系统、出入口控制系统、电子巡查系统、安消一体化消防等子系统，综合融合人防、物防、技防三类防范手段，深度运用、大数据、物联网技术，完成院区安防体系标准化、智慧化升级。</w:t>
      </w:r>
    </w:p>
    <w:p w14:paraId="729D1DEA">
      <w:pPr>
        <w:pStyle w:val="121"/>
        <w:keepNext w:val="0"/>
        <w:keepLines w:val="0"/>
        <w:pageBreakBefore w:val="0"/>
        <w:widowControl w:val="0"/>
        <w:spacing w:after="0" w:line="360" w:lineRule="auto"/>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项目需实现安全管理事前预警、事中联动处置、事后完整取证全流程闭环管控，建成符合三甲医院标准的全域智慧安防体系，具体目标如下：</w:t>
      </w:r>
    </w:p>
    <w:p w14:paraId="0B8F5B67">
      <w:pPr>
        <w:pStyle w:val="121"/>
        <w:keepNext w:val="0"/>
        <w:keepLines w:val="0"/>
        <w:pageBreakBefore w:val="0"/>
        <w:widowControl w:val="0"/>
        <w:spacing w:after="0" w:line="360" w:lineRule="auto"/>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1.极速应急响应：打通医护工作站与消控室直连通讯通道，医护人员可通过电脑快捷键、现场实体一键报警按钮两类渠道快速发起报警；消控室实时接收警情弹窗、声光提醒，自动调取事发区域监控画面并同步启动标准化应急预案，大幅压缩报警至处置响应时长。</w:t>
      </w:r>
    </w:p>
    <w:p w14:paraId="4DD45AC1">
      <w:pPr>
        <w:pStyle w:val="121"/>
        <w:keepNext w:val="0"/>
        <w:keepLines w:val="0"/>
        <w:pageBreakBefore w:val="0"/>
        <w:widowControl w:val="0"/>
        <w:spacing w:after="0" w:line="360" w:lineRule="auto"/>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2.全域立体防护网络：</w:t>
      </w:r>
      <w:r>
        <w:rPr>
          <w:rFonts w:hint="eastAsia" w:ascii="宋体" w:hAnsi="宋体" w:eastAsia="宋体" w:cs="宋体"/>
          <w:color w:val="FF0000"/>
          <w:sz w:val="21"/>
          <w:szCs w:val="21"/>
          <w:highlight w:val="none"/>
          <w:lang w:val="en-US" w:eastAsia="zh-CN" w:bidi="ar-SA"/>
        </w:rPr>
        <w:t>各院区内部</w:t>
      </w:r>
      <w:r>
        <w:rPr>
          <w:rFonts w:hint="eastAsia" w:ascii="宋体" w:hAnsi="宋体" w:eastAsia="宋体" w:cs="宋体"/>
          <w:color w:val="000000"/>
          <w:sz w:val="21"/>
          <w:szCs w:val="21"/>
          <w:highlight w:val="none"/>
          <w:lang w:val="en-US" w:eastAsia="zh-CN" w:bidi="ar-SA"/>
        </w:rPr>
        <w:t>实现视频监控、出入口门禁、紧急报警、电子巡更、智慧消防系统互联互通、事件联动；打通安全保卫处、急诊科、消控室、各临床科室协同处置通道，构建无盲区、全覆盖的院区安全防护体系。</w:t>
      </w:r>
    </w:p>
    <w:p w14:paraId="73DC4FB6">
      <w:pPr>
        <w:pStyle w:val="121"/>
        <w:keepNext w:val="0"/>
        <w:keepLines w:val="0"/>
        <w:pageBreakBefore w:val="0"/>
        <w:widowControl w:val="0"/>
        <w:spacing w:after="0" w:line="360" w:lineRule="auto"/>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3.全场景智能管控：搭载人脸识别、视频结构化解析、周界入侵防范、烟火智能检测等AI算法能力，实现异常行为、火灾隐患、区域越界自动预警，提升安全事件主动发现、快速处置、全程追溯能力。</w:t>
      </w:r>
    </w:p>
    <w:p w14:paraId="71A03BF3">
      <w:pPr>
        <w:pStyle w:val="121"/>
        <w:keepNext w:val="0"/>
        <w:keepLines w:val="0"/>
        <w:pageBreakBefore w:val="0"/>
        <w:widowControl w:val="0"/>
        <w:spacing w:after="0" w:line="360" w:lineRule="auto"/>
        <w:rPr>
          <w:rFonts w:hint="eastAsia" w:ascii="宋体" w:hAnsi="宋体" w:eastAsia="宋体" w:cs="宋体"/>
          <w:color w:val="FF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4.</w:t>
      </w:r>
      <w:r>
        <w:rPr>
          <w:rFonts w:hint="eastAsia" w:ascii="宋体" w:hAnsi="宋体" w:eastAsia="宋体" w:cs="宋体"/>
          <w:color w:val="FF0000"/>
          <w:sz w:val="21"/>
          <w:szCs w:val="21"/>
          <w:highlight w:val="none"/>
          <w:lang w:val="en-US" w:eastAsia="zh-CN" w:bidi="ar-SA"/>
        </w:rPr>
        <w:t>院区独立管控平台：</w:t>
      </w:r>
      <w:r>
        <w:rPr>
          <w:rFonts w:hint="eastAsia" w:ascii="宋体" w:hAnsi="宋体" w:cs="宋体"/>
          <w:color w:val="FF0000"/>
          <w:sz w:val="21"/>
          <w:szCs w:val="21"/>
          <w:highlight w:val="none"/>
          <w:lang w:val="en-US" w:eastAsia="zh-CN" w:bidi="ar-SA"/>
        </w:rPr>
        <w:t>东、西</w:t>
      </w:r>
      <w:r>
        <w:rPr>
          <w:rFonts w:hint="eastAsia" w:ascii="宋体" w:hAnsi="宋体" w:eastAsia="宋体" w:cs="宋体"/>
          <w:color w:val="FF0000"/>
          <w:sz w:val="21"/>
          <w:szCs w:val="21"/>
          <w:highlight w:val="none"/>
          <w:lang w:val="en-US" w:eastAsia="zh-CN" w:bidi="ar-SA"/>
        </w:rPr>
        <w:t>院区</w:t>
      </w:r>
      <w:r>
        <w:rPr>
          <w:rFonts w:hint="eastAsia" w:ascii="宋体" w:hAnsi="宋体" w:cs="宋体"/>
          <w:color w:val="FF0000"/>
          <w:sz w:val="21"/>
          <w:szCs w:val="21"/>
          <w:highlight w:val="none"/>
          <w:lang w:val="en-US" w:eastAsia="zh-CN" w:bidi="ar-SA"/>
        </w:rPr>
        <w:t>各自</w:t>
      </w:r>
      <w:r>
        <w:rPr>
          <w:rFonts w:hint="eastAsia" w:ascii="宋体" w:hAnsi="宋体" w:eastAsia="宋体" w:cs="宋体"/>
          <w:color w:val="FF0000"/>
          <w:sz w:val="21"/>
          <w:szCs w:val="21"/>
          <w:highlight w:val="none"/>
          <w:lang w:val="en-US" w:eastAsia="zh-CN" w:bidi="ar-SA"/>
        </w:rPr>
        <w:t>独立部署一体化智能物联综合管理平台，东、西院区</w:t>
      </w:r>
      <w:r>
        <w:rPr>
          <w:rFonts w:hint="eastAsia" w:ascii="宋体" w:hAnsi="宋体" w:cs="宋体"/>
          <w:color w:val="FF0000"/>
          <w:sz w:val="21"/>
          <w:szCs w:val="21"/>
          <w:highlight w:val="none"/>
          <w:lang w:val="en-US" w:eastAsia="zh-CN" w:bidi="ar-SA"/>
        </w:rPr>
        <w:t>应</w:t>
      </w:r>
      <w:r>
        <w:rPr>
          <w:rFonts w:hint="eastAsia" w:ascii="宋体" w:hAnsi="宋体" w:eastAsia="宋体" w:cs="宋体"/>
          <w:color w:val="FF0000"/>
          <w:sz w:val="21"/>
          <w:szCs w:val="21"/>
          <w:highlight w:val="none"/>
          <w:lang w:val="en-US" w:eastAsia="zh-CN" w:bidi="ar-SA"/>
        </w:rPr>
        <w:t>各</w:t>
      </w:r>
      <w:r>
        <w:rPr>
          <w:rFonts w:hint="eastAsia" w:ascii="宋体" w:hAnsi="宋体" w:cs="宋体"/>
          <w:color w:val="FF0000"/>
          <w:sz w:val="21"/>
          <w:szCs w:val="21"/>
          <w:highlight w:val="none"/>
          <w:lang w:val="en-US" w:eastAsia="zh-CN" w:bidi="ar-SA"/>
        </w:rPr>
        <w:t>自形成</w:t>
      </w:r>
      <w:r>
        <w:rPr>
          <w:rFonts w:hint="eastAsia" w:ascii="宋体" w:hAnsi="宋体" w:eastAsia="宋体" w:cs="宋体"/>
          <w:color w:val="FF0000"/>
          <w:sz w:val="21"/>
          <w:szCs w:val="21"/>
          <w:highlight w:val="none"/>
          <w:lang w:val="en-US" w:eastAsia="zh-CN" w:bidi="ar-SA"/>
        </w:rPr>
        <w:t>统一综合安防管理体系，两个院区分别实现安防设备集中纳管、统一调度，彻底解决原有多品牌、多独立平台、数据割裂、管理分散痛点。</w:t>
      </w:r>
    </w:p>
    <w:p w14:paraId="7F7A1B6D">
      <w:pPr>
        <w:pStyle w:val="121"/>
        <w:keepNext w:val="0"/>
        <w:keepLines w:val="0"/>
        <w:pageBreakBefore w:val="0"/>
        <w:widowControl w:val="0"/>
        <w:spacing w:after="0" w:line="360" w:lineRule="auto"/>
        <w:rPr>
          <w:rFonts w:hint="eastAsia" w:ascii="宋体" w:hAnsi="宋体" w:eastAsia="宋体" w:cs="宋体"/>
          <w:color w:val="FF0000"/>
          <w:sz w:val="21"/>
          <w:szCs w:val="21"/>
          <w:highlight w:val="none"/>
          <w:lang w:val="en-US" w:eastAsia="zh-CN" w:bidi="ar-SA"/>
        </w:rPr>
      </w:pPr>
      <w:r>
        <w:rPr>
          <w:rFonts w:hint="eastAsia" w:ascii="宋体" w:hAnsi="宋体" w:eastAsia="宋体" w:cs="宋体"/>
          <w:color w:val="FF0000"/>
          <w:sz w:val="21"/>
          <w:szCs w:val="21"/>
          <w:highlight w:val="none"/>
          <w:lang w:val="en-US" w:eastAsia="zh-CN" w:bidi="ar-SA"/>
        </w:rPr>
        <w:t>本项目东西院区分别各搭建一套独立综合安防管理平台，两套系统数据不跨院区汇聚，仅支持东西院区之间互相远程调阅视频；本项目不强制沿用原有安防平台，投标人可选用全新平台，新平台需兼容利旧清单设备；如投标人选择延用原有平台，由投标人自行完成对接整合并承担全部费用。</w:t>
      </w:r>
    </w:p>
    <w:p w14:paraId="035CA66C">
      <w:pPr>
        <w:pStyle w:val="121"/>
        <w:keepNext w:val="0"/>
        <w:keepLines w:val="0"/>
        <w:pageBreakBefore w:val="0"/>
        <w:widowControl w:val="0"/>
        <w:spacing w:after="0" w:line="360" w:lineRule="auto"/>
        <w:ind w:firstLine="420"/>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5.合规长效存证：按照医疗场所安防取证规范设置</w:t>
      </w:r>
      <w:r>
        <w:rPr>
          <w:rFonts w:hint="eastAsia" w:ascii="宋体" w:hAnsi="宋体" w:eastAsia="宋体" w:cs="宋体"/>
          <w:color w:val="FF0000"/>
          <w:sz w:val="21"/>
          <w:szCs w:val="21"/>
          <w:highlight w:val="none"/>
          <w:lang w:val="en-US" w:eastAsia="zh-CN" w:bidi="ar-SA"/>
        </w:rPr>
        <w:t>分院区</w:t>
      </w:r>
      <w:r>
        <w:rPr>
          <w:rFonts w:hint="eastAsia" w:ascii="宋体" w:hAnsi="宋体" w:eastAsia="宋体" w:cs="宋体"/>
          <w:color w:val="000000"/>
          <w:sz w:val="21"/>
          <w:szCs w:val="21"/>
          <w:highlight w:val="none"/>
          <w:lang w:val="en-US" w:eastAsia="zh-CN" w:bidi="ar-SA"/>
        </w:rPr>
        <w:t>分级录像存储时长，配套可视化大屏集中调度，满足公安、卫健监管部门溯源核查要求。</w:t>
      </w:r>
    </w:p>
    <w:p w14:paraId="594BB6F6">
      <w:pPr>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二</w:t>
      </w: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rPr>
        <w:t>项目建设内容</w:t>
      </w:r>
    </w:p>
    <w:p w14:paraId="5E0FC20E">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综合安防（视频监控）系统</w:t>
      </w:r>
    </w:p>
    <w:p w14:paraId="26625241">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全面升级东西两区现有视频监控体系，淘汰画质模糊、硬件老化、无智能分析能力的老旧摄像设备；针对门诊、急诊、病房走廊、楼梯通道、地下车库、设备机房、院区围墙等重点区域增补高清智能监控点位，实现院区全域视频无死角覆盖。</w:t>
      </w:r>
    </w:p>
    <w:p w14:paraId="58ACF608">
      <w:pPr>
        <w:keepNext w:val="0"/>
        <w:keepLines w:val="0"/>
        <w:pageBreakBefore w:val="0"/>
        <w:widowControl w:val="0"/>
        <w:spacing w:line="360" w:lineRule="auto"/>
        <w:ind w:firstLine="420"/>
        <w:rPr>
          <w:rFonts w:hint="eastAsia" w:ascii="宋体" w:hAnsi="宋体" w:cs="宋体"/>
          <w:b/>
          <w:bCs/>
          <w:i/>
          <w:iCs/>
          <w:color w:val="000000"/>
          <w:sz w:val="21"/>
          <w:szCs w:val="21"/>
          <w:highlight w:val="none"/>
          <w:u w:val="single"/>
          <w:lang w:val="en-US" w:eastAsia="zh-CN"/>
        </w:rPr>
      </w:pPr>
      <w:r>
        <w:rPr>
          <w:rFonts w:hint="eastAsia" w:ascii="宋体" w:hAnsi="宋体" w:eastAsia="宋体" w:cs="宋体"/>
          <w:color w:val="000000"/>
          <w:sz w:val="21"/>
          <w:szCs w:val="21"/>
          <w:highlight w:val="none"/>
        </w:rPr>
        <w:t>存储配置：</w:t>
      </w:r>
      <w:r>
        <w:rPr>
          <w:rFonts w:hint="eastAsia" w:ascii="宋体" w:hAnsi="宋体" w:cs="宋体"/>
          <w:b/>
          <w:bCs/>
          <w:i/>
          <w:iCs/>
          <w:color w:val="000000"/>
          <w:sz w:val="21"/>
          <w:szCs w:val="21"/>
          <w:highlight w:val="none"/>
          <w:u w:val="single"/>
          <w:lang w:val="en-US" w:eastAsia="zh-CN"/>
        </w:rPr>
        <w:t>东、西院区特殊点位12个，摄像机录像存储时长不低于180天，其余常规点位录像存储时长不低于90天，24小时不间断录像。</w:t>
      </w:r>
      <w:r>
        <w:rPr>
          <w:rFonts w:hint="eastAsia" w:ascii="宋体" w:hAnsi="宋体" w:cs="宋体"/>
          <w:b/>
          <w:bCs/>
          <w:i/>
          <w:iCs/>
          <w:color w:val="FF0000"/>
          <w:sz w:val="21"/>
          <w:szCs w:val="21"/>
          <w:highlight w:val="none"/>
          <w:u w:val="single"/>
          <w:lang w:val="en-US" w:eastAsia="zh-CN"/>
        </w:rPr>
        <w:t>在满足上述录像存储所需基础容量以及医疗事件追溯、取证合规要求上，东、西区分别配置企业级硬盘，两院区新增存储总容量合计不低于 4500T。需使用磁盘阵列，具有录像自动备份功能，防止因硬盘损坏而造成录像资料丢失。</w:t>
      </w:r>
      <w:r>
        <w:rPr>
          <w:rFonts w:hint="eastAsia" w:ascii="宋体" w:hAnsi="宋体" w:cs="宋体"/>
          <w:b/>
          <w:bCs/>
          <w:i/>
          <w:iCs/>
          <w:color w:val="000000"/>
          <w:sz w:val="21"/>
          <w:szCs w:val="21"/>
          <w:highlight w:val="none"/>
          <w:u w:val="single"/>
          <w:lang w:val="en-US" w:eastAsia="zh-CN"/>
        </w:rPr>
        <w:t>（提供承诺书加盖投标人CA电子公章，承诺书格式自拟，上传系统）</w:t>
      </w:r>
    </w:p>
    <w:p w14:paraId="6DC02D43">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显示调度：</w:t>
      </w:r>
      <w:r>
        <w:rPr>
          <w:rFonts w:hint="eastAsia" w:ascii="宋体" w:hAnsi="宋体" w:eastAsia="宋体" w:cs="宋体"/>
          <w:color w:val="FF0000"/>
          <w:sz w:val="21"/>
          <w:szCs w:val="21"/>
          <w:highlight w:val="none"/>
        </w:rPr>
        <w:t>东、西院区各</w:t>
      </w:r>
      <w:r>
        <w:rPr>
          <w:rFonts w:hint="eastAsia" w:ascii="宋体" w:hAnsi="宋体" w:eastAsia="宋体" w:cs="宋体"/>
          <w:color w:val="000000"/>
          <w:sz w:val="21"/>
          <w:szCs w:val="21"/>
          <w:highlight w:val="none"/>
        </w:rPr>
        <w:t>搭建高清拼接大屏可视化调度平台，实现全院监控画面集中预览、实时切换、历史录像回放、异常弹窗联动；现有状态完好的拼接显示设备统一利旧搬迁复用</w:t>
      </w:r>
      <w:r>
        <w:rPr>
          <w:rFonts w:hint="eastAsia" w:ascii="宋体" w:hAnsi="宋体" w:cs="宋体"/>
          <w:color w:val="FF0000"/>
          <w:sz w:val="21"/>
          <w:szCs w:val="21"/>
          <w:highlight w:val="none"/>
          <w:lang w:eastAsia="zh-CN"/>
        </w:rPr>
        <w:t>（</w:t>
      </w:r>
      <w:r>
        <w:rPr>
          <w:rFonts w:hint="eastAsia" w:ascii="宋体" w:hAnsi="宋体" w:cs="宋体"/>
          <w:color w:val="FF0000"/>
          <w:sz w:val="21"/>
          <w:szCs w:val="21"/>
          <w:highlight w:val="none"/>
          <w:lang w:val="en-US" w:eastAsia="zh-CN"/>
        </w:rPr>
        <w:t>西区大屏拆卸到东区按照院方要求安装利旧）</w:t>
      </w:r>
      <w:r>
        <w:rPr>
          <w:rFonts w:hint="eastAsia" w:ascii="宋体" w:hAnsi="宋体" w:eastAsia="宋体" w:cs="宋体"/>
          <w:color w:val="000000"/>
          <w:sz w:val="21"/>
          <w:szCs w:val="21"/>
          <w:highlight w:val="none"/>
        </w:rPr>
        <w:t>。</w:t>
      </w:r>
    </w:p>
    <w:p w14:paraId="1C15696B">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门禁管理系统</w:t>
      </w:r>
    </w:p>
    <w:p w14:paraId="235ECE10">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覆盖</w:t>
      </w:r>
      <w:r>
        <w:rPr>
          <w:rFonts w:hint="eastAsia" w:ascii="宋体" w:hAnsi="宋体" w:eastAsia="宋体" w:cs="宋体"/>
          <w:color w:val="000000"/>
          <w:sz w:val="21"/>
          <w:szCs w:val="21"/>
          <w:highlight w:val="none"/>
          <w:lang w:val="en-US" w:eastAsia="zh-CN"/>
        </w:rPr>
        <w:t>现有点位，并按《医院安全防范要求》（GB/T31458-2026）补充完善点位，</w:t>
      </w:r>
      <w:r>
        <w:rPr>
          <w:rFonts w:hint="eastAsia" w:ascii="宋体" w:hAnsi="宋体" w:eastAsia="宋体" w:cs="宋体"/>
          <w:color w:val="000000"/>
          <w:sz w:val="21"/>
          <w:szCs w:val="21"/>
          <w:highlight w:val="none"/>
        </w:rPr>
        <w:t>现有完好锁具</w:t>
      </w:r>
      <w:r>
        <w:rPr>
          <w:rFonts w:hint="eastAsia" w:ascii="宋体" w:hAnsi="宋体" w:eastAsia="宋体" w:cs="宋体"/>
          <w:color w:val="000000"/>
          <w:sz w:val="21"/>
          <w:szCs w:val="21"/>
          <w:highlight w:val="none"/>
          <w:lang w:eastAsia="zh-CN"/>
        </w:rPr>
        <w:t>门禁</w:t>
      </w:r>
      <w:r>
        <w:rPr>
          <w:rFonts w:hint="eastAsia" w:ascii="宋体" w:hAnsi="宋体" w:eastAsia="宋体" w:cs="宋体"/>
          <w:color w:val="000000"/>
          <w:sz w:val="21"/>
          <w:szCs w:val="21"/>
          <w:highlight w:val="none"/>
        </w:rPr>
        <w:t>利旧复用。</w:t>
      </w:r>
    </w:p>
    <w:p w14:paraId="6BD541A4">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cs="宋体"/>
          <w:color w:val="FF0000"/>
          <w:sz w:val="21"/>
          <w:szCs w:val="21"/>
          <w:highlight w:val="none"/>
          <w:lang w:val="en-US" w:eastAsia="zh-CN"/>
        </w:rPr>
        <w:t>各</w:t>
      </w:r>
      <w:r>
        <w:rPr>
          <w:rFonts w:hint="eastAsia" w:ascii="宋体" w:hAnsi="宋体" w:eastAsia="宋体" w:cs="宋体"/>
          <w:color w:val="FF0000"/>
          <w:sz w:val="21"/>
          <w:szCs w:val="21"/>
          <w:highlight w:val="none"/>
        </w:rPr>
        <w:t>院区门禁系统接入</w:t>
      </w:r>
      <w:r>
        <w:rPr>
          <w:rFonts w:hint="eastAsia" w:ascii="宋体" w:hAnsi="宋体" w:cs="宋体"/>
          <w:color w:val="FF0000"/>
          <w:sz w:val="21"/>
          <w:szCs w:val="21"/>
          <w:highlight w:val="none"/>
          <w:lang w:val="en-US" w:eastAsia="zh-CN"/>
        </w:rPr>
        <w:t>相应</w:t>
      </w:r>
      <w:r>
        <w:rPr>
          <w:rFonts w:hint="eastAsia" w:ascii="宋体" w:hAnsi="宋体" w:eastAsia="宋体" w:cs="宋体"/>
          <w:color w:val="FF0000"/>
          <w:sz w:val="21"/>
          <w:szCs w:val="21"/>
          <w:highlight w:val="none"/>
        </w:rPr>
        <w:t>院区综合安防独立管理平台，</w:t>
      </w:r>
      <w:r>
        <w:rPr>
          <w:rFonts w:hint="eastAsia" w:ascii="宋体" w:hAnsi="宋体" w:eastAsia="宋体" w:cs="宋体"/>
          <w:color w:val="000000"/>
          <w:sz w:val="21"/>
          <w:szCs w:val="21"/>
          <w:highlight w:val="none"/>
        </w:rPr>
        <w:t>支持人员权限分级分类管控、门禁在线状态实时可视化监测；突发冲突场景支持一键全域门禁常开；完整留存所有人员出入记录，支持批量下发、回收人员通行权限，规范院区人员进出秩序。</w:t>
      </w:r>
    </w:p>
    <w:p w14:paraId="2FF132B0">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紧急一键报警系统</w:t>
      </w:r>
    </w:p>
    <w:p w14:paraId="1EDA4BD9">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系统分为现场硬件报警、医生工作站软件报警两大模块，</w:t>
      </w:r>
      <w:r>
        <w:rPr>
          <w:rFonts w:hint="eastAsia" w:ascii="宋体" w:hAnsi="宋体" w:eastAsia="宋体" w:cs="宋体"/>
          <w:color w:val="FF0000"/>
          <w:sz w:val="21"/>
          <w:szCs w:val="21"/>
          <w:highlight w:val="none"/>
        </w:rPr>
        <w:t>分院区部署</w:t>
      </w:r>
      <w:r>
        <w:rPr>
          <w:rFonts w:hint="eastAsia" w:ascii="宋体" w:hAnsi="宋体" w:cs="宋体"/>
          <w:color w:val="FF0000"/>
          <w:sz w:val="21"/>
          <w:szCs w:val="21"/>
          <w:highlight w:val="none"/>
          <w:lang w:eastAsia="zh-CN"/>
        </w:rPr>
        <w:t>，</w:t>
      </w:r>
      <w:r>
        <w:rPr>
          <w:rFonts w:hint="eastAsia" w:ascii="宋体" w:hAnsi="宋体" w:eastAsia="宋体" w:cs="宋体"/>
          <w:color w:val="000000"/>
          <w:sz w:val="21"/>
          <w:szCs w:val="21"/>
          <w:highlight w:val="none"/>
        </w:rPr>
        <w:t>覆盖门诊诊室、急诊分诊台、各病房护士站、手术室、重点医技科室等高风险区域。</w:t>
      </w:r>
    </w:p>
    <w:p w14:paraId="72103188">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硬件报警：</w:t>
      </w:r>
      <w:r>
        <w:rPr>
          <w:rFonts w:hint="eastAsia" w:ascii="宋体" w:hAnsi="宋体" w:eastAsia="宋体" w:cs="宋体"/>
          <w:color w:val="FF0000"/>
          <w:sz w:val="21"/>
          <w:szCs w:val="21"/>
          <w:highlight w:val="none"/>
        </w:rPr>
        <w:t>各院区</w:t>
      </w:r>
      <w:r>
        <w:rPr>
          <w:rFonts w:hint="eastAsia" w:ascii="宋体" w:hAnsi="宋体" w:eastAsia="宋体" w:cs="宋体"/>
          <w:color w:val="000000"/>
          <w:sz w:val="21"/>
          <w:szCs w:val="21"/>
          <w:highlight w:val="none"/>
          <w:lang w:val="en-US" w:eastAsia="zh-CN"/>
        </w:rPr>
        <w:t>原有可视化一键报警设备需在本次项目中实现统一纳管；</w:t>
      </w:r>
    </w:p>
    <w:p w14:paraId="2C71EA06">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软件报警：所有临床医生工作站部署报警客户端软件，支持快捷键一键报警；消控中心接收报警后页面闪烁、同步播放告警音，支持警情确认、误报取消、处置办结全流程留痕，处置状态实时回传医护终端；系统支持科室位置、联系电话基础信息配置，终端在线状态实时监测，可按时间段导出完整报警处置记录。</w:t>
      </w:r>
    </w:p>
    <w:p w14:paraId="19648D16">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电子巡更系统</w:t>
      </w:r>
    </w:p>
    <w:p w14:paraId="2F986091">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FF0000"/>
          <w:sz w:val="21"/>
          <w:szCs w:val="21"/>
          <w:highlight w:val="none"/>
        </w:rPr>
        <w:t>各院区分别</w:t>
      </w:r>
      <w:r>
        <w:rPr>
          <w:rFonts w:hint="eastAsia" w:ascii="宋体" w:hAnsi="宋体" w:eastAsia="宋体" w:cs="宋体"/>
          <w:color w:val="000000"/>
          <w:sz w:val="21"/>
          <w:szCs w:val="21"/>
          <w:highlight w:val="none"/>
        </w:rPr>
        <w:t>配套部署便携式移动巡更终端、院内巡查感应标签，覆盖全部规划巡查点位。系统支持自定义巡更路线、班组排班、定时巡查计划；自动统计巡更完成记录，漏巡、超时未巡自动预警；可与综合安防平台联动，巡更异常同步推送保卫管理人员，实现安保巡查标准化、可追溯管控。</w:t>
      </w:r>
    </w:p>
    <w:p w14:paraId="3181D671">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计时校时系统</w:t>
      </w:r>
    </w:p>
    <w:p w14:paraId="0D839924">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val="en-US" w:eastAsia="zh-CN"/>
        </w:rPr>
        <w:t>由</w:t>
      </w:r>
      <w:r>
        <w:rPr>
          <w:rFonts w:hint="eastAsia" w:ascii="宋体" w:hAnsi="宋体" w:eastAsia="宋体" w:cs="宋体"/>
          <w:color w:val="000000"/>
          <w:sz w:val="21"/>
          <w:szCs w:val="21"/>
          <w:highlight w:val="none"/>
        </w:rPr>
        <w:t>综合安防平台统一向</w:t>
      </w:r>
      <w:r>
        <w:rPr>
          <w:rFonts w:hint="eastAsia" w:ascii="宋体" w:hAnsi="宋体" w:cs="宋体"/>
          <w:color w:val="FF0000"/>
          <w:sz w:val="21"/>
          <w:szCs w:val="21"/>
          <w:highlight w:val="none"/>
          <w:lang w:val="en-US" w:eastAsia="zh-CN"/>
        </w:rPr>
        <w:t>相应</w:t>
      </w:r>
      <w:r>
        <w:rPr>
          <w:rFonts w:hint="eastAsia" w:ascii="宋体" w:hAnsi="宋体" w:eastAsia="宋体" w:cs="宋体"/>
          <w:color w:val="000000"/>
          <w:sz w:val="21"/>
          <w:szCs w:val="21"/>
          <w:highlight w:val="none"/>
        </w:rPr>
        <w:t>院内所有摄像机、门禁控制器、报警主机、巡更终端下发标准北京时间，全系统设备时钟与北京时间误差≤5秒，保障所有视频、门禁、报警、巡更记录时间轴统一，满足取证合规要求。</w:t>
      </w:r>
    </w:p>
    <w:p w14:paraId="42EBD326">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专用安防网络传输系统</w:t>
      </w:r>
    </w:p>
    <w:p w14:paraId="2A59CD4C">
      <w:pPr>
        <w:keepNext w:val="0"/>
        <w:keepLines w:val="0"/>
        <w:pageBreakBefore w:val="0"/>
        <w:widowControl w:val="0"/>
        <w:spacing w:line="360" w:lineRule="auto"/>
        <w:ind w:firstLine="420"/>
        <w:rPr>
          <w:rFonts w:ascii="宋体" w:hAnsi="宋体" w:eastAsia="宋体" w:cs="宋体"/>
          <w:color w:val="9BBB59"/>
          <w:sz w:val="21"/>
          <w:szCs w:val="21"/>
          <w:highlight w:val="none"/>
          <w:lang w:val="en-US" w:eastAsia="zh-CN"/>
        </w:rPr>
      </w:pPr>
      <w:r>
        <w:rPr>
          <w:rFonts w:hint="eastAsia" w:ascii="宋体" w:hAnsi="宋体" w:eastAsia="宋体" w:cs="宋体"/>
          <w:color w:val="FF0000"/>
          <w:sz w:val="21"/>
          <w:szCs w:val="21"/>
          <w:highlight w:val="none"/>
        </w:rPr>
        <w:t>东、西院区分别独立</w:t>
      </w:r>
      <w:r>
        <w:rPr>
          <w:rFonts w:hint="eastAsia" w:ascii="宋体" w:hAnsi="宋体" w:eastAsia="宋体" w:cs="宋体"/>
          <w:color w:val="000000"/>
          <w:sz w:val="21"/>
          <w:szCs w:val="21"/>
          <w:highlight w:val="none"/>
        </w:rPr>
        <w:t>建设安防专用物理网络，隔离医院办公内网，部署千兆POE交换机、核心汇聚交换机、光纤、专用信号线、机柜配线、网络安全</w:t>
      </w:r>
      <w:r>
        <w:rPr>
          <w:rFonts w:hint="eastAsia" w:ascii="宋体" w:hAnsi="宋体" w:cs="宋体"/>
          <w:color w:val="9BBB59"/>
          <w:sz w:val="21"/>
          <w:szCs w:val="21"/>
          <w:highlight w:val="none"/>
          <w:lang w:val="en-US" w:eastAsia="zh-CN"/>
        </w:rPr>
        <w:t>等</w:t>
      </w:r>
      <w:r>
        <w:rPr>
          <w:rFonts w:hint="eastAsia" w:ascii="宋体" w:hAnsi="宋体" w:eastAsia="宋体" w:cs="宋体"/>
          <w:color w:val="000000"/>
          <w:sz w:val="21"/>
          <w:szCs w:val="21"/>
          <w:highlight w:val="none"/>
        </w:rPr>
        <w:t>防护配件；</w:t>
      </w:r>
      <w:r>
        <w:rPr>
          <w:rFonts w:hint="eastAsia" w:ascii="宋体" w:hAnsi="宋体" w:eastAsia="宋体" w:cs="宋体"/>
          <w:color w:val="FF0000"/>
          <w:sz w:val="21"/>
          <w:szCs w:val="21"/>
          <w:highlight w:val="none"/>
        </w:rPr>
        <w:t>室内设备统一</w:t>
      </w:r>
      <w:r>
        <w:rPr>
          <w:rFonts w:hint="eastAsia" w:ascii="宋体" w:hAnsi="宋体" w:cs="宋体"/>
          <w:color w:val="FF0000"/>
          <w:sz w:val="21"/>
          <w:szCs w:val="21"/>
          <w:highlight w:val="none"/>
          <w:lang w:val="en-US" w:eastAsia="zh-CN"/>
        </w:rPr>
        <w:t>配备机柜，要求</w:t>
      </w:r>
      <w:r>
        <w:rPr>
          <w:rFonts w:hint="eastAsia" w:ascii="宋体" w:hAnsi="宋体" w:eastAsia="宋体" w:cs="宋体"/>
          <w:color w:val="FF0000"/>
          <w:sz w:val="21"/>
          <w:szCs w:val="21"/>
          <w:highlight w:val="none"/>
        </w:rPr>
        <w:t>机柜规整，</w:t>
      </w:r>
      <w:r>
        <w:rPr>
          <w:rFonts w:hint="eastAsia" w:ascii="宋体" w:hAnsi="宋体" w:eastAsia="宋体" w:cs="宋体"/>
          <w:color w:val="000000"/>
          <w:sz w:val="21"/>
          <w:szCs w:val="21"/>
          <w:highlight w:val="none"/>
        </w:rPr>
        <w:t>室外监控、报警点位配套防水、防尘、防雷防护套件。满足多路高清视频实时传输、报警信号秒级上传、平台大数据交互稳定运行需求。</w:t>
      </w:r>
      <w:r>
        <w:rPr>
          <w:rFonts w:hint="eastAsia" w:ascii="宋体" w:hAnsi="宋体" w:cs="宋体"/>
          <w:color w:val="FF0000"/>
          <w:sz w:val="21"/>
          <w:szCs w:val="21"/>
          <w:highlight w:val="none"/>
          <w:lang w:val="en-US" w:eastAsia="zh-CN"/>
        </w:rPr>
        <w:t>安防专用网络建设应符合医院网络安全管理规定和公安网安部门的管理规定。</w:t>
      </w:r>
    </w:p>
    <w:p w14:paraId="2F6646DA">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安消一体化消防平台</w:t>
      </w:r>
    </w:p>
    <w:p w14:paraId="5ADEA14C">
      <w:pPr>
        <w:pStyle w:val="133"/>
        <w:rPr>
          <w:rFonts w:hint="eastAsia" w:ascii="宋体" w:hAnsi="宋体" w:cs="宋体"/>
          <w:i w:val="0"/>
          <w:iCs w:val="0"/>
          <w:color w:val="000000"/>
          <w:sz w:val="21"/>
          <w:szCs w:val="21"/>
          <w:highlight w:val="none"/>
          <w:u w:val="none"/>
          <w:lang w:eastAsia="zh-CN"/>
        </w:rPr>
      </w:pPr>
      <w:r>
        <w:rPr>
          <w:rFonts w:hint="eastAsia" w:ascii="宋体" w:hAnsi="宋体" w:eastAsia="宋体" w:cs="宋体"/>
          <w:color w:val="FF0000"/>
          <w:sz w:val="21"/>
          <w:szCs w:val="21"/>
          <w:highlight w:val="none"/>
        </w:rPr>
        <w:t>东、西院区分别</w:t>
      </w:r>
      <w:r>
        <w:rPr>
          <w:rFonts w:hint="eastAsia" w:ascii="宋体" w:hAnsi="宋体" w:eastAsia="宋体" w:cs="宋体"/>
          <w:color w:val="000000"/>
          <w:sz w:val="21"/>
          <w:szCs w:val="21"/>
          <w:highlight w:val="none"/>
        </w:rPr>
        <w:t>搭建智慧消防一体化管理平台，对接院区现有火灾报警、喷淋、防排烟、室内消火栓等全部消防设施；加装消防水压、水箱液位、电气火灾感知终端，实时监测消防用水、用电安全状态。平台实现消防数据可视化展示、火警与安防监控自动联动、设备维保到期提醒、消防作业台账、月度数据报表统计；打通安防、消防数据壁垒，实现火情、治安事件一体化联动处置。</w:t>
      </w:r>
      <w:r>
        <w:rPr>
          <w:rFonts w:hint="eastAsia" w:ascii="宋体" w:hAnsi="宋体" w:eastAsia="宋体" w:cs="宋体"/>
          <w:i w:val="0"/>
          <w:iCs w:val="0"/>
          <w:color w:val="FF0000"/>
          <w:sz w:val="21"/>
          <w:szCs w:val="21"/>
          <w:highlight w:val="none"/>
          <w:u w:val="none"/>
        </w:rPr>
        <w:t>需要</w:t>
      </w:r>
      <w:r>
        <w:rPr>
          <w:rFonts w:hint="eastAsia" w:ascii="宋体" w:hAnsi="宋体" w:cs="宋体"/>
          <w:i w:val="0"/>
          <w:iCs w:val="0"/>
          <w:color w:val="FF0000"/>
          <w:sz w:val="21"/>
          <w:szCs w:val="21"/>
          <w:highlight w:val="none"/>
          <w:u w:val="none"/>
          <w:lang w:val="en-US" w:eastAsia="zh-CN"/>
        </w:rPr>
        <w:t>最大化利旧</w:t>
      </w:r>
      <w:r>
        <w:rPr>
          <w:rFonts w:hint="eastAsia" w:ascii="宋体" w:hAnsi="宋体" w:eastAsia="宋体" w:cs="宋体"/>
          <w:i w:val="0"/>
          <w:iCs w:val="0"/>
          <w:color w:val="FF0000"/>
          <w:sz w:val="21"/>
          <w:szCs w:val="21"/>
          <w:highlight w:val="none"/>
          <w:u w:val="none"/>
        </w:rPr>
        <w:t>现有安防平台</w:t>
      </w:r>
      <w:r>
        <w:rPr>
          <w:rFonts w:hint="eastAsia" w:ascii="宋体" w:hAnsi="宋体" w:cs="宋体"/>
          <w:i w:val="0"/>
          <w:iCs w:val="0"/>
          <w:color w:val="FF0000"/>
          <w:sz w:val="21"/>
          <w:szCs w:val="21"/>
          <w:highlight w:val="none"/>
          <w:u w:val="none"/>
          <w:lang w:val="en-US" w:eastAsia="zh-CN"/>
        </w:rPr>
        <w:t>功能和原有设备</w:t>
      </w:r>
      <w:r>
        <w:rPr>
          <w:rFonts w:hint="eastAsia" w:ascii="宋体" w:hAnsi="宋体" w:eastAsia="宋体" w:cs="宋体"/>
          <w:i w:val="0"/>
          <w:iCs w:val="0"/>
          <w:color w:val="FF0000"/>
          <w:sz w:val="21"/>
          <w:szCs w:val="21"/>
          <w:highlight w:val="none"/>
          <w:u w:val="none"/>
        </w:rPr>
        <w:t>，</w:t>
      </w:r>
      <w:r>
        <w:rPr>
          <w:rFonts w:hint="eastAsia" w:ascii="宋体" w:hAnsi="宋体" w:cs="宋体"/>
          <w:i w:val="0"/>
          <w:iCs w:val="0"/>
          <w:color w:val="FF0000"/>
          <w:sz w:val="21"/>
          <w:szCs w:val="21"/>
          <w:highlight w:val="none"/>
          <w:u w:val="none"/>
          <w:lang w:val="en-US" w:eastAsia="zh-CN"/>
        </w:rPr>
        <w:t>实现西区可调取东区平台数据，东区、西区各自独立达到</w:t>
      </w:r>
      <w:r>
        <w:rPr>
          <w:rFonts w:hint="eastAsia" w:ascii="宋体" w:hAnsi="宋体" w:eastAsia="宋体" w:cs="宋体"/>
          <w:i w:val="0"/>
          <w:iCs w:val="0"/>
          <w:color w:val="FF0000"/>
          <w:sz w:val="21"/>
          <w:szCs w:val="21"/>
          <w:highlight w:val="none"/>
          <w:u w:val="none"/>
        </w:rPr>
        <w:t>安消一体化</w:t>
      </w:r>
      <w:r>
        <w:rPr>
          <w:rFonts w:hint="eastAsia" w:ascii="宋体" w:hAnsi="宋体" w:cs="宋体"/>
          <w:i w:val="0"/>
          <w:iCs w:val="0"/>
          <w:color w:val="FF0000"/>
          <w:sz w:val="21"/>
          <w:szCs w:val="21"/>
          <w:highlight w:val="none"/>
          <w:u w:val="none"/>
          <w:lang w:eastAsia="zh-CN"/>
        </w:rPr>
        <w:t>。</w:t>
      </w:r>
    </w:p>
    <w:p w14:paraId="37128D09">
      <w:pPr>
        <w:pStyle w:val="133"/>
        <w:rPr>
          <w:rFonts w:hint="eastAsia" w:eastAsia="宋体"/>
          <w:color w:val="FF0000"/>
          <w:szCs w:val="21"/>
          <w:highlight w:val="none"/>
          <w:lang w:val="en-US" w:eastAsia="zh-CN"/>
        </w:rPr>
      </w:pPr>
      <w:r>
        <w:rPr>
          <w:rFonts w:hint="eastAsia" w:ascii="宋体" w:hAnsi="宋体" w:cs="宋体"/>
          <w:b/>
          <w:bCs/>
          <w:i/>
          <w:iCs/>
          <w:color w:val="FF0000"/>
          <w:sz w:val="21"/>
          <w:szCs w:val="21"/>
          <w:highlight w:val="none"/>
          <w:u w:val="single"/>
          <w:lang w:val="en-US" w:eastAsia="zh-CN"/>
        </w:rPr>
        <w:t>投标单位须承诺所投产品能够分别与对应院区现有安防平台无缝对接。合同签订后中标人须在采购人规定的期限内完成产品无缝对接测试（不得通过页面跳转和免密登录方式实现对接）；若对接测试无法通过，造成项目相关工作无法推进的，中标人应承担由此产生的全部法律责任及相关费用，并且采购人将上报政府采购监督管理部门，追究其以虚假材料谋取中标的法律责任。（采购人原因造成测试无法完成的除外）。（提供承诺书加盖投标人CA电子公章，承诺书格式自拟，上传系统）</w:t>
      </w:r>
    </w:p>
    <w:p w14:paraId="76ED938C">
      <w:pPr>
        <w:keepNext w:val="0"/>
        <w:keepLines w:val="0"/>
        <w:pageBreakBefore w:val="0"/>
        <w:widowControl w:val="0"/>
        <w:numPr>
          <w:ilvl w:val="0"/>
          <w:numId w:val="0"/>
        </w:numPr>
        <w:spacing w:line="360" w:lineRule="auto"/>
        <w:ind w:left="0" w:firstLine="422"/>
        <w:rPr>
          <w:rFonts w:hint="eastAsia" w:ascii="宋体" w:hAnsi="宋体" w:cs="宋体"/>
          <w:b/>
          <w:bCs/>
          <w:color w:val="000000"/>
          <w:sz w:val="21"/>
          <w:szCs w:val="21"/>
          <w:highlight w:val="none"/>
          <w:lang w:val="en-US" w:eastAsia="zh-CN" w:bidi="ar-SA"/>
        </w:rPr>
      </w:pPr>
      <w:r>
        <w:rPr>
          <w:rFonts w:hint="eastAsia" w:ascii="宋体" w:hAnsi="宋体" w:cs="宋体"/>
          <w:b/>
          <w:bCs/>
          <w:color w:val="000000"/>
          <w:sz w:val="21"/>
          <w:szCs w:val="21"/>
          <w:highlight w:val="none"/>
          <w:lang w:val="en-US" w:eastAsia="zh-CN" w:bidi="ar-SA"/>
        </w:rPr>
        <w:t>（三）技术标准和规范</w:t>
      </w:r>
    </w:p>
    <w:p w14:paraId="5CAF4D55">
      <w:pPr>
        <w:keepNext w:val="0"/>
        <w:keepLines w:val="0"/>
        <w:pageBreakBefore w:val="0"/>
        <w:widowControl w:val="0"/>
        <w:numPr>
          <w:ilvl w:val="0"/>
          <w:numId w:val="0"/>
        </w:numPr>
        <w:spacing w:line="360" w:lineRule="auto"/>
        <w:ind w:left="0" w:firstLine="420"/>
        <w:rPr>
          <w:rFonts w:hint="eastAsia" w:ascii="宋体" w:hAnsi="宋体" w:cs="宋体"/>
          <w:b w:val="0"/>
          <w:bCs w:val="0"/>
          <w:color w:val="000000"/>
          <w:sz w:val="21"/>
          <w:szCs w:val="21"/>
          <w:highlight w:val="none"/>
          <w:lang w:val="en-US" w:eastAsia="zh-CN" w:bidi="ar-SA"/>
        </w:rPr>
      </w:pPr>
      <w:r>
        <w:rPr>
          <w:rFonts w:hint="eastAsia" w:ascii="宋体" w:hAnsi="宋体" w:cs="宋体"/>
          <w:b w:val="0"/>
          <w:bCs w:val="0"/>
          <w:color w:val="000000"/>
          <w:sz w:val="21"/>
          <w:szCs w:val="21"/>
          <w:highlight w:val="none"/>
          <w:lang w:val="en-US" w:eastAsia="zh-CN" w:bidi="ar-SA"/>
        </w:rPr>
        <w:t>1.本项目预算编制严格遵循GA/T70-2014《安全防范工程建设与维护保养费用预算编制办法》、《江苏省安装工程计价定额》相关规定。</w:t>
      </w:r>
    </w:p>
    <w:p w14:paraId="379EA06D">
      <w:pPr>
        <w:keepNext w:val="0"/>
        <w:keepLines w:val="0"/>
        <w:pageBreakBefore w:val="0"/>
        <w:widowControl w:val="0"/>
        <w:numPr>
          <w:ilvl w:val="0"/>
          <w:numId w:val="0"/>
        </w:numPr>
        <w:spacing w:line="360" w:lineRule="auto"/>
        <w:ind w:left="0" w:firstLine="420"/>
        <w:rPr>
          <w:rFonts w:hint="eastAsia" w:ascii="宋体" w:hAnsi="宋体" w:cs="宋体"/>
          <w:b w:val="0"/>
          <w:bCs w:val="0"/>
          <w:color w:val="000000"/>
          <w:sz w:val="21"/>
          <w:szCs w:val="21"/>
          <w:highlight w:val="none"/>
          <w:lang w:val="en-US" w:eastAsia="zh-CN" w:bidi="ar-SA"/>
        </w:rPr>
      </w:pPr>
      <w:r>
        <w:rPr>
          <w:rFonts w:hint="eastAsia" w:ascii="宋体" w:hAnsi="宋体" w:cs="宋体"/>
          <w:b w:val="0"/>
          <w:bCs w:val="0"/>
          <w:color w:val="000000"/>
          <w:sz w:val="21"/>
          <w:szCs w:val="21"/>
          <w:highlight w:val="none"/>
          <w:lang w:val="en-US" w:eastAsia="zh-CN" w:bidi="ar-SA"/>
        </w:rPr>
        <w:t>2.系统整体设计、施工工艺、设备材料选型需符合GB 50395-2007《视频安防监控系统工程设计规范》，全部软硬件设备具备行业先进性，完全匹配三甲医院院区使用场景需求。本文件未明确约定的技术指标，全部执行国家、行业现行最高标准规范，配套功能、设施完整齐备。</w:t>
      </w:r>
    </w:p>
    <w:p w14:paraId="3A61FD1A">
      <w:pPr>
        <w:keepNext w:val="0"/>
        <w:keepLines w:val="0"/>
        <w:pageBreakBefore w:val="0"/>
        <w:widowControl w:val="0"/>
        <w:numPr>
          <w:ilvl w:val="0"/>
          <w:numId w:val="0"/>
        </w:numPr>
        <w:spacing w:line="360" w:lineRule="auto"/>
        <w:ind w:left="0" w:firstLine="420"/>
        <w:rPr>
          <w:rFonts w:hint="eastAsia" w:ascii="宋体" w:hAnsi="宋体" w:cs="宋体"/>
          <w:b w:val="0"/>
          <w:bCs w:val="0"/>
          <w:color w:val="000000"/>
          <w:sz w:val="21"/>
          <w:szCs w:val="21"/>
          <w:highlight w:val="none"/>
          <w:lang w:val="en-US" w:eastAsia="zh-CN" w:bidi="ar-SA"/>
        </w:rPr>
      </w:pPr>
      <w:r>
        <w:rPr>
          <w:rFonts w:hint="eastAsia" w:ascii="宋体" w:hAnsi="宋体" w:cs="宋体"/>
          <w:b w:val="0"/>
          <w:bCs w:val="0"/>
          <w:color w:val="000000"/>
          <w:sz w:val="21"/>
          <w:szCs w:val="21"/>
          <w:highlight w:val="none"/>
          <w:lang w:val="en-US" w:eastAsia="zh-CN" w:bidi="ar-SA"/>
        </w:rPr>
        <w:t>3.合同履约期间，若国家、行业相关标准、规范更新修订，采购人有权发出变更指令，要求投标人采用最新标准实施。</w:t>
      </w:r>
    </w:p>
    <w:p w14:paraId="3CBACBDF">
      <w:pPr>
        <w:keepNext w:val="0"/>
        <w:keepLines w:val="0"/>
        <w:pageBreakBefore w:val="0"/>
        <w:widowControl w:val="0"/>
        <w:numPr>
          <w:ilvl w:val="0"/>
          <w:numId w:val="0"/>
        </w:numPr>
        <w:spacing w:line="360" w:lineRule="auto"/>
        <w:ind w:left="0" w:firstLine="420"/>
        <w:rPr>
          <w:rFonts w:hint="eastAsia" w:ascii="宋体" w:hAnsi="宋体" w:cs="宋体"/>
          <w:b w:val="0"/>
          <w:bCs w:val="0"/>
          <w:color w:val="000000"/>
          <w:sz w:val="21"/>
          <w:szCs w:val="21"/>
          <w:highlight w:val="none"/>
          <w:lang w:val="en-US" w:eastAsia="zh-CN" w:bidi="ar-SA"/>
        </w:rPr>
      </w:pPr>
      <w:r>
        <w:rPr>
          <w:rFonts w:hint="eastAsia" w:ascii="宋体" w:hAnsi="宋体" w:cs="宋体"/>
          <w:b w:val="0"/>
          <w:bCs w:val="0"/>
          <w:color w:val="000000"/>
          <w:sz w:val="21"/>
          <w:szCs w:val="21"/>
          <w:highlight w:val="none"/>
          <w:lang w:val="en-US" w:eastAsia="zh-CN" w:bidi="ar-SA"/>
        </w:rPr>
        <w:t>4.投标人若计划采用等效替代标准实施项目，需提交书面申请，详细对比原标准与替代标准差异，证明替代方案质量不低于原规范要求，经采购人书面审批后方可执行；审批前投标人必须严格执行本文件列明标准，审批不免除投标人全部工程质量责任。</w:t>
      </w:r>
    </w:p>
    <w:p w14:paraId="0C9CBC1C">
      <w:pPr>
        <w:keepNext w:val="0"/>
        <w:keepLines w:val="0"/>
        <w:pageBreakBefore w:val="0"/>
        <w:widowControl w:val="0"/>
        <w:numPr>
          <w:ilvl w:val="0"/>
          <w:numId w:val="0"/>
        </w:numPr>
        <w:spacing w:line="360" w:lineRule="auto"/>
        <w:ind w:left="0" w:firstLine="420"/>
        <w:rPr>
          <w:rFonts w:hint="eastAsia" w:ascii="宋体" w:hAnsi="宋体" w:cs="宋体"/>
          <w:b w:val="0"/>
          <w:bCs w:val="0"/>
          <w:color w:val="000000"/>
          <w:sz w:val="21"/>
          <w:szCs w:val="21"/>
          <w:highlight w:val="none"/>
          <w:lang w:val="en-US" w:eastAsia="zh-CN" w:bidi="ar-SA"/>
        </w:rPr>
      </w:pPr>
      <w:r>
        <w:rPr>
          <w:rFonts w:hint="eastAsia" w:ascii="宋体" w:hAnsi="宋体" w:cs="宋体"/>
          <w:b w:val="0"/>
          <w:bCs w:val="0"/>
          <w:color w:val="000000"/>
          <w:sz w:val="21"/>
          <w:szCs w:val="21"/>
          <w:highlight w:val="none"/>
          <w:lang w:val="en-US" w:eastAsia="zh-CN" w:bidi="ar-SA"/>
        </w:rPr>
        <w:t>5.项目全过程施工、分阶段验收、整体竣工验收均严格按照现行国家、行业强制技术标准执行。</w:t>
      </w:r>
    </w:p>
    <w:p w14:paraId="31674912">
      <w:pPr>
        <w:spacing w:line="360" w:lineRule="auto"/>
        <w:ind w:firstLine="420"/>
        <w:rPr>
          <w:rFonts w:hint="eastAsia" w:ascii="宋体" w:hAnsi="宋体" w:cs="宋体"/>
          <w:b w:val="0"/>
          <w:bCs w:val="0"/>
          <w:color w:val="000000"/>
          <w:sz w:val="21"/>
          <w:szCs w:val="21"/>
          <w:highlight w:val="none"/>
          <w:lang w:val="en-US" w:eastAsia="zh-CN" w:bidi="ar-SA"/>
        </w:rPr>
      </w:pPr>
      <w:r>
        <w:rPr>
          <w:rFonts w:hint="eastAsia" w:ascii="宋体" w:hAnsi="宋体" w:cs="宋体"/>
          <w:b w:val="0"/>
          <w:bCs w:val="0"/>
          <w:color w:val="000000"/>
          <w:sz w:val="21"/>
          <w:szCs w:val="21"/>
          <w:highlight w:val="none"/>
          <w:lang w:val="en-US" w:eastAsia="zh-CN" w:bidi="ar-SA"/>
        </w:rPr>
        <w:t>6.所有设备、辅材、施工工艺、质量检测、竣工验收，无特殊说明均遵循本文件引用全部国标、行标；材料、设备进场须提供原厂合格证、3C认证、第三方检测报告等。</w:t>
      </w:r>
    </w:p>
    <w:p w14:paraId="701310B0">
      <w:pPr>
        <w:keepNext w:val="0"/>
        <w:keepLines w:val="0"/>
        <w:pageBreakBefore w:val="0"/>
        <w:widowControl w:val="0"/>
        <w:numPr>
          <w:ilvl w:val="0"/>
          <w:numId w:val="0"/>
        </w:numPr>
        <w:spacing w:line="360" w:lineRule="auto"/>
        <w:ind w:left="0" w:firstLine="420"/>
        <w:rPr>
          <w:rFonts w:hint="eastAsia" w:ascii="宋体" w:hAnsi="宋体" w:cs="宋体"/>
          <w:b w:val="0"/>
          <w:bCs w:val="0"/>
          <w:color w:val="000000"/>
          <w:sz w:val="21"/>
          <w:szCs w:val="21"/>
          <w:highlight w:val="none"/>
          <w:lang w:val="en-US" w:eastAsia="zh-CN" w:bidi="ar-SA"/>
        </w:rPr>
      </w:pPr>
      <w:r>
        <w:rPr>
          <w:rFonts w:hint="eastAsia" w:ascii="宋体" w:hAnsi="宋体" w:cs="宋体"/>
          <w:b w:val="0"/>
          <w:bCs w:val="0"/>
          <w:color w:val="000000"/>
          <w:sz w:val="21"/>
          <w:szCs w:val="21"/>
          <w:highlight w:val="none"/>
          <w:lang w:val="en-US" w:eastAsia="zh-CN" w:bidi="ar-SA"/>
        </w:rPr>
        <w:t>7.本文件技术条款内容与引用规范条文存在冲突时，以采购人书面指示为准；涉及人身、消防安全的强制条款，优先执行国家、行业强制性标准，冲突部分由采购人按国标修正。</w:t>
      </w:r>
    </w:p>
    <w:p w14:paraId="43D6BD2B">
      <w:pPr>
        <w:keepNext w:val="0"/>
        <w:keepLines w:val="0"/>
        <w:pageBreakBefore w:val="0"/>
        <w:widowControl w:val="0"/>
        <w:numPr>
          <w:ilvl w:val="0"/>
          <w:numId w:val="0"/>
        </w:numPr>
        <w:spacing w:line="360" w:lineRule="auto"/>
        <w:ind w:left="0" w:firstLine="420"/>
        <w:rPr>
          <w:rFonts w:hint="eastAsia" w:ascii="宋体" w:hAnsi="宋体" w:cs="宋体"/>
          <w:b w:val="0"/>
          <w:bCs w:val="0"/>
          <w:color w:val="000000"/>
          <w:sz w:val="21"/>
          <w:szCs w:val="21"/>
          <w:highlight w:val="none"/>
          <w:lang w:val="en-US" w:eastAsia="zh-CN" w:bidi="ar-SA"/>
        </w:rPr>
      </w:pPr>
      <w:r>
        <w:rPr>
          <w:rFonts w:hint="eastAsia" w:ascii="宋体" w:hAnsi="宋体" w:cs="宋体"/>
          <w:b w:val="0"/>
          <w:bCs w:val="0"/>
          <w:color w:val="000000"/>
          <w:sz w:val="21"/>
          <w:szCs w:val="21"/>
          <w:highlight w:val="none"/>
          <w:lang w:val="en-US" w:eastAsia="zh-CN" w:bidi="ar-SA"/>
        </w:rPr>
        <w:t>8.项目实施阶段，采购人有权根据工程质量、工期管控需求，要求投标人采用新技术、新工艺，增补、修订技术条款；涉及造价、工期变更的，按照合同变更流程办理。</w:t>
      </w:r>
    </w:p>
    <w:p w14:paraId="52AB2ED4">
      <w:pPr>
        <w:keepNext w:val="0"/>
        <w:keepLines w:val="0"/>
        <w:pageBreakBefore w:val="0"/>
        <w:widowControl w:val="0"/>
        <w:numPr>
          <w:ilvl w:val="0"/>
          <w:numId w:val="0"/>
        </w:numPr>
        <w:spacing w:line="360" w:lineRule="auto"/>
        <w:ind w:left="0" w:firstLine="422"/>
        <w:rPr>
          <w:rFonts w:hint="eastAsia" w:ascii="宋体" w:hAnsi="宋体" w:eastAsia="宋体" w:cs="宋体"/>
          <w:b/>
          <w:bCs/>
          <w:color w:val="000000"/>
          <w:szCs w:val="21"/>
          <w:highlight w:val="none"/>
        </w:rPr>
      </w:pPr>
      <w:r>
        <w:rPr>
          <w:rFonts w:hint="eastAsia" w:ascii="宋体" w:hAnsi="宋体" w:cs="宋体"/>
          <w:b/>
          <w:bCs/>
          <w:color w:val="000000"/>
          <w:sz w:val="21"/>
          <w:szCs w:val="21"/>
          <w:highlight w:val="none"/>
          <w:lang w:val="en-US" w:eastAsia="zh-CN" w:bidi="ar-SA"/>
        </w:rPr>
        <w:t>二</w:t>
      </w:r>
      <w:r>
        <w:rPr>
          <w:rFonts w:hint="eastAsia" w:ascii="宋体" w:hAnsi="宋体" w:eastAsia="宋体" w:cs="宋体"/>
          <w:b/>
          <w:bCs/>
          <w:color w:val="000000"/>
          <w:sz w:val="21"/>
          <w:szCs w:val="21"/>
          <w:highlight w:val="none"/>
          <w:lang w:val="en-US" w:eastAsia="zh-CN" w:bidi="ar-SA"/>
        </w:rPr>
        <w:t>、</w:t>
      </w:r>
      <w:r>
        <w:rPr>
          <w:rFonts w:hint="eastAsia" w:ascii="宋体" w:hAnsi="宋体" w:eastAsia="宋体" w:cs="宋体"/>
          <w:b/>
          <w:bCs/>
          <w:color w:val="000000"/>
          <w:szCs w:val="21"/>
          <w:highlight w:val="none"/>
        </w:rPr>
        <w:t>技术要求</w:t>
      </w:r>
    </w:p>
    <w:p w14:paraId="686BCC6A">
      <w:pPr>
        <w:keepNext w:val="0"/>
        <w:keepLines w:val="0"/>
        <w:pageBreakBefore w:val="0"/>
        <w:widowControl w:val="0"/>
        <w:spacing w:line="360" w:lineRule="auto"/>
        <w:ind w:firstLine="422"/>
        <w:rPr>
          <w:rFonts w:hint="eastAsia" w:ascii="宋体" w:hAnsi="宋体" w:cs="宋体"/>
          <w:b/>
          <w:bCs/>
          <w:color w:val="000000"/>
          <w:sz w:val="21"/>
          <w:szCs w:val="21"/>
          <w:highlight w:val="none"/>
          <w:lang w:val="en-US" w:eastAsia="zh-CN"/>
        </w:rPr>
      </w:pPr>
      <w:r>
        <w:rPr>
          <w:rFonts w:hint="eastAsia" w:ascii="宋体" w:hAnsi="宋体" w:cs="宋体"/>
          <w:b/>
          <w:bCs/>
          <w:color w:val="000000"/>
          <w:sz w:val="21"/>
          <w:szCs w:val="21"/>
          <w:highlight w:val="none"/>
          <w:lang w:val="en-US" w:eastAsia="zh-CN"/>
        </w:rPr>
        <w:t>（一）东区医院采购货物清单及参数要求</w:t>
      </w:r>
    </w:p>
    <w:tbl>
      <w:tblPr>
        <w:tblStyle w:val="28"/>
        <w:tblW w:w="95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0"/>
        <w:gridCol w:w="1291"/>
        <w:gridCol w:w="6580"/>
        <w:gridCol w:w="463"/>
        <w:gridCol w:w="707"/>
      </w:tblGrid>
      <w:tr w14:paraId="14564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530" w:type="dxa"/>
            <w:shd w:val="clear" w:color="auto" w:fill="D7D7D7"/>
            <w:noWrap/>
            <w:vAlign w:val="center"/>
          </w:tcPr>
          <w:p w14:paraId="5E0C0337">
            <w:pPr>
              <w:keepNext w:val="0"/>
              <w:keepLines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序号</w:t>
            </w:r>
          </w:p>
        </w:tc>
        <w:tc>
          <w:tcPr>
            <w:tcW w:w="1291" w:type="dxa"/>
            <w:shd w:val="clear" w:color="auto" w:fill="D7D7D7"/>
            <w:noWrap/>
            <w:vAlign w:val="center"/>
          </w:tcPr>
          <w:p w14:paraId="7C050020">
            <w:pPr>
              <w:keepNext w:val="0"/>
              <w:keepLines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货物名称</w:t>
            </w:r>
          </w:p>
        </w:tc>
        <w:tc>
          <w:tcPr>
            <w:tcW w:w="6580" w:type="dxa"/>
            <w:shd w:val="clear" w:color="auto" w:fill="D7D7D7"/>
            <w:noWrap/>
            <w:vAlign w:val="center"/>
          </w:tcPr>
          <w:p w14:paraId="79EA2A60">
            <w:pPr>
              <w:keepNext w:val="0"/>
              <w:keepLines w:val="0"/>
              <w:widowControl/>
              <w:suppressLineNumbers w:val="0"/>
              <w:ind w:left="0" w:right="0" w:firstLine="0"/>
              <w:jc w:val="center"/>
              <w:rPr>
                <w:rFonts w:hint="eastAsia" w:ascii="宋体" w:hAnsi="宋体" w:eastAsia="宋体" w:cs="宋体"/>
                <w:b/>
                <w:bCs/>
                <w:i w:val="0"/>
                <w:iCs w:val="0"/>
                <w:color w:val="000000"/>
                <w:sz w:val="21"/>
                <w:szCs w:val="21"/>
                <w:highlight w:val="none"/>
                <w:u w:val="none"/>
                <w:lang w:val="en-US"/>
              </w:rPr>
            </w:pPr>
            <w:r>
              <w:rPr>
                <w:rFonts w:hint="eastAsia" w:ascii="宋体" w:hAnsi="宋体" w:eastAsia="宋体" w:cs="宋体"/>
                <w:b/>
                <w:bCs/>
                <w:i w:val="0"/>
                <w:iCs w:val="0"/>
                <w:color w:val="000000"/>
                <w:sz w:val="21"/>
                <w:szCs w:val="21"/>
                <w:highlight w:val="none"/>
                <w:u w:val="none"/>
                <w:lang w:val="en-US" w:eastAsia="zh-CN" w:bidi="ar"/>
              </w:rPr>
              <w:t>参数要求</w:t>
            </w:r>
          </w:p>
        </w:tc>
        <w:tc>
          <w:tcPr>
            <w:tcW w:w="463" w:type="dxa"/>
            <w:shd w:val="clear" w:color="auto" w:fill="D7D7D7"/>
            <w:noWrap/>
            <w:vAlign w:val="center"/>
          </w:tcPr>
          <w:p w14:paraId="2F744648">
            <w:pPr>
              <w:keepNext w:val="0"/>
              <w:keepLines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单位</w:t>
            </w:r>
          </w:p>
        </w:tc>
        <w:tc>
          <w:tcPr>
            <w:tcW w:w="707" w:type="dxa"/>
            <w:shd w:val="clear" w:color="auto" w:fill="D7D7D7"/>
            <w:noWrap/>
            <w:vAlign w:val="center"/>
          </w:tcPr>
          <w:p w14:paraId="5B091C2A">
            <w:pPr>
              <w:keepNext w:val="0"/>
              <w:keepLines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数量</w:t>
            </w:r>
          </w:p>
        </w:tc>
      </w:tr>
      <w:tr w14:paraId="74F21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71" w:type="dxa"/>
            <w:gridSpan w:val="5"/>
            <w:shd w:val="clear" w:color="auto" w:fill="FFFFFF"/>
            <w:noWrap w:val="0"/>
            <w:vAlign w:val="center"/>
          </w:tcPr>
          <w:p w14:paraId="1D777C33">
            <w:pPr>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1.</w:t>
            </w:r>
            <w:r>
              <w:rPr>
                <w:rFonts w:hint="eastAsia" w:ascii="宋体" w:hAnsi="宋体" w:eastAsia="宋体" w:cs="宋体"/>
                <w:b/>
                <w:bCs/>
                <w:color w:val="000000"/>
                <w:sz w:val="21"/>
                <w:szCs w:val="21"/>
                <w:highlight w:val="none"/>
              </w:rPr>
              <w:t>综合安防（视频监控）系统</w:t>
            </w:r>
          </w:p>
        </w:tc>
      </w:tr>
      <w:tr w14:paraId="6D5E1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21A12293">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4EC1631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全彩电梯监控</w:t>
            </w:r>
          </w:p>
        </w:tc>
        <w:tc>
          <w:tcPr>
            <w:tcW w:w="6580" w:type="dxa"/>
            <w:shd w:val="clear" w:color="auto" w:fill="FFFFFF"/>
            <w:noWrap w:val="0"/>
            <w:vAlign w:val="center"/>
          </w:tcPr>
          <w:p w14:paraId="593F82F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传感器采用不低于1/3英寸CMOS；</w:t>
            </w:r>
          </w:p>
        </w:tc>
        <w:tc>
          <w:tcPr>
            <w:tcW w:w="463" w:type="dxa"/>
            <w:vMerge w:val="restart"/>
            <w:shd w:val="clear" w:color="auto" w:fill="FFFFFF"/>
            <w:noWrap/>
            <w:vAlign w:val="center"/>
          </w:tcPr>
          <w:p w14:paraId="46A6A01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495DF06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12</w:t>
            </w:r>
          </w:p>
        </w:tc>
      </w:tr>
      <w:tr w14:paraId="3FAD5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0C10F8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D41C41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76F1FD7">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w:t>
            </w:r>
            <w:r>
              <w:rPr>
                <w:rFonts w:hint="eastAsia" w:ascii="宋体" w:hAnsi="宋体" w:eastAsia="宋体" w:cs="宋体"/>
                <w:i w:val="0"/>
                <w:iCs w:val="0"/>
                <w:color w:val="000000"/>
                <w:sz w:val="21"/>
                <w:szCs w:val="21"/>
                <w:highlight w:val="none"/>
                <w:u w:val="none"/>
                <w:lang w:val="en-US" w:eastAsia="zh-CN" w:bidi="ar"/>
              </w:rPr>
              <w:t>像素不低于400万；</w:t>
            </w:r>
          </w:p>
        </w:tc>
        <w:tc>
          <w:tcPr>
            <w:tcW w:w="463" w:type="dxa"/>
            <w:vMerge w:val="continue"/>
            <w:shd w:val="clear" w:color="auto" w:fill="FFFFFF"/>
            <w:noWrap/>
            <w:vAlign w:val="center"/>
          </w:tcPr>
          <w:p w14:paraId="74F3E38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2BAEFF7">
            <w:pPr>
              <w:ind w:left="0" w:right="0" w:firstLine="0"/>
              <w:jc w:val="center"/>
              <w:rPr>
                <w:rFonts w:hint="eastAsia" w:ascii="宋体" w:hAnsi="宋体" w:eastAsia="宋体" w:cs="宋体"/>
                <w:i w:val="0"/>
                <w:iCs w:val="0"/>
                <w:color w:val="000000"/>
                <w:sz w:val="21"/>
                <w:szCs w:val="21"/>
                <w:highlight w:val="none"/>
                <w:u w:val="none"/>
              </w:rPr>
            </w:pPr>
          </w:p>
        </w:tc>
      </w:tr>
      <w:tr w14:paraId="7DB8F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8DF380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28F5017">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AF5CB59">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最低照度：彩色模式≤0.01lux；黑白模式≤0.001lux；补光灯开启0lux</w:t>
            </w:r>
          </w:p>
        </w:tc>
        <w:tc>
          <w:tcPr>
            <w:tcW w:w="463" w:type="dxa"/>
            <w:vMerge w:val="continue"/>
            <w:shd w:val="clear" w:color="auto" w:fill="FFFFFF"/>
            <w:noWrap/>
            <w:vAlign w:val="center"/>
          </w:tcPr>
          <w:p w14:paraId="66C70999">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EA9D182">
            <w:pPr>
              <w:ind w:left="0" w:right="0" w:firstLine="0"/>
              <w:jc w:val="center"/>
              <w:rPr>
                <w:rFonts w:hint="eastAsia" w:ascii="宋体" w:hAnsi="宋体" w:eastAsia="宋体" w:cs="宋体"/>
                <w:i w:val="0"/>
                <w:iCs w:val="0"/>
                <w:color w:val="000000"/>
                <w:sz w:val="21"/>
                <w:szCs w:val="21"/>
                <w:highlight w:val="none"/>
                <w:u w:val="none"/>
              </w:rPr>
            </w:pPr>
          </w:p>
        </w:tc>
      </w:tr>
      <w:tr w14:paraId="5DF76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301970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4EA40C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36C4D89">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最大补光距离：红外不低于10m，暖光不低于10m；</w:t>
            </w:r>
          </w:p>
        </w:tc>
        <w:tc>
          <w:tcPr>
            <w:tcW w:w="463" w:type="dxa"/>
            <w:vMerge w:val="continue"/>
            <w:shd w:val="clear" w:color="auto" w:fill="FFFFFF"/>
            <w:noWrap/>
            <w:vAlign w:val="center"/>
          </w:tcPr>
          <w:p w14:paraId="47D4AFFC">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D404A5F">
            <w:pPr>
              <w:ind w:left="0" w:right="0" w:firstLine="0"/>
              <w:jc w:val="center"/>
              <w:rPr>
                <w:rFonts w:hint="eastAsia" w:ascii="宋体" w:hAnsi="宋体" w:eastAsia="宋体" w:cs="宋体"/>
                <w:i w:val="0"/>
                <w:iCs w:val="0"/>
                <w:color w:val="000000"/>
                <w:sz w:val="21"/>
                <w:szCs w:val="21"/>
                <w:highlight w:val="none"/>
                <w:u w:val="none"/>
              </w:rPr>
            </w:pPr>
          </w:p>
        </w:tc>
      </w:tr>
      <w:tr w14:paraId="49CB3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530" w:type="dxa"/>
            <w:vMerge w:val="continue"/>
            <w:shd w:val="clear" w:color="auto" w:fill="FFFFFF"/>
            <w:noWrap/>
            <w:vAlign w:val="center"/>
          </w:tcPr>
          <w:p w14:paraId="2F74B04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C55A46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B59C5E2">
            <w:pPr>
              <w:pStyle w:val="91"/>
              <w:numPr>
                <w:ilvl w:val="0"/>
                <w:numId w:val="4"/>
              </w:numPr>
              <w:rPr>
                <w:rFonts w:hint="eastAsia" w:ascii="宋体" w:hAnsi="宋体" w:eastAsia="宋体" w:cs="宋体"/>
                <w:i w:val="0"/>
                <w:iCs w:val="0"/>
                <w:color w:val="000000"/>
                <w:sz w:val="21"/>
                <w:szCs w:val="21"/>
                <w:highlight w:val="none"/>
                <w:u w:val="none"/>
              </w:rPr>
            </w:pPr>
            <w:r>
              <w:rPr>
                <w:rFonts w:hint="eastAsia" w:ascii="宋体" w:hAnsi="宋体" w:eastAsia="宋体" w:cs="宋体"/>
                <w:color w:val="000000"/>
                <w:szCs w:val="21"/>
                <w:highlight w:val="none"/>
              </w:rPr>
              <w:t>补光灯：不少于2颗；</w:t>
            </w:r>
          </w:p>
        </w:tc>
        <w:tc>
          <w:tcPr>
            <w:tcW w:w="463" w:type="dxa"/>
            <w:vMerge w:val="continue"/>
            <w:shd w:val="clear" w:color="auto" w:fill="FFFFFF"/>
            <w:noWrap/>
            <w:vAlign w:val="center"/>
          </w:tcPr>
          <w:p w14:paraId="4E7067E4">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D014EA8">
            <w:pPr>
              <w:ind w:left="0" w:right="0" w:firstLine="0"/>
              <w:jc w:val="center"/>
              <w:rPr>
                <w:rFonts w:hint="eastAsia" w:ascii="宋体" w:hAnsi="宋体" w:eastAsia="宋体" w:cs="宋体"/>
                <w:i w:val="0"/>
                <w:iCs w:val="0"/>
                <w:color w:val="000000"/>
                <w:sz w:val="21"/>
                <w:szCs w:val="21"/>
                <w:highlight w:val="none"/>
                <w:u w:val="none"/>
              </w:rPr>
            </w:pPr>
          </w:p>
        </w:tc>
      </w:tr>
      <w:tr w14:paraId="3B207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7C6175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D51400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128E90B">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镜头焦距：2.8-4mm；</w:t>
            </w:r>
          </w:p>
        </w:tc>
        <w:tc>
          <w:tcPr>
            <w:tcW w:w="463" w:type="dxa"/>
            <w:vMerge w:val="continue"/>
            <w:shd w:val="clear" w:color="auto" w:fill="FFFFFF"/>
            <w:noWrap/>
            <w:vAlign w:val="center"/>
          </w:tcPr>
          <w:p w14:paraId="7D3D3E4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0FA5778">
            <w:pPr>
              <w:ind w:left="0" w:right="0" w:firstLine="0"/>
              <w:jc w:val="center"/>
              <w:rPr>
                <w:rFonts w:hint="eastAsia" w:ascii="宋体" w:hAnsi="宋体" w:eastAsia="宋体" w:cs="宋体"/>
                <w:i w:val="0"/>
                <w:iCs w:val="0"/>
                <w:color w:val="000000"/>
                <w:sz w:val="21"/>
                <w:szCs w:val="21"/>
                <w:highlight w:val="none"/>
                <w:u w:val="none"/>
              </w:rPr>
            </w:pPr>
          </w:p>
        </w:tc>
      </w:tr>
      <w:tr w14:paraId="16F5D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0" w:type="dxa"/>
            <w:vMerge w:val="continue"/>
            <w:shd w:val="clear" w:color="auto" w:fill="FFFFFF"/>
            <w:noWrap/>
            <w:vAlign w:val="center"/>
          </w:tcPr>
          <w:p w14:paraId="31BDBB45">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100DB2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211BED8">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支持周界防范：</w:t>
            </w:r>
            <w:r>
              <w:rPr>
                <w:rFonts w:hint="eastAsia" w:ascii="宋体" w:hAnsi="宋体" w:eastAsia="宋体" w:cs="宋体"/>
                <w:color w:val="000000"/>
                <w:sz w:val="21"/>
                <w:szCs w:val="21"/>
                <w:highlight w:val="none"/>
                <w:lang w:val="en-US" w:eastAsia="zh-CN"/>
              </w:rPr>
              <w:t>支持</w:t>
            </w:r>
            <w:r>
              <w:rPr>
                <w:rFonts w:hint="eastAsia" w:ascii="宋体" w:hAnsi="宋体" w:eastAsia="宋体" w:cs="宋体"/>
                <w:i w:val="0"/>
                <w:iCs w:val="0"/>
                <w:color w:val="000000"/>
                <w:sz w:val="21"/>
                <w:szCs w:val="21"/>
                <w:highlight w:val="none"/>
                <w:u w:val="none"/>
                <w:lang w:val="en-US" w:eastAsia="zh-CN" w:bidi="ar"/>
              </w:rPr>
              <w:t>绊线入侵功能；支持区域入侵功能；</w:t>
            </w:r>
          </w:p>
        </w:tc>
        <w:tc>
          <w:tcPr>
            <w:tcW w:w="463" w:type="dxa"/>
            <w:vMerge w:val="continue"/>
            <w:shd w:val="clear" w:color="auto" w:fill="FFFFFF"/>
            <w:noWrap/>
            <w:vAlign w:val="center"/>
          </w:tcPr>
          <w:p w14:paraId="538A69CC">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A4B5D67">
            <w:pPr>
              <w:ind w:left="0" w:right="0" w:firstLine="0"/>
              <w:jc w:val="center"/>
              <w:rPr>
                <w:rFonts w:hint="eastAsia" w:ascii="宋体" w:hAnsi="宋体" w:eastAsia="宋体" w:cs="宋体"/>
                <w:i w:val="0"/>
                <w:iCs w:val="0"/>
                <w:color w:val="000000"/>
                <w:sz w:val="21"/>
                <w:szCs w:val="21"/>
                <w:highlight w:val="none"/>
                <w:u w:val="none"/>
              </w:rPr>
            </w:pPr>
          </w:p>
        </w:tc>
      </w:tr>
      <w:tr w14:paraId="1C3F9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14D331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ABC3F8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118B1D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支持宽动态；</w:t>
            </w:r>
          </w:p>
        </w:tc>
        <w:tc>
          <w:tcPr>
            <w:tcW w:w="463" w:type="dxa"/>
            <w:vMerge w:val="continue"/>
            <w:shd w:val="clear" w:color="auto" w:fill="FFFFFF"/>
            <w:noWrap/>
            <w:vAlign w:val="center"/>
          </w:tcPr>
          <w:p w14:paraId="77B868E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3CCDA90">
            <w:pPr>
              <w:ind w:left="0" w:right="0" w:firstLine="0"/>
              <w:jc w:val="center"/>
              <w:rPr>
                <w:rFonts w:hint="eastAsia" w:ascii="宋体" w:hAnsi="宋体" w:eastAsia="宋体" w:cs="宋体"/>
                <w:i w:val="0"/>
                <w:iCs w:val="0"/>
                <w:color w:val="000000"/>
                <w:sz w:val="21"/>
                <w:szCs w:val="21"/>
                <w:highlight w:val="none"/>
                <w:u w:val="none"/>
              </w:rPr>
            </w:pPr>
          </w:p>
        </w:tc>
      </w:tr>
      <w:tr w14:paraId="34B52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7DBC4B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0587BF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A98A897">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63" w:type="dxa"/>
            <w:vMerge w:val="continue"/>
            <w:shd w:val="clear" w:color="auto" w:fill="FFFFFF"/>
            <w:noWrap/>
            <w:vAlign w:val="center"/>
          </w:tcPr>
          <w:p w14:paraId="46713F2D">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B84CB1E">
            <w:pPr>
              <w:ind w:left="0" w:right="0" w:firstLine="0"/>
              <w:jc w:val="center"/>
              <w:rPr>
                <w:rFonts w:hint="eastAsia" w:ascii="宋体" w:hAnsi="宋体" w:eastAsia="宋体" w:cs="宋体"/>
                <w:i w:val="0"/>
                <w:iCs w:val="0"/>
                <w:color w:val="000000"/>
                <w:sz w:val="21"/>
                <w:szCs w:val="21"/>
                <w:highlight w:val="none"/>
                <w:u w:val="none"/>
              </w:rPr>
            </w:pPr>
          </w:p>
        </w:tc>
      </w:tr>
      <w:tr w14:paraId="44B02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73FDC59">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CEB1921">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C0F2890">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w:t>
            </w:r>
            <w:r>
              <w:rPr>
                <w:rFonts w:hint="eastAsia" w:ascii="宋体" w:hAnsi="宋体" w:eastAsia="宋体" w:cs="宋体"/>
                <w:i w:val="0"/>
                <w:iCs w:val="0"/>
                <w:color w:val="000000"/>
                <w:sz w:val="21"/>
                <w:szCs w:val="21"/>
                <w:highlight w:val="none"/>
                <w:u w:val="none"/>
                <w:lang w:val="en-US" w:eastAsia="zh-CN" w:bidi="ar"/>
              </w:rPr>
              <w:t>报警事件：网络断开；IP冲突；非法访问；动态检测；视频遮挡；音频异常侦测；智能动检（人）；安全异常；</w:t>
            </w:r>
          </w:p>
        </w:tc>
        <w:tc>
          <w:tcPr>
            <w:tcW w:w="463" w:type="dxa"/>
            <w:vMerge w:val="continue"/>
            <w:shd w:val="clear" w:color="auto" w:fill="FFFFFF"/>
            <w:noWrap/>
            <w:vAlign w:val="center"/>
          </w:tcPr>
          <w:p w14:paraId="04E790F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8E1DE29">
            <w:pPr>
              <w:ind w:left="0" w:right="0" w:firstLine="0"/>
              <w:jc w:val="center"/>
              <w:rPr>
                <w:rFonts w:hint="eastAsia" w:ascii="宋体" w:hAnsi="宋体" w:eastAsia="宋体" w:cs="宋体"/>
                <w:i w:val="0"/>
                <w:iCs w:val="0"/>
                <w:color w:val="000000"/>
                <w:sz w:val="21"/>
                <w:szCs w:val="21"/>
                <w:highlight w:val="none"/>
                <w:u w:val="none"/>
              </w:rPr>
            </w:pPr>
          </w:p>
        </w:tc>
      </w:tr>
      <w:tr w14:paraId="342AF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9AAC9D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8E88DB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C02FF63">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接入标准：ONVIF（ProfileS&amp;ProfileT）；GB/T28181-2022；</w:t>
            </w:r>
          </w:p>
        </w:tc>
        <w:tc>
          <w:tcPr>
            <w:tcW w:w="463" w:type="dxa"/>
            <w:vMerge w:val="continue"/>
            <w:shd w:val="clear" w:color="auto" w:fill="FFFFFF"/>
            <w:noWrap/>
            <w:vAlign w:val="center"/>
          </w:tcPr>
          <w:p w14:paraId="66DEC712">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5C10796">
            <w:pPr>
              <w:ind w:left="0" w:right="0" w:firstLine="0"/>
              <w:jc w:val="center"/>
              <w:rPr>
                <w:rFonts w:hint="eastAsia" w:ascii="宋体" w:hAnsi="宋体" w:eastAsia="宋体" w:cs="宋体"/>
                <w:i w:val="0"/>
                <w:iCs w:val="0"/>
                <w:color w:val="000000"/>
                <w:sz w:val="21"/>
                <w:szCs w:val="21"/>
                <w:highlight w:val="none"/>
                <w:u w:val="none"/>
              </w:rPr>
            </w:pPr>
          </w:p>
        </w:tc>
      </w:tr>
      <w:tr w14:paraId="3689B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1749A75">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99D0E4B">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1AF143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供电方式：DC12V（±30%）；PoE（802.3af）；</w:t>
            </w:r>
          </w:p>
        </w:tc>
        <w:tc>
          <w:tcPr>
            <w:tcW w:w="463" w:type="dxa"/>
            <w:vMerge w:val="continue"/>
            <w:shd w:val="clear" w:color="auto" w:fill="FFFFFF"/>
            <w:noWrap/>
            <w:vAlign w:val="center"/>
          </w:tcPr>
          <w:p w14:paraId="2C4DFB64">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29E69A3">
            <w:pPr>
              <w:ind w:left="0" w:right="0" w:firstLine="0"/>
              <w:jc w:val="center"/>
              <w:rPr>
                <w:rFonts w:hint="eastAsia" w:ascii="宋体" w:hAnsi="宋体" w:eastAsia="宋体" w:cs="宋体"/>
                <w:i w:val="0"/>
                <w:iCs w:val="0"/>
                <w:color w:val="000000"/>
                <w:sz w:val="21"/>
                <w:szCs w:val="21"/>
                <w:highlight w:val="none"/>
                <w:u w:val="none"/>
              </w:rPr>
            </w:pPr>
          </w:p>
        </w:tc>
      </w:tr>
      <w:tr w14:paraId="34E91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D2DE24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DA5103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95F416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63" w:type="dxa"/>
            <w:vMerge w:val="continue"/>
            <w:shd w:val="clear" w:color="auto" w:fill="FFFFFF"/>
            <w:noWrap/>
            <w:vAlign w:val="center"/>
          </w:tcPr>
          <w:p w14:paraId="48A18F2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F70D641">
            <w:pPr>
              <w:ind w:left="0" w:right="0" w:firstLine="0"/>
              <w:jc w:val="center"/>
              <w:rPr>
                <w:rFonts w:hint="eastAsia" w:ascii="宋体" w:hAnsi="宋体" w:eastAsia="宋体" w:cs="宋体"/>
                <w:i w:val="0"/>
                <w:iCs w:val="0"/>
                <w:color w:val="000000"/>
                <w:sz w:val="21"/>
                <w:szCs w:val="21"/>
                <w:highlight w:val="none"/>
                <w:u w:val="none"/>
              </w:rPr>
            </w:pPr>
          </w:p>
        </w:tc>
      </w:tr>
      <w:tr w14:paraId="7EBB6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0" w:type="dxa"/>
            <w:vMerge w:val="restart"/>
            <w:shd w:val="clear" w:color="auto" w:fill="FFFFFF"/>
            <w:noWrap/>
            <w:vAlign w:val="center"/>
          </w:tcPr>
          <w:p w14:paraId="5B36CFA1">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1929080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网桥</w:t>
            </w:r>
          </w:p>
        </w:tc>
        <w:tc>
          <w:tcPr>
            <w:tcW w:w="6580" w:type="dxa"/>
            <w:shd w:val="clear" w:color="auto" w:fill="FFFFFF"/>
            <w:noWrap w:val="0"/>
            <w:vAlign w:val="center"/>
          </w:tcPr>
          <w:p w14:paraId="2D64F01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网桥网络接口：具备1个10/100Mbps自协商以太网上行口，支持PoE供电，支持DC供电；</w:t>
            </w:r>
          </w:p>
        </w:tc>
        <w:tc>
          <w:tcPr>
            <w:tcW w:w="463" w:type="dxa"/>
            <w:vMerge w:val="restart"/>
            <w:shd w:val="clear" w:color="auto" w:fill="FFFFFF"/>
            <w:noWrap/>
            <w:vAlign w:val="center"/>
          </w:tcPr>
          <w:p w14:paraId="5415724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对</w:t>
            </w:r>
          </w:p>
        </w:tc>
        <w:tc>
          <w:tcPr>
            <w:tcW w:w="707" w:type="dxa"/>
            <w:vMerge w:val="restart"/>
            <w:shd w:val="clear" w:color="auto" w:fill="FFFFFF"/>
            <w:noWrap/>
            <w:vAlign w:val="center"/>
          </w:tcPr>
          <w:p w14:paraId="1B5F5779">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12</w:t>
            </w:r>
          </w:p>
        </w:tc>
      </w:tr>
      <w:tr w14:paraId="1BC74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A6C4875">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84EAF85">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C12A7B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无线标准：IEEE802.11b/g/n/ax；</w:t>
            </w:r>
          </w:p>
        </w:tc>
        <w:tc>
          <w:tcPr>
            <w:tcW w:w="463" w:type="dxa"/>
            <w:vMerge w:val="continue"/>
            <w:shd w:val="clear" w:color="auto" w:fill="FFFFFF"/>
            <w:noWrap/>
            <w:vAlign w:val="center"/>
          </w:tcPr>
          <w:p w14:paraId="7CF728E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593BC83">
            <w:pPr>
              <w:ind w:left="0" w:right="0" w:firstLine="0"/>
              <w:jc w:val="center"/>
              <w:rPr>
                <w:rFonts w:hint="eastAsia" w:ascii="宋体" w:hAnsi="宋体" w:eastAsia="宋体" w:cs="宋体"/>
                <w:i w:val="0"/>
                <w:iCs w:val="0"/>
                <w:color w:val="000000"/>
                <w:sz w:val="21"/>
                <w:szCs w:val="21"/>
                <w:highlight w:val="none"/>
                <w:u w:val="none"/>
              </w:rPr>
            </w:pPr>
          </w:p>
        </w:tc>
      </w:tr>
      <w:tr w14:paraId="15905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BA599F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62B23B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7E21F7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工作频率：2.4GHz-2.484GHz；</w:t>
            </w:r>
          </w:p>
        </w:tc>
        <w:tc>
          <w:tcPr>
            <w:tcW w:w="463" w:type="dxa"/>
            <w:vMerge w:val="continue"/>
            <w:shd w:val="clear" w:color="auto" w:fill="FFFFFF"/>
            <w:noWrap/>
            <w:vAlign w:val="center"/>
          </w:tcPr>
          <w:p w14:paraId="2DE717F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E5628D5">
            <w:pPr>
              <w:ind w:left="0" w:right="0" w:firstLine="0"/>
              <w:jc w:val="center"/>
              <w:rPr>
                <w:rFonts w:hint="eastAsia" w:ascii="宋体" w:hAnsi="宋体" w:eastAsia="宋体" w:cs="宋体"/>
                <w:i w:val="0"/>
                <w:iCs w:val="0"/>
                <w:color w:val="000000"/>
                <w:sz w:val="21"/>
                <w:szCs w:val="21"/>
                <w:highlight w:val="none"/>
                <w:u w:val="none"/>
              </w:rPr>
            </w:pPr>
          </w:p>
        </w:tc>
      </w:tr>
      <w:tr w14:paraId="3FEB6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B8FAEA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855AE65">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BFE542B">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最佳无线传输距离：≥100m；</w:t>
            </w:r>
          </w:p>
        </w:tc>
        <w:tc>
          <w:tcPr>
            <w:tcW w:w="463" w:type="dxa"/>
            <w:vMerge w:val="continue"/>
            <w:shd w:val="clear" w:color="auto" w:fill="FFFFFF"/>
            <w:noWrap/>
            <w:vAlign w:val="center"/>
          </w:tcPr>
          <w:p w14:paraId="5DD7BADC">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10B95CE">
            <w:pPr>
              <w:ind w:left="0" w:right="0" w:firstLine="0"/>
              <w:jc w:val="center"/>
              <w:rPr>
                <w:rFonts w:hint="eastAsia" w:ascii="宋体" w:hAnsi="宋体" w:eastAsia="宋体" w:cs="宋体"/>
                <w:i w:val="0"/>
                <w:iCs w:val="0"/>
                <w:color w:val="000000"/>
                <w:sz w:val="21"/>
                <w:szCs w:val="21"/>
                <w:highlight w:val="none"/>
                <w:u w:val="none"/>
              </w:rPr>
            </w:pPr>
          </w:p>
        </w:tc>
      </w:tr>
      <w:tr w14:paraId="2FC11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0" w:type="dxa"/>
            <w:vMerge w:val="continue"/>
            <w:shd w:val="clear" w:color="auto" w:fill="FFFFFF"/>
            <w:noWrap/>
            <w:vAlign w:val="center"/>
          </w:tcPr>
          <w:p w14:paraId="03CCB23B">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76289AA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8500BD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整机最大无线传输速率：280Mbps；</w:t>
            </w:r>
          </w:p>
        </w:tc>
        <w:tc>
          <w:tcPr>
            <w:tcW w:w="463" w:type="dxa"/>
            <w:vMerge w:val="continue"/>
            <w:shd w:val="clear" w:color="auto" w:fill="FFFFFF"/>
            <w:noWrap/>
            <w:vAlign w:val="center"/>
          </w:tcPr>
          <w:p w14:paraId="6D4834F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DEC4AE1">
            <w:pPr>
              <w:ind w:left="0" w:right="0" w:firstLine="0"/>
              <w:jc w:val="center"/>
              <w:rPr>
                <w:rFonts w:hint="eastAsia" w:ascii="宋体" w:hAnsi="宋体" w:eastAsia="宋体" w:cs="宋体"/>
                <w:i w:val="0"/>
                <w:iCs w:val="0"/>
                <w:color w:val="000000"/>
                <w:sz w:val="21"/>
                <w:szCs w:val="21"/>
                <w:highlight w:val="none"/>
                <w:u w:val="none"/>
              </w:rPr>
            </w:pPr>
          </w:p>
        </w:tc>
      </w:tr>
      <w:tr w14:paraId="76397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01AF454A">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642740EB">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高清全彩室内半球摄像机</w:t>
            </w:r>
          </w:p>
        </w:tc>
        <w:tc>
          <w:tcPr>
            <w:tcW w:w="6580" w:type="dxa"/>
            <w:shd w:val="clear" w:color="auto" w:fill="FFFFFF"/>
            <w:noWrap w:val="0"/>
            <w:vAlign w:val="center"/>
          </w:tcPr>
          <w:p w14:paraId="1957ABA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传感器采用不低于1/3英寸CMOS；</w:t>
            </w:r>
          </w:p>
        </w:tc>
        <w:tc>
          <w:tcPr>
            <w:tcW w:w="463" w:type="dxa"/>
            <w:vMerge w:val="restart"/>
            <w:shd w:val="clear" w:color="auto" w:fill="FFFFFF"/>
            <w:noWrap/>
            <w:vAlign w:val="center"/>
          </w:tcPr>
          <w:p w14:paraId="71BA60E8">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15699AFE">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323</w:t>
            </w:r>
          </w:p>
        </w:tc>
      </w:tr>
      <w:tr w14:paraId="2A7D5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AED5445">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061BF3B">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56100AA">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w:t>
            </w:r>
            <w:r>
              <w:rPr>
                <w:rFonts w:hint="eastAsia" w:ascii="宋体" w:hAnsi="宋体" w:eastAsia="宋体" w:cs="宋体"/>
                <w:i w:val="0"/>
                <w:iCs w:val="0"/>
                <w:color w:val="000000"/>
                <w:sz w:val="21"/>
                <w:szCs w:val="21"/>
                <w:highlight w:val="none"/>
                <w:u w:val="none"/>
                <w:lang w:val="en-US" w:eastAsia="zh-CN" w:bidi="ar"/>
              </w:rPr>
              <w:t>像素不低于400万；</w:t>
            </w:r>
          </w:p>
        </w:tc>
        <w:tc>
          <w:tcPr>
            <w:tcW w:w="463" w:type="dxa"/>
            <w:vMerge w:val="continue"/>
            <w:shd w:val="clear" w:color="auto" w:fill="FFFFFF"/>
            <w:noWrap/>
            <w:vAlign w:val="center"/>
          </w:tcPr>
          <w:p w14:paraId="20786754">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8AC696D">
            <w:pPr>
              <w:ind w:left="0" w:right="0" w:firstLine="0"/>
              <w:jc w:val="center"/>
              <w:rPr>
                <w:rFonts w:hint="eastAsia" w:ascii="宋体" w:hAnsi="宋体" w:eastAsia="宋体" w:cs="宋体"/>
                <w:i w:val="0"/>
                <w:iCs w:val="0"/>
                <w:color w:val="000000"/>
                <w:sz w:val="21"/>
                <w:szCs w:val="21"/>
                <w:highlight w:val="none"/>
                <w:u w:val="none"/>
              </w:rPr>
            </w:pPr>
          </w:p>
        </w:tc>
      </w:tr>
      <w:tr w14:paraId="7565C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4BB483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34DA724">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885D25F">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最大分辨率：2560×1440；</w:t>
            </w:r>
          </w:p>
        </w:tc>
        <w:tc>
          <w:tcPr>
            <w:tcW w:w="463" w:type="dxa"/>
            <w:vMerge w:val="continue"/>
            <w:shd w:val="clear" w:color="auto" w:fill="FFFFFF"/>
            <w:noWrap/>
            <w:vAlign w:val="center"/>
          </w:tcPr>
          <w:p w14:paraId="4BE4DA84">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26B9879">
            <w:pPr>
              <w:ind w:left="0" w:right="0" w:firstLine="0"/>
              <w:jc w:val="center"/>
              <w:rPr>
                <w:rFonts w:hint="eastAsia" w:ascii="宋体" w:hAnsi="宋体" w:eastAsia="宋体" w:cs="宋体"/>
                <w:i w:val="0"/>
                <w:iCs w:val="0"/>
                <w:color w:val="000000"/>
                <w:sz w:val="21"/>
                <w:szCs w:val="21"/>
                <w:highlight w:val="none"/>
                <w:u w:val="none"/>
              </w:rPr>
            </w:pPr>
          </w:p>
        </w:tc>
      </w:tr>
      <w:tr w14:paraId="3E9E0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6FF7D9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79E8A8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FA2C3E5">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最低照度：彩色模式≤0.01lux；黑白模式≤0.001lux；补光灯开启0lux；</w:t>
            </w:r>
          </w:p>
        </w:tc>
        <w:tc>
          <w:tcPr>
            <w:tcW w:w="463" w:type="dxa"/>
            <w:vMerge w:val="continue"/>
            <w:shd w:val="clear" w:color="auto" w:fill="FFFFFF"/>
            <w:noWrap/>
            <w:vAlign w:val="center"/>
          </w:tcPr>
          <w:p w14:paraId="77FBC26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C21199E">
            <w:pPr>
              <w:ind w:left="0" w:right="0" w:firstLine="0"/>
              <w:jc w:val="center"/>
              <w:rPr>
                <w:rFonts w:hint="eastAsia" w:ascii="宋体" w:hAnsi="宋体" w:eastAsia="宋体" w:cs="宋体"/>
                <w:i w:val="0"/>
                <w:iCs w:val="0"/>
                <w:color w:val="000000"/>
                <w:sz w:val="21"/>
                <w:szCs w:val="21"/>
                <w:highlight w:val="none"/>
                <w:u w:val="none"/>
              </w:rPr>
            </w:pPr>
          </w:p>
        </w:tc>
      </w:tr>
      <w:tr w14:paraId="17FBD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C078D7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AC26648">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7B2BF1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最大补光距离：红外不低于50m，暖光不低于30m；</w:t>
            </w:r>
          </w:p>
        </w:tc>
        <w:tc>
          <w:tcPr>
            <w:tcW w:w="463" w:type="dxa"/>
            <w:vMerge w:val="continue"/>
            <w:shd w:val="clear" w:color="auto" w:fill="FFFFFF"/>
            <w:noWrap/>
            <w:vAlign w:val="center"/>
          </w:tcPr>
          <w:p w14:paraId="550208D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5D97EC8">
            <w:pPr>
              <w:ind w:left="0" w:right="0" w:firstLine="0"/>
              <w:jc w:val="center"/>
              <w:rPr>
                <w:rFonts w:hint="eastAsia" w:ascii="宋体" w:hAnsi="宋体" w:eastAsia="宋体" w:cs="宋体"/>
                <w:i w:val="0"/>
                <w:iCs w:val="0"/>
                <w:color w:val="000000"/>
                <w:sz w:val="21"/>
                <w:szCs w:val="21"/>
                <w:highlight w:val="none"/>
                <w:u w:val="none"/>
              </w:rPr>
            </w:pPr>
          </w:p>
        </w:tc>
      </w:tr>
      <w:tr w14:paraId="73031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288B832">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4E40A0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E346006">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补光灯：</w:t>
            </w:r>
            <w:r>
              <w:rPr>
                <w:rFonts w:hint="eastAsia" w:ascii="宋体" w:hAnsi="宋体" w:eastAsia="宋体" w:cs="宋体"/>
                <w:color w:val="000000"/>
                <w:sz w:val="21"/>
                <w:szCs w:val="21"/>
                <w:highlight w:val="none"/>
                <w:lang w:val="en-US" w:eastAsia="zh-CN"/>
              </w:rPr>
              <w:t>不少于2颗；</w:t>
            </w:r>
          </w:p>
        </w:tc>
        <w:tc>
          <w:tcPr>
            <w:tcW w:w="463" w:type="dxa"/>
            <w:vMerge w:val="continue"/>
            <w:shd w:val="clear" w:color="auto" w:fill="FFFFFF"/>
            <w:noWrap/>
            <w:vAlign w:val="center"/>
          </w:tcPr>
          <w:p w14:paraId="74E3B252">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EB8EF06">
            <w:pPr>
              <w:ind w:left="0" w:right="0" w:firstLine="0"/>
              <w:jc w:val="center"/>
              <w:rPr>
                <w:rFonts w:hint="eastAsia" w:ascii="宋体" w:hAnsi="宋体" w:eastAsia="宋体" w:cs="宋体"/>
                <w:i w:val="0"/>
                <w:iCs w:val="0"/>
                <w:color w:val="000000"/>
                <w:sz w:val="21"/>
                <w:szCs w:val="21"/>
                <w:highlight w:val="none"/>
                <w:u w:val="none"/>
              </w:rPr>
            </w:pPr>
          </w:p>
        </w:tc>
      </w:tr>
      <w:tr w14:paraId="21EC3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jc w:val="center"/>
        </w:trPr>
        <w:tc>
          <w:tcPr>
            <w:tcW w:w="530" w:type="dxa"/>
            <w:vMerge w:val="continue"/>
            <w:shd w:val="clear" w:color="auto" w:fill="FFFFFF"/>
            <w:noWrap/>
            <w:vAlign w:val="center"/>
          </w:tcPr>
          <w:p w14:paraId="1C862469">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70C77F18">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B00385F">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镜头焦距：≥3.6mm；镜头光圈：≤F2.0；</w:t>
            </w:r>
          </w:p>
        </w:tc>
        <w:tc>
          <w:tcPr>
            <w:tcW w:w="463" w:type="dxa"/>
            <w:vMerge w:val="continue"/>
            <w:shd w:val="clear" w:color="auto" w:fill="FFFFFF"/>
            <w:noWrap/>
            <w:vAlign w:val="center"/>
          </w:tcPr>
          <w:p w14:paraId="57F44C4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3AF1855">
            <w:pPr>
              <w:ind w:left="0" w:right="0" w:firstLine="0"/>
              <w:jc w:val="center"/>
              <w:rPr>
                <w:rFonts w:hint="eastAsia" w:ascii="宋体" w:hAnsi="宋体" w:eastAsia="宋体" w:cs="宋体"/>
                <w:i w:val="0"/>
                <w:iCs w:val="0"/>
                <w:color w:val="000000"/>
                <w:sz w:val="21"/>
                <w:szCs w:val="21"/>
                <w:highlight w:val="none"/>
                <w:u w:val="none"/>
              </w:rPr>
            </w:pPr>
          </w:p>
        </w:tc>
      </w:tr>
      <w:tr w14:paraId="7D2F0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0FF6FD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5A24C0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594B4C4">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支持周界防范：</w:t>
            </w:r>
            <w:r>
              <w:rPr>
                <w:rFonts w:hint="eastAsia" w:ascii="宋体" w:hAnsi="宋体" w:eastAsia="宋体" w:cs="宋体"/>
                <w:color w:val="000000"/>
                <w:sz w:val="21"/>
                <w:szCs w:val="21"/>
                <w:highlight w:val="none"/>
                <w:lang w:val="en-US" w:eastAsia="zh-CN"/>
              </w:rPr>
              <w:t>支持</w:t>
            </w:r>
            <w:r>
              <w:rPr>
                <w:rFonts w:hint="eastAsia" w:ascii="宋体" w:hAnsi="宋体" w:eastAsia="宋体" w:cs="宋体"/>
                <w:i w:val="0"/>
                <w:iCs w:val="0"/>
                <w:color w:val="000000"/>
                <w:sz w:val="21"/>
                <w:szCs w:val="21"/>
                <w:highlight w:val="none"/>
                <w:u w:val="none"/>
                <w:lang w:val="en-US" w:eastAsia="zh-CN" w:bidi="ar"/>
              </w:rPr>
              <w:t>绊线入侵功能；支持区域入侵功能；</w:t>
            </w:r>
          </w:p>
        </w:tc>
        <w:tc>
          <w:tcPr>
            <w:tcW w:w="463" w:type="dxa"/>
            <w:vMerge w:val="continue"/>
            <w:shd w:val="clear" w:color="auto" w:fill="FFFFFF"/>
            <w:noWrap/>
            <w:vAlign w:val="center"/>
          </w:tcPr>
          <w:p w14:paraId="34D6F91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4E16488">
            <w:pPr>
              <w:ind w:left="0" w:right="0" w:firstLine="0"/>
              <w:jc w:val="center"/>
              <w:rPr>
                <w:rFonts w:hint="eastAsia" w:ascii="宋体" w:hAnsi="宋体" w:eastAsia="宋体" w:cs="宋体"/>
                <w:i w:val="0"/>
                <w:iCs w:val="0"/>
                <w:color w:val="000000"/>
                <w:sz w:val="21"/>
                <w:szCs w:val="21"/>
                <w:highlight w:val="none"/>
                <w:u w:val="none"/>
              </w:rPr>
            </w:pPr>
          </w:p>
        </w:tc>
      </w:tr>
      <w:tr w14:paraId="677EA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52D87F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CB9AC57">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49471BB">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支持宽动态；</w:t>
            </w:r>
          </w:p>
        </w:tc>
        <w:tc>
          <w:tcPr>
            <w:tcW w:w="463" w:type="dxa"/>
            <w:vMerge w:val="continue"/>
            <w:shd w:val="clear" w:color="auto" w:fill="FFFFFF"/>
            <w:noWrap/>
            <w:vAlign w:val="center"/>
          </w:tcPr>
          <w:p w14:paraId="77576E7B">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7D5C344">
            <w:pPr>
              <w:ind w:left="0" w:right="0" w:firstLine="0"/>
              <w:jc w:val="center"/>
              <w:rPr>
                <w:rFonts w:hint="eastAsia" w:ascii="宋体" w:hAnsi="宋体" w:eastAsia="宋体" w:cs="宋体"/>
                <w:i w:val="0"/>
                <w:iCs w:val="0"/>
                <w:color w:val="000000"/>
                <w:sz w:val="21"/>
                <w:szCs w:val="21"/>
                <w:highlight w:val="none"/>
                <w:u w:val="none"/>
              </w:rPr>
            </w:pPr>
          </w:p>
        </w:tc>
      </w:tr>
      <w:tr w14:paraId="13117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C8A070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ADF373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CAC49CC">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63" w:type="dxa"/>
            <w:vMerge w:val="continue"/>
            <w:shd w:val="clear" w:color="auto" w:fill="FFFFFF"/>
            <w:noWrap/>
            <w:vAlign w:val="center"/>
          </w:tcPr>
          <w:p w14:paraId="669876A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E8DFBC5">
            <w:pPr>
              <w:ind w:left="0" w:right="0" w:firstLine="0"/>
              <w:jc w:val="center"/>
              <w:rPr>
                <w:rFonts w:hint="eastAsia" w:ascii="宋体" w:hAnsi="宋体" w:eastAsia="宋体" w:cs="宋体"/>
                <w:i w:val="0"/>
                <w:iCs w:val="0"/>
                <w:color w:val="000000"/>
                <w:sz w:val="21"/>
                <w:szCs w:val="21"/>
                <w:highlight w:val="none"/>
                <w:u w:val="none"/>
              </w:rPr>
            </w:pPr>
          </w:p>
        </w:tc>
      </w:tr>
      <w:tr w14:paraId="72D2E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A2DD10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AF4AC2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98746ED">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w:t>
            </w:r>
            <w:r>
              <w:rPr>
                <w:rFonts w:hint="eastAsia" w:ascii="宋体" w:hAnsi="宋体" w:eastAsia="宋体" w:cs="宋体"/>
                <w:i w:val="0"/>
                <w:iCs w:val="0"/>
                <w:color w:val="000000"/>
                <w:sz w:val="21"/>
                <w:szCs w:val="21"/>
                <w:highlight w:val="none"/>
                <w:u w:val="none"/>
                <w:lang w:val="en-US" w:eastAsia="zh-CN" w:bidi="ar"/>
              </w:rPr>
              <w:t>报警事件：网络断开；IP冲突；非法访问；动态检测；视频遮挡；音频异常侦测；智能动检（人）；安全异常；</w:t>
            </w:r>
          </w:p>
        </w:tc>
        <w:tc>
          <w:tcPr>
            <w:tcW w:w="463" w:type="dxa"/>
            <w:vMerge w:val="continue"/>
            <w:shd w:val="clear" w:color="auto" w:fill="FFFFFF"/>
            <w:noWrap/>
            <w:vAlign w:val="center"/>
          </w:tcPr>
          <w:p w14:paraId="215EF39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BF8BDDE">
            <w:pPr>
              <w:ind w:left="0" w:right="0" w:firstLine="0"/>
              <w:jc w:val="center"/>
              <w:rPr>
                <w:rFonts w:hint="eastAsia" w:ascii="宋体" w:hAnsi="宋体" w:eastAsia="宋体" w:cs="宋体"/>
                <w:i w:val="0"/>
                <w:iCs w:val="0"/>
                <w:color w:val="000000"/>
                <w:sz w:val="21"/>
                <w:szCs w:val="21"/>
                <w:highlight w:val="none"/>
                <w:u w:val="none"/>
              </w:rPr>
            </w:pPr>
          </w:p>
        </w:tc>
      </w:tr>
      <w:tr w14:paraId="3F974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9A4754F">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16E1A4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269001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接入标准：ONVIF（ProfileS&amp;ProfileT）；GB/T28181-2022；</w:t>
            </w:r>
          </w:p>
        </w:tc>
        <w:tc>
          <w:tcPr>
            <w:tcW w:w="463" w:type="dxa"/>
            <w:vMerge w:val="continue"/>
            <w:shd w:val="clear" w:color="auto" w:fill="FFFFFF"/>
            <w:noWrap/>
            <w:vAlign w:val="center"/>
          </w:tcPr>
          <w:p w14:paraId="5F9432A4">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F73DF49">
            <w:pPr>
              <w:ind w:left="0" w:right="0" w:firstLine="0"/>
              <w:jc w:val="center"/>
              <w:rPr>
                <w:rFonts w:hint="eastAsia" w:ascii="宋体" w:hAnsi="宋体" w:eastAsia="宋体" w:cs="宋体"/>
                <w:i w:val="0"/>
                <w:iCs w:val="0"/>
                <w:color w:val="000000"/>
                <w:sz w:val="21"/>
                <w:szCs w:val="21"/>
                <w:highlight w:val="none"/>
                <w:u w:val="none"/>
              </w:rPr>
            </w:pPr>
          </w:p>
        </w:tc>
      </w:tr>
      <w:tr w14:paraId="0E65E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DCED14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0E6005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FDC023C">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供电方式：DC12V（±30%）；PoE（802.3af）；</w:t>
            </w:r>
          </w:p>
        </w:tc>
        <w:tc>
          <w:tcPr>
            <w:tcW w:w="463" w:type="dxa"/>
            <w:vMerge w:val="continue"/>
            <w:shd w:val="clear" w:color="auto" w:fill="FFFFFF"/>
            <w:noWrap/>
            <w:vAlign w:val="center"/>
          </w:tcPr>
          <w:p w14:paraId="5AA0E67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76BA4FD">
            <w:pPr>
              <w:ind w:left="0" w:right="0" w:firstLine="0"/>
              <w:jc w:val="center"/>
              <w:rPr>
                <w:rFonts w:hint="eastAsia" w:ascii="宋体" w:hAnsi="宋体" w:eastAsia="宋体" w:cs="宋体"/>
                <w:i w:val="0"/>
                <w:iCs w:val="0"/>
                <w:color w:val="000000"/>
                <w:sz w:val="21"/>
                <w:szCs w:val="21"/>
                <w:highlight w:val="none"/>
                <w:u w:val="none"/>
              </w:rPr>
            </w:pPr>
          </w:p>
        </w:tc>
      </w:tr>
      <w:tr w14:paraId="7C414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510A7E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5DA8F4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11887D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63" w:type="dxa"/>
            <w:vMerge w:val="continue"/>
            <w:shd w:val="clear" w:color="auto" w:fill="FFFFFF"/>
            <w:noWrap/>
            <w:vAlign w:val="center"/>
          </w:tcPr>
          <w:p w14:paraId="64860613">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1C45F8E">
            <w:pPr>
              <w:ind w:left="0" w:right="0" w:firstLine="0"/>
              <w:jc w:val="center"/>
              <w:rPr>
                <w:rFonts w:hint="eastAsia" w:ascii="宋体" w:hAnsi="宋体" w:eastAsia="宋体" w:cs="宋体"/>
                <w:i w:val="0"/>
                <w:iCs w:val="0"/>
                <w:color w:val="000000"/>
                <w:sz w:val="21"/>
                <w:szCs w:val="21"/>
                <w:highlight w:val="none"/>
                <w:u w:val="none"/>
              </w:rPr>
            </w:pPr>
          </w:p>
        </w:tc>
      </w:tr>
      <w:tr w14:paraId="3D746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5A5526FF">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5BCE6272">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双光全彩枪型摄像机</w:t>
            </w:r>
          </w:p>
        </w:tc>
        <w:tc>
          <w:tcPr>
            <w:tcW w:w="6580" w:type="dxa"/>
            <w:shd w:val="clear" w:color="auto" w:fill="FFFFFF"/>
            <w:noWrap w:val="0"/>
            <w:vAlign w:val="center"/>
          </w:tcPr>
          <w:p w14:paraId="4D8D653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传感器采用不低于1/3英寸CMOS；</w:t>
            </w:r>
          </w:p>
        </w:tc>
        <w:tc>
          <w:tcPr>
            <w:tcW w:w="463" w:type="dxa"/>
            <w:vMerge w:val="restart"/>
            <w:shd w:val="clear" w:color="auto" w:fill="FFFFFF"/>
            <w:noWrap/>
            <w:vAlign w:val="center"/>
          </w:tcPr>
          <w:p w14:paraId="69DD2F1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5D5C9B4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175</w:t>
            </w:r>
          </w:p>
        </w:tc>
      </w:tr>
      <w:tr w14:paraId="3465B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3237B3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805EBBA">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587C959">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【5】</w:t>
            </w:r>
            <w:r>
              <w:rPr>
                <w:rFonts w:hint="eastAsia" w:ascii="宋体" w:hAnsi="宋体" w:eastAsia="宋体" w:cs="宋体"/>
                <w:i w:val="0"/>
                <w:iCs w:val="0"/>
                <w:color w:val="000000"/>
                <w:sz w:val="21"/>
                <w:szCs w:val="21"/>
                <w:highlight w:val="none"/>
                <w:u w:val="none"/>
                <w:lang w:val="en-US" w:eastAsia="zh-CN" w:bidi="ar"/>
              </w:rPr>
              <w:t>像素不低于400万；</w:t>
            </w:r>
          </w:p>
        </w:tc>
        <w:tc>
          <w:tcPr>
            <w:tcW w:w="463" w:type="dxa"/>
            <w:vMerge w:val="continue"/>
            <w:shd w:val="clear" w:color="auto" w:fill="FFFFFF"/>
            <w:noWrap/>
            <w:vAlign w:val="center"/>
          </w:tcPr>
          <w:p w14:paraId="7898E2A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E82A745">
            <w:pPr>
              <w:ind w:left="0" w:right="0" w:firstLine="0"/>
              <w:jc w:val="center"/>
              <w:rPr>
                <w:rFonts w:hint="eastAsia" w:ascii="宋体" w:hAnsi="宋体" w:eastAsia="宋体" w:cs="宋体"/>
                <w:i w:val="0"/>
                <w:iCs w:val="0"/>
                <w:color w:val="000000"/>
                <w:sz w:val="21"/>
                <w:szCs w:val="21"/>
                <w:highlight w:val="none"/>
                <w:u w:val="none"/>
              </w:rPr>
            </w:pPr>
          </w:p>
        </w:tc>
      </w:tr>
      <w:tr w14:paraId="5288A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25A25F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20088D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63E457A">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最低照度：彩色模式≤0.01lux；黑白模式≤0.001lux；补光灯开启0lux；</w:t>
            </w:r>
          </w:p>
        </w:tc>
        <w:tc>
          <w:tcPr>
            <w:tcW w:w="463" w:type="dxa"/>
            <w:vMerge w:val="continue"/>
            <w:shd w:val="clear" w:color="auto" w:fill="FFFFFF"/>
            <w:noWrap/>
            <w:vAlign w:val="center"/>
          </w:tcPr>
          <w:p w14:paraId="2579A613">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FE71EF8">
            <w:pPr>
              <w:ind w:left="0" w:right="0" w:firstLine="0"/>
              <w:jc w:val="center"/>
              <w:rPr>
                <w:rFonts w:hint="eastAsia" w:ascii="宋体" w:hAnsi="宋体" w:eastAsia="宋体" w:cs="宋体"/>
                <w:i w:val="0"/>
                <w:iCs w:val="0"/>
                <w:color w:val="000000"/>
                <w:sz w:val="21"/>
                <w:szCs w:val="21"/>
                <w:highlight w:val="none"/>
                <w:u w:val="none"/>
              </w:rPr>
            </w:pPr>
          </w:p>
        </w:tc>
      </w:tr>
      <w:tr w14:paraId="2DC3D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11B72C5">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9DC2D5A">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B491AFA">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最大补光距离：</w:t>
            </w:r>
            <w:r>
              <w:rPr>
                <w:rFonts w:hint="eastAsia" w:ascii="宋体" w:hAnsi="宋体" w:eastAsia="宋体" w:cs="宋体"/>
                <w:color w:val="000000"/>
                <w:sz w:val="21"/>
                <w:szCs w:val="21"/>
                <w:highlight w:val="none"/>
              </w:rPr>
              <w:t>红外不低于50m，暖光不低于30m</w:t>
            </w:r>
            <w:r>
              <w:rPr>
                <w:rFonts w:hint="eastAsia" w:ascii="宋体" w:hAnsi="宋体" w:eastAsia="宋体" w:cs="宋体"/>
                <w:color w:val="000000"/>
                <w:sz w:val="21"/>
                <w:szCs w:val="21"/>
                <w:highlight w:val="none"/>
                <w:lang w:eastAsia="zh-CN"/>
              </w:rPr>
              <w:t>；</w:t>
            </w:r>
          </w:p>
        </w:tc>
        <w:tc>
          <w:tcPr>
            <w:tcW w:w="463" w:type="dxa"/>
            <w:vMerge w:val="continue"/>
            <w:shd w:val="clear" w:color="auto" w:fill="FFFFFF"/>
            <w:noWrap/>
            <w:vAlign w:val="center"/>
          </w:tcPr>
          <w:p w14:paraId="60C704B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CF7B812">
            <w:pPr>
              <w:ind w:left="0" w:right="0" w:firstLine="0"/>
              <w:jc w:val="center"/>
              <w:rPr>
                <w:rFonts w:hint="eastAsia" w:ascii="宋体" w:hAnsi="宋体" w:eastAsia="宋体" w:cs="宋体"/>
                <w:i w:val="0"/>
                <w:iCs w:val="0"/>
                <w:color w:val="000000"/>
                <w:sz w:val="21"/>
                <w:szCs w:val="21"/>
                <w:highlight w:val="none"/>
                <w:u w:val="none"/>
              </w:rPr>
            </w:pPr>
          </w:p>
        </w:tc>
      </w:tr>
      <w:tr w14:paraId="443D3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530" w:type="dxa"/>
            <w:vMerge w:val="continue"/>
            <w:shd w:val="clear" w:color="auto" w:fill="FFFFFF"/>
            <w:noWrap/>
            <w:vAlign w:val="center"/>
          </w:tcPr>
          <w:p w14:paraId="704BD2EF">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D8E8F0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ED6D847">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rPr>
              <w:t>镜头焦距：≥6mm；镜头光圈：≤F2.0；</w:t>
            </w:r>
          </w:p>
        </w:tc>
        <w:tc>
          <w:tcPr>
            <w:tcW w:w="463" w:type="dxa"/>
            <w:vMerge w:val="continue"/>
            <w:shd w:val="clear" w:color="auto" w:fill="FFFFFF"/>
            <w:noWrap/>
            <w:vAlign w:val="center"/>
          </w:tcPr>
          <w:p w14:paraId="27C1DA1D">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A3E903E">
            <w:pPr>
              <w:ind w:left="0" w:right="0" w:firstLine="0"/>
              <w:jc w:val="center"/>
              <w:rPr>
                <w:rFonts w:hint="eastAsia" w:ascii="宋体" w:hAnsi="宋体" w:eastAsia="宋体" w:cs="宋体"/>
                <w:i w:val="0"/>
                <w:iCs w:val="0"/>
                <w:color w:val="000000"/>
                <w:sz w:val="21"/>
                <w:szCs w:val="21"/>
                <w:highlight w:val="none"/>
                <w:u w:val="none"/>
              </w:rPr>
            </w:pPr>
          </w:p>
        </w:tc>
      </w:tr>
      <w:tr w14:paraId="64412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6F0108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ED8B44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366926F">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支持周界防范：</w:t>
            </w:r>
            <w:r>
              <w:rPr>
                <w:rFonts w:hint="eastAsia" w:ascii="宋体" w:hAnsi="宋体" w:eastAsia="宋体" w:cs="宋体"/>
                <w:color w:val="000000"/>
                <w:sz w:val="21"/>
                <w:szCs w:val="21"/>
                <w:highlight w:val="none"/>
                <w:lang w:val="en-US" w:eastAsia="zh-CN"/>
              </w:rPr>
              <w:t>支持</w:t>
            </w:r>
            <w:r>
              <w:rPr>
                <w:rFonts w:hint="eastAsia" w:ascii="宋体" w:hAnsi="宋体" w:eastAsia="宋体" w:cs="宋体"/>
                <w:i w:val="0"/>
                <w:iCs w:val="0"/>
                <w:color w:val="000000"/>
                <w:sz w:val="21"/>
                <w:szCs w:val="21"/>
                <w:highlight w:val="none"/>
                <w:u w:val="none"/>
                <w:lang w:val="en-US" w:eastAsia="zh-CN" w:bidi="ar"/>
              </w:rPr>
              <w:t>绊线入侵功能；支持区域入侵功能；</w:t>
            </w:r>
          </w:p>
        </w:tc>
        <w:tc>
          <w:tcPr>
            <w:tcW w:w="463" w:type="dxa"/>
            <w:vMerge w:val="continue"/>
            <w:shd w:val="clear" w:color="auto" w:fill="FFFFFF"/>
            <w:noWrap/>
            <w:vAlign w:val="center"/>
          </w:tcPr>
          <w:p w14:paraId="6ADC997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E3C1F2E">
            <w:pPr>
              <w:ind w:left="0" w:right="0" w:firstLine="0"/>
              <w:jc w:val="center"/>
              <w:rPr>
                <w:rFonts w:hint="eastAsia" w:ascii="宋体" w:hAnsi="宋体" w:eastAsia="宋体" w:cs="宋体"/>
                <w:i w:val="0"/>
                <w:iCs w:val="0"/>
                <w:color w:val="000000"/>
                <w:sz w:val="21"/>
                <w:szCs w:val="21"/>
                <w:highlight w:val="none"/>
                <w:u w:val="none"/>
              </w:rPr>
            </w:pPr>
          </w:p>
        </w:tc>
      </w:tr>
      <w:tr w14:paraId="04085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107B6B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1B79A2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F0E295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支持宽动态；</w:t>
            </w:r>
          </w:p>
        </w:tc>
        <w:tc>
          <w:tcPr>
            <w:tcW w:w="463" w:type="dxa"/>
            <w:vMerge w:val="continue"/>
            <w:shd w:val="clear" w:color="auto" w:fill="FFFFFF"/>
            <w:noWrap/>
            <w:vAlign w:val="center"/>
          </w:tcPr>
          <w:p w14:paraId="7C78337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93DD3A4">
            <w:pPr>
              <w:ind w:left="0" w:right="0" w:firstLine="0"/>
              <w:jc w:val="center"/>
              <w:rPr>
                <w:rFonts w:hint="eastAsia" w:ascii="宋体" w:hAnsi="宋体" w:eastAsia="宋体" w:cs="宋体"/>
                <w:i w:val="0"/>
                <w:iCs w:val="0"/>
                <w:color w:val="000000"/>
                <w:sz w:val="21"/>
                <w:szCs w:val="21"/>
                <w:highlight w:val="none"/>
                <w:u w:val="none"/>
              </w:rPr>
            </w:pPr>
          </w:p>
        </w:tc>
      </w:tr>
      <w:tr w14:paraId="53052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C809AA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5DC6B2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643E60B">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63" w:type="dxa"/>
            <w:vMerge w:val="continue"/>
            <w:shd w:val="clear" w:color="auto" w:fill="FFFFFF"/>
            <w:noWrap/>
            <w:vAlign w:val="center"/>
          </w:tcPr>
          <w:p w14:paraId="5745C7B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07143C4">
            <w:pPr>
              <w:ind w:left="0" w:right="0" w:firstLine="0"/>
              <w:jc w:val="center"/>
              <w:rPr>
                <w:rFonts w:hint="eastAsia" w:ascii="宋体" w:hAnsi="宋体" w:eastAsia="宋体" w:cs="宋体"/>
                <w:i w:val="0"/>
                <w:iCs w:val="0"/>
                <w:color w:val="000000"/>
                <w:sz w:val="21"/>
                <w:szCs w:val="21"/>
                <w:highlight w:val="none"/>
                <w:u w:val="none"/>
              </w:rPr>
            </w:pPr>
          </w:p>
        </w:tc>
      </w:tr>
      <w:tr w14:paraId="084B1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47AA57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6DA593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5B3AA7B">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【6】</w:t>
            </w:r>
            <w:r>
              <w:rPr>
                <w:rFonts w:hint="eastAsia" w:ascii="宋体" w:hAnsi="宋体" w:eastAsia="宋体" w:cs="宋体"/>
                <w:i w:val="0"/>
                <w:iCs w:val="0"/>
                <w:color w:val="000000"/>
                <w:sz w:val="21"/>
                <w:szCs w:val="21"/>
                <w:highlight w:val="none"/>
                <w:u w:val="none"/>
                <w:lang w:val="en-US" w:eastAsia="zh-CN" w:bidi="ar"/>
              </w:rPr>
              <w:t>报警事件：网络断开；IP冲突；非法访问；动态检测；视频遮挡；音频异常侦测；绊线入侵；区域入侵；智能动检（人）；智能动检（机动车）；安全异常；</w:t>
            </w:r>
          </w:p>
        </w:tc>
        <w:tc>
          <w:tcPr>
            <w:tcW w:w="463" w:type="dxa"/>
            <w:vMerge w:val="continue"/>
            <w:shd w:val="clear" w:color="auto" w:fill="FFFFFF"/>
            <w:noWrap/>
            <w:vAlign w:val="center"/>
          </w:tcPr>
          <w:p w14:paraId="5A64A7A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7B7C863">
            <w:pPr>
              <w:ind w:left="0" w:right="0" w:firstLine="0"/>
              <w:jc w:val="center"/>
              <w:rPr>
                <w:rFonts w:hint="eastAsia" w:ascii="宋体" w:hAnsi="宋体" w:eastAsia="宋体" w:cs="宋体"/>
                <w:i w:val="0"/>
                <w:iCs w:val="0"/>
                <w:color w:val="000000"/>
                <w:sz w:val="21"/>
                <w:szCs w:val="21"/>
                <w:highlight w:val="none"/>
                <w:u w:val="none"/>
              </w:rPr>
            </w:pPr>
          </w:p>
        </w:tc>
      </w:tr>
      <w:tr w14:paraId="62BA0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6A526E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AF5ACBB">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CCFAB8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接入标准：ONVIF（ProfileS&amp;ProfileT）；GB/T28181-2022；</w:t>
            </w:r>
          </w:p>
        </w:tc>
        <w:tc>
          <w:tcPr>
            <w:tcW w:w="463" w:type="dxa"/>
            <w:vMerge w:val="continue"/>
            <w:shd w:val="clear" w:color="auto" w:fill="FFFFFF"/>
            <w:noWrap/>
            <w:vAlign w:val="center"/>
          </w:tcPr>
          <w:p w14:paraId="57E6BD2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81AFFAC">
            <w:pPr>
              <w:ind w:left="0" w:right="0" w:firstLine="0"/>
              <w:jc w:val="center"/>
              <w:rPr>
                <w:rFonts w:hint="eastAsia" w:ascii="宋体" w:hAnsi="宋体" w:eastAsia="宋体" w:cs="宋体"/>
                <w:i w:val="0"/>
                <w:iCs w:val="0"/>
                <w:color w:val="000000"/>
                <w:sz w:val="21"/>
                <w:szCs w:val="21"/>
                <w:highlight w:val="none"/>
                <w:u w:val="none"/>
              </w:rPr>
            </w:pPr>
          </w:p>
        </w:tc>
      </w:tr>
      <w:tr w14:paraId="2347B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EE26A33">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4BDFAF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CA77E8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供电方式：DC12V（±30%）；PoE（802.3af）；</w:t>
            </w:r>
          </w:p>
        </w:tc>
        <w:tc>
          <w:tcPr>
            <w:tcW w:w="463" w:type="dxa"/>
            <w:vMerge w:val="continue"/>
            <w:shd w:val="clear" w:color="auto" w:fill="FFFFFF"/>
            <w:noWrap/>
            <w:vAlign w:val="center"/>
          </w:tcPr>
          <w:p w14:paraId="328C329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AC0E460">
            <w:pPr>
              <w:ind w:left="0" w:right="0" w:firstLine="0"/>
              <w:jc w:val="center"/>
              <w:rPr>
                <w:rFonts w:hint="eastAsia" w:ascii="宋体" w:hAnsi="宋体" w:eastAsia="宋体" w:cs="宋体"/>
                <w:i w:val="0"/>
                <w:iCs w:val="0"/>
                <w:color w:val="000000"/>
                <w:sz w:val="21"/>
                <w:szCs w:val="21"/>
                <w:highlight w:val="none"/>
                <w:u w:val="none"/>
              </w:rPr>
            </w:pPr>
          </w:p>
        </w:tc>
      </w:tr>
      <w:tr w14:paraId="09667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4D1E63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9FC81A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9F5B1C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63" w:type="dxa"/>
            <w:vMerge w:val="continue"/>
            <w:shd w:val="clear" w:color="auto" w:fill="FFFFFF"/>
            <w:noWrap/>
            <w:vAlign w:val="center"/>
          </w:tcPr>
          <w:p w14:paraId="467404EC">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3690C59">
            <w:pPr>
              <w:ind w:left="0" w:right="0" w:firstLine="0"/>
              <w:jc w:val="center"/>
              <w:rPr>
                <w:rFonts w:hint="eastAsia" w:ascii="宋体" w:hAnsi="宋体" w:eastAsia="宋体" w:cs="宋体"/>
                <w:i w:val="0"/>
                <w:iCs w:val="0"/>
                <w:color w:val="000000"/>
                <w:sz w:val="21"/>
                <w:szCs w:val="21"/>
                <w:highlight w:val="none"/>
                <w:u w:val="none"/>
              </w:rPr>
            </w:pPr>
          </w:p>
        </w:tc>
      </w:tr>
      <w:tr w14:paraId="29A4B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35638F52">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47B2FAED">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人脸相机</w:t>
            </w:r>
          </w:p>
        </w:tc>
        <w:tc>
          <w:tcPr>
            <w:tcW w:w="6580" w:type="dxa"/>
            <w:shd w:val="clear" w:color="auto" w:fill="FFFFFF"/>
            <w:noWrap w:val="0"/>
            <w:vAlign w:val="center"/>
          </w:tcPr>
          <w:p w14:paraId="0C391057">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传感器采用不低于1/1.8英寸CMOS；</w:t>
            </w:r>
          </w:p>
        </w:tc>
        <w:tc>
          <w:tcPr>
            <w:tcW w:w="463" w:type="dxa"/>
            <w:vMerge w:val="restart"/>
            <w:shd w:val="clear" w:color="auto" w:fill="FFFFFF"/>
            <w:noWrap/>
            <w:vAlign w:val="center"/>
          </w:tcPr>
          <w:p w14:paraId="63ECA30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26634243">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44</w:t>
            </w:r>
          </w:p>
        </w:tc>
      </w:tr>
      <w:tr w14:paraId="7635A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E53FAE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8647CC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18A8DBE">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【7】</w:t>
            </w:r>
            <w:r>
              <w:rPr>
                <w:rFonts w:hint="eastAsia" w:ascii="宋体" w:hAnsi="宋体" w:eastAsia="宋体" w:cs="宋体"/>
                <w:i w:val="0"/>
                <w:iCs w:val="0"/>
                <w:color w:val="000000"/>
                <w:sz w:val="21"/>
                <w:szCs w:val="21"/>
                <w:highlight w:val="none"/>
                <w:u w:val="none"/>
                <w:lang w:val="en-US" w:eastAsia="zh-CN" w:bidi="ar"/>
              </w:rPr>
              <w:t>像素不低于400万；</w:t>
            </w:r>
          </w:p>
        </w:tc>
        <w:tc>
          <w:tcPr>
            <w:tcW w:w="463" w:type="dxa"/>
            <w:vMerge w:val="continue"/>
            <w:shd w:val="clear" w:color="auto" w:fill="FFFFFF"/>
            <w:noWrap/>
            <w:vAlign w:val="center"/>
          </w:tcPr>
          <w:p w14:paraId="5F919149">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5EFA1B6">
            <w:pPr>
              <w:ind w:left="0" w:right="0" w:firstLine="0"/>
              <w:jc w:val="center"/>
              <w:rPr>
                <w:rFonts w:hint="eastAsia" w:ascii="宋体" w:hAnsi="宋体" w:eastAsia="宋体" w:cs="宋体"/>
                <w:i w:val="0"/>
                <w:iCs w:val="0"/>
                <w:color w:val="000000"/>
                <w:sz w:val="21"/>
                <w:szCs w:val="21"/>
                <w:highlight w:val="none"/>
                <w:u w:val="none"/>
              </w:rPr>
            </w:pPr>
          </w:p>
        </w:tc>
      </w:tr>
      <w:tr w14:paraId="18C38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65CBE1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8FEF5E8">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3122F85">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最低照度：彩色模式≤0.001lux；黑白模式≤0.0001lux；补光灯开启0lux；</w:t>
            </w:r>
          </w:p>
        </w:tc>
        <w:tc>
          <w:tcPr>
            <w:tcW w:w="463" w:type="dxa"/>
            <w:vMerge w:val="continue"/>
            <w:shd w:val="clear" w:color="auto" w:fill="FFFFFF"/>
            <w:noWrap/>
            <w:vAlign w:val="center"/>
          </w:tcPr>
          <w:p w14:paraId="3BC125E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02073B7">
            <w:pPr>
              <w:ind w:left="0" w:right="0" w:firstLine="0"/>
              <w:jc w:val="center"/>
              <w:rPr>
                <w:rFonts w:hint="eastAsia" w:ascii="宋体" w:hAnsi="宋体" w:eastAsia="宋体" w:cs="宋体"/>
                <w:i w:val="0"/>
                <w:iCs w:val="0"/>
                <w:color w:val="000000"/>
                <w:sz w:val="21"/>
                <w:szCs w:val="21"/>
                <w:highlight w:val="none"/>
                <w:u w:val="none"/>
              </w:rPr>
            </w:pPr>
          </w:p>
        </w:tc>
      </w:tr>
      <w:tr w14:paraId="2F93D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DFEE9D3">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521406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AA43F28">
            <w:pPr>
              <w:pStyle w:val="91"/>
              <w:numPr>
                <w:ilvl w:val="0"/>
                <w:numId w:val="4"/>
              </w:numPr>
              <w:ind w:left="0" w:firstLine="0"/>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最大补光距离：红外不低于80m；暖光不低于60m；人脸检测距离不低于16m；</w:t>
            </w:r>
          </w:p>
        </w:tc>
        <w:tc>
          <w:tcPr>
            <w:tcW w:w="463" w:type="dxa"/>
            <w:vMerge w:val="continue"/>
            <w:shd w:val="clear" w:color="auto" w:fill="FFFFFF"/>
            <w:noWrap/>
            <w:vAlign w:val="center"/>
          </w:tcPr>
          <w:p w14:paraId="4679EE1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8C6FF45">
            <w:pPr>
              <w:ind w:left="0" w:right="0" w:firstLine="0"/>
              <w:jc w:val="center"/>
              <w:rPr>
                <w:rFonts w:hint="eastAsia" w:ascii="宋体" w:hAnsi="宋体" w:eastAsia="宋体" w:cs="宋体"/>
                <w:i w:val="0"/>
                <w:iCs w:val="0"/>
                <w:color w:val="000000"/>
                <w:sz w:val="21"/>
                <w:szCs w:val="21"/>
                <w:highlight w:val="none"/>
                <w:u w:val="none"/>
              </w:rPr>
            </w:pPr>
          </w:p>
        </w:tc>
      </w:tr>
      <w:tr w14:paraId="3C174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A66A9FF">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E7AE68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5C74FB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补光灯：光灯总数量不少于4颗，支持红外、白光混光补光；</w:t>
            </w:r>
          </w:p>
        </w:tc>
        <w:tc>
          <w:tcPr>
            <w:tcW w:w="463" w:type="dxa"/>
            <w:vMerge w:val="continue"/>
            <w:shd w:val="clear" w:color="auto" w:fill="FFFFFF"/>
            <w:noWrap/>
            <w:vAlign w:val="center"/>
          </w:tcPr>
          <w:p w14:paraId="07B4E74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4B9AA9D">
            <w:pPr>
              <w:ind w:left="0" w:right="0" w:firstLine="0"/>
              <w:jc w:val="center"/>
              <w:rPr>
                <w:rFonts w:hint="eastAsia" w:ascii="宋体" w:hAnsi="宋体" w:eastAsia="宋体" w:cs="宋体"/>
                <w:i w:val="0"/>
                <w:iCs w:val="0"/>
                <w:color w:val="000000"/>
                <w:sz w:val="21"/>
                <w:szCs w:val="21"/>
                <w:highlight w:val="none"/>
                <w:u w:val="none"/>
              </w:rPr>
            </w:pPr>
          </w:p>
        </w:tc>
      </w:tr>
      <w:tr w14:paraId="3CCD0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jc w:val="center"/>
        </w:trPr>
        <w:tc>
          <w:tcPr>
            <w:tcW w:w="530" w:type="dxa"/>
            <w:vMerge w:val="continue"/>
            <w:shd w:val="clear" w:color="auto" w:fill="FFFFFF"/>
            <w:noWrap/>
            <w:vAlign w:val="center"/>
          </w:tcPr>
          <w:p w14:paraId="563B011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6CBF98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45CE8EA">
            <w:pPr>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镜头类型：电动变焦；镜头焦距范围不小于8mm～32mm；镜头光圈：≤F1.6；</w:t>
            </w:r>
          </w:p>
        </w:tc>
        <w:tc>
          <w:tcPr>
            <w:tcW w:w="463" w:type="dxa"/>
            <w:vMerge w:val="continue"/>
            <w:shd w:val="clear" w:color="auto" w:fill="FFFFFF"/>
            <w:noWrap/>
            <w:vAlign w:val="center"/>
          </w:tcPr>
          <w:p w14:paraId="54181012">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E320CD6">
            <w:pPr>
              <w:ind w:left="0" w:right="0" w:firstLine="0"/>
              <w:jc w:val="center"/>
              <w:rPr>
                <w:rFonts w:hint="eastAsia" w:ascii="宋体" w:hAnsi="宋体" w:eastAsia="宋体" w:cs="宋体"/>
                <w:i w:val="0"/>
                <w:iCs w:val="0"/>
                <w:color w:val="000000"/>
                <w:sz w:val="21"/>
                <w:szCs w:val="21"/>
                <w:highlight w:val="none"/>
                <w:u w:val="none"/>
              </w:rPr>
            </w:pPr>
          </w:p>
        </w:tc>
      </w:tr>
      <w:tr w14:paraId="07D2D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905314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4BCB2D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5355965">
            <w:pPr>
              <w:keepNext w:val="0"/>
              <w:keepLines w:val="0"/>
              <w:widowControl/>
              <w:numPr>
                <w:ilvl w:val="0"/>
                <w:numId w:val="0"/>
              </w:numPr>
              <w:suppressLineNumbers w:val="0"/>
              <w:ind w:left="0" w:right="0" w:firstLine="0"/>
              <w:jc w:val="left"/>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bidi="ar-SA"/>
              </w:rPr>
              <w:t>▲</w:t>
            </w:r>
            <w:r>
              <w:rPr>
                <w:rFonts w:hint="eastAsia" w:ascii="宋体" w:hAnsi="宋体" w:eastAsia="宋体" w:cs="宋体"/>
                <w:i w:val="0"/>
                <w:iCs w:val="0"/>
                <w:color w:val="000000"/>
                <w:sz w:val="21"/>
                <w:szCs w:val="21"/>
                <w:highlight w:val="none"/>
                <w:u w:val="none"/>
                <w:vertAlign w:val="superscript"/>
                <w:lang w:val="en-US" w:eastAsia="zh-CN" w:bidi="ar"/>
              </w:rPr>
              <w:t>【8】</w:t>
            </w:r>
            <w:r>
              <w:rPr>
                <w:rFonts w:hint="eastAsia" w:ascii="宋体" w:hAnsi="宋体" w:eastAsia="宋体" w:cs="宋体"/>
                <w:color w:val="000000"/>
                <w:sz w:val="21"/>
                <w:szCs w:val="21"/>
                <w:highlight w:val="none"/>
                <w:lang w:val="en-US" w:eastAsia="zh-CN" w:bidi="ar-SA"/>
              </w:rPr>
              <w:t>支持视频结构化：</w:t>
            </w:r>
            <w:r>
              <w:rPr>
                <w:rFonts w:hint="eastAsia" w:ascii="宋体" w:hAnsi="宋体" w:eastAsia="宋体" w:cs="宋体"/>
                <w:color w:val="000000"/>
                <w:szCs w:val="21"/>
                <w:highlight w:val="none"/>
              </w:rPr>
              <w:t>支持视频结构化功能，支持机动车、非机动车、人脸、人体目标检测、智能跟踪、目标优选、抓拍，可上报最优人脸抓拍图片；支持机动车、非机动车、人脸、人体多维度属性识别提取，其中机动车属性不少于7种、非机动车属性不少于6种、人脸属性不少于6种、人体属性不少于8种。</w:t>
            </w:r>
          </w:p>
        </w:tc>
        <w:tc>
          <w:tcPr>
            <w:tcW w:w="463" w:type="dxa"/>
            <w:vMerge w:val="continue"/>
            <w:shd w:val="clear" w:color="auto" w:fill="FFFFFF"/>
            <w:noWrap/>
            <w:vAlign w:val="center"/>
          </w:tcPr>
          <w:p w14:paraId="671C625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A4301A6">
            <w:pPr>
              <w:ind w:left="0" w:right="0" w:firstLine="0"/>
              <w:jc w:val="center"/>
              <w:rPr>
                <w:rFonts w:hint="eastAsia" w:ascii="宋体" w:hAnsi="宋体" w:eastAsia="宋体" w:cs="宋体"/>
                <w:i w:val="0"/>
                <w:iCs w:val="0"/>
                <w:color w:val="000000"/>
                <w:sz w:val="21"/>
                <w:szCs w:val="21"/>
                <w:highlight w:val="none"/>
                <w:u w:val="none"/>
              </w:rPr>
            </w:pPr>
          </w:p>
        </w:tc>
      </w:tr>
      <w:tr w14:paraId="30D06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0" w:type="dxa"/>
            <w:vMerge w:val="continue"/>
            <w:shd w:val="clear" w:color="auto" w:fill="FFFFFF"/>
            <w:noWrap/>
            <w:vAlign w:val="center"/>
          </w:tcPr>
          <w:p w14:paraId="2CFFE13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600F34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3C7BD97">
            <w:pPr>
              <w:pStyle w:val="91"/>
              <w:numPr>
                <w:ilvl w:val="0"/>
                <w:numId w:val="4"/>
              </w:numPr>
              <w:ind w:left="0" w:firstLine="0"/>
              <w:rPr>
                <w:rFonts w:hint="eastAsia" w:ascii="宋体" w:hAnsi="宋体" w:eastAsia="宋体" w:cs="宋体"/>
                <w:color w:val="000000"/>
                <w:sz w:val="21"/>
                <w:szCs w:val="21"/>
                <w:highlight w:val="none"/>
                <w:lang w:val="en-US" w:eastAsia="zh-CN" w:bidi="ar-SA"/>
              </w:rPr>
            </w:pPr>
            <w:r>
              <w:rPr>
                <w:rFonts w:hint="eastAsia" w:ascii="宋体" w:hAnsi="宋体" w:eastAsia="宋体" w:cs="宋体"/>
                <w:i w:val="0"/>
                <w:iCs w:val="0"/>
                <w:color w:val="000000"/>
                <w:sz w:val="21"/>
                <w:szCs w:val="21"/>
                <w:highlight w:val="none"/>
                <w:u w:val="none"/>
                <w:lang w:val="en-US" w:eastAsia="zh-CN" w:bidi="ar"/>
              </w:rPr>
              <w:t>宽动态：</w:t>
            </w:r>
            <w:r>
              <w:rPr>
                <w:rFonts w:hint="eastAsia" w:ascii="宋体" w:hAnsi="宋体" w:eastAsia="宋体" w:cs="宋体"/>
                <w:color w:val="000000"/>
                <w:sz w:val="21"/>
                <w:szCs w:val="21"/>
                <w:highlight w:val="none"/>
                <w:lang w:val="en-US" w:eastAsia="zh-CN" w:bidi="ar-SA"/>
              </w:rPr>
              <w:t>支持光学宽动态，宽动态不低于120dB；</w:t>
            </w:r>
          </w:p>
        </w:tc>
        <w:tc>
          <w:tcPr>
            <w:tcW w:w="463" w:type="dxa"/>
            <w:vMerge w:val="continue"/>
            <w:shd w:val="clear" w:color="auto" w:fill="FFFFFF"/>
            <w:noWrap/>
            <w:vAlign w:val="center"/>
          </w:tcPr>
          <w:p w14:paraId="5CFF6E82">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453E1BF">
            <w:pPr>
              <w:ind w:left="0" w:right="0" w:firstLine="0"/>
              <w:jc w:val="center"/>
              <w:rPr>
                <w:rFonts w:hint="eastAsia" w:ascii="宋体" w:hAnsi="宋体" w:eastAsia="宋体" w:cs="宋体"/>
                <w:i w:val="0"/>
                <w:iCs w:val="0"/>
                <w:color w:val="000000"/>
                <w:sz w:val="21"/>
                <w:szCs w:val="21"/>
                <w:highlight w:val="none"/>
                <w:u w:val="none"/>
              </w:rPr>
            </w:pPr>
          </w:p>
        </w:tc>
      </w:tr>
      <w:tr w14:paraId="29EBA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257F7F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2F8BD98">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ABBC213">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内置不少于双麦克风；</w:t>
            </w:r>
          </w:p>
        </w:tc>
        <w:tc>
          <w:tcPr>
            <w:tcW w:w="463" w:type="dxa"/>
            <w:vMerge w:val="continue"/>
            <w:shd w:val="clear" w:color="auto" w:fill="FFFFFF"/>
            <w:noWrap/>
            <w:vAlign w:val="center"/>
          </w:tcPr>
          <w:p w14:paraId="083A567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3826CA8">
            <w:pPr>
              <w:ind w:left="0" w:right="0" w:firstLine="0"/>
              <w:jc w:val="center"/>
              <w:rPr>
                <w:rFonts w:hint="eastAsia" w:ascii="宋体" w:hAnsi="宋体" w:eastAsia="宋体" w:cs="宋体"/>
                <w:i w:val="0"/>
                <w:iCs w:val="0"/>
                <w:color w:val="000000"/>
                <w:sz w:val="21"/>
                <w:szCs w:val="21"/>
                <w:highlight w:val="none"/>
                <w:u w:val="none"/>
              </w:rPr>
            </w:pPr>
          </w:p>
        </w:tc>
      </w:tr>
      <w:tr w14:paraId="7C1C5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17C349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69515B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8838A9F">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内置不少于一只扬声器；</w:t>
            </w:r>
          </w:p>
        </w:tc>
        <w:tc>
          <w:tcPr>
            <w:tcW w:w="463" w:type="dxa"/>
            <w:vMerge w:val="continue"/>
            <w:shd w:val="clear" w:color="auto" w:fill="FFFFFF"/>
            <w:noWrap/>
            <w:vAlign w:val="center"/>
          </w:tcPr>
          <w:p w14:paraId="593A1979">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115BB6D">
            <w:pPr>
              <w:ind w:left="0" w:right="0" w:firstLine="0"/>
              <w:jc w:val="center"/>
              <w:rPr>
                <w:rFonts w:hint="eastAsia" w:ascii="宋体" w:hAnsi="宋体" w:eastAsia="宋体" w:cs="宋体"/>
                <w:i w:val="0"/>
                <w:iCs w:val="0"/>
                <w:color w:val="000000"/>
                <w:sz w:val="21"/>
                <w:szCs w:val="21"/>
                <w:highlight w:val="none"/>
                <w:u w:val="none"/>
              </w:rPr>
            </w:pPr>
          </w:p>
        </w:tc>
      </w:tr>
      <w:tr w14:paraId="20792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F3C19E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3BDFA2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0D5A9F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内置加热模块，可对镜头前盖玻璃加热，去除镜头玻璃上的冰状和水状附着物；</w:t>
            </w:r>
          </w:p>
        </w:tc>
        <w:tc>
          <w:tcPr>
            <w:tcW w:w="463" w:type="dxa"/>
            <w:vMerge w:val="continue"/>
            <w:shd w:val="clear" w:color="auto" w:fill="FFFFFF"/>
            <w:noWrap/>
            <w:vAlign w:val="center"/>
          </w:tcPr>
          <w:p w14:paraId="42DB967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BB94E75">
            <w:pPr>
              <w:ind w:left="0" w:right="0" w:firstLine="0"/>
              <w:jc w:val="center"/>
              <w:rPr>
                <w:rFonts w:hint="eastAsia" w:ascii="宋体" w:hAnsi="宋体" w:eastAsia="宋体" w:cs="宋体"/>
                <w:i w:val="0"/>
                <w:iCs w:val="0"/>
                <w:color w:val="000000"/>
                <w:sz w:val="21"/>
                <w:szCs w:val="21"/>
                <w:highlight w:val="none"/>
                <w:u w:val="none"/>
              </w:rPr>
            </w:pPr>
          </w:p>
        </w:tc>
      </w:tr>
      <w:tr w14:paraId="4F595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D4BE243">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923A8DB">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CF72AB2">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接入标准：ONVIF（</w:t>
            </w:r>
            <w:r>
              <w:rPr>
                <w:rFonts w:ascii="宋体" w:hAnsi="宋体" w:eastAsia="宋体" w:cs="宋体"/>
                <w:color w:val="000000"/>
                <w:sz w:val="21"/>
                <w:szCs w:val="21"/>
                <w:highlight w:val="none"/>
              </w:rPr>
              <w:t>ProfileG</w:t>
            </w:r>
            <w:r>
              <w:rPr>
                <w:rFonts w:hint="eastAsia" w:ascii="宋体" w:hAnsi="宋体" w:eastAsia="宋体" w:cs="宋体"/>
                <w:i w:val="0"/>
                <w:iCs w:val="0"/>
                <w:color w:val="000000"/>
                <w:sz w:val="21"/>
                <w:szCs w:val="21"/>
                <w:highlight w:val="none"/>
                <w:u w:val="none"/>
                <w:lang w:val="en-US" w:eastAsia="zh-CN" w:bidi="ar"/>
              </w:rPr>
              <w:t>&amp;ProfileT）；CGI；GB/T28181-2022；GA/T1400；GB35114-2017A级；</w:t>
            </w:r>
          </w:p>
        </w:tc>
        <w:tc>
          <w:tcPr>
            <w:tcW w:w="463" w:type="dxa"/>
            <w:vMerge w:val="continue"/>
            <w:shd w:val="clear" w:color="auto" w:fill="FFFFFF"/>
            <w:noWrap/>
            <w:vAlign w:val="center"/>
          </w:tcPr>
          <w:p w14:paraId="0CE0954B">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9D35812">
            <w:pPr>
              <w:ind w:left="0" w:right="0" w:firstLine="0"/>
              <w:jc w:val="center"/>
              <w:rPr>
                <w:rFonts w:hint="eastAsia" w:ascii="宋体" w:hAnsi="宋体" w:eastAsia="宋体" w:cs="宋体"/>
                <w:i w:val="0"/>
                <w:iCs w:val="0"/>
                <w:color w:val="000000"/>
                <w:sz w:val="21"/>
                <w:szCs w:val="21"/>
                <w:highlight w:val="none"/>
                <w:u w:val="none"/>
              </w:rPr>
            </w:pPr>
          </w:p>
        </w:tc>
      </w:tr>
      <w:tr w14:paraId="0C154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58AEA6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6B6316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9372D7B">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63" w:type="dxa"/>
            <w:vMerge w:val="continue"/>
            <w:shd w:val="clear" w:color="auto" w:fill="FFFFFF"/>
            <w:noWrap/>
            <w:vAlign w:val="center"/>
          </w:tcPr>
          <w:p w14:paraId="249488E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8580214">
            <w:pPr>
              <w:ind w:left="0" w:right="0" w:firstLine="0"/>
              <w:jc w:val="center"/>
              <w:rPr>
                <w:rFonts w:hint="eastAsia" w:ascii="宋体" w:hAnsi="宋体" w:eastAsia="宋体" w:cs="宋体"/>
                <w:i w:val="0"/>
                <w:iCs w:val="0"/>
                <w:color w:val="000000"/>
                <w:sz w:val="21"/>
                <w:szCs w:val="21"/>
                <w:highlight w:val="none"/>
                <w:u w:val="none"/>
              </w:rPr>
            </w:pPr>
          </w:p>
        </w:tc>
      </w:tr>
      <w:tr w14:paraId="00770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6D96BABE">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1DF4BC4E">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烟火检测摄像机</w:t>
            </w:r>
          </w:p>
        </w:tc>
        <w:tc>
          <w:tcPr>
            <w:tcW w:w="6580" w:type="dxa"/>
            <w:shd w:val="clear" w:color="auto" w:fill="FFFFFF"/>
            <w:noWrap w:val="0"/>
            <w:vAlign w:val="center"/>
          </w:tcPr>
          <w:p w14:paraId="0ACF8BB9">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传感器采用不低于1/2.7英寸CMOS；</w:t>
            </w:r>
          </w:p>
        </w:tc>
        <w:tc>
          <w:tcPr>
            <w:tcW w:w="463" w:type="dxa"/>
            <w:vMerge w:val="restart"/>
            <w:shd w:val="clear" w:color="auto" w:fill="FFFFFF"/>
            <w:noWrap/>
            <w:vAlign w:val="center"/>
          </w:tcPr>
          <w:p w14:paraId="049B84F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43563A7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11</w:t>
            </w:r>
          </w:p>
        </w:tc>
      </w:tr>
      <w:tr w14:paraId="73E23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BE9437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023DDE7">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FA88721">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【9】</w:t>
            </w:r>
            <w:r>
              <w:rPr>
                <w:rFonts w:hint="eastAsia" w:ascii="宋体" w:hAnsi="宋体" w:eastAsia="宋体" w:cs="宋体"/>
                <w:i w:val="0"/>
                <w:iCs w:val="0"/>
                <w:color w:val="000000"/>
                <w:sz w:val="21"/>
                <w:szCs w:val="21"/>
                <w:highlight w:val="none"/>
                <w:u w:val="none"/>
                <w:lang w:val="en-US" w:eastAsia="zh-CN" w:bidi="ar"/>
              </w:rPr>
              <w:t>像素不低于400万；</w:t>
            </w:r>
          </w:p>
        </w:tc>
        <w:tc>
          <w:tcPr>
            <w:tcW w:w="463" w:type="dxa"/>
            <w:vMerge w:val="continue"/>
            <w:shd w:val="clear" w:color="auto" w:fill="FFFFFF"/>
            <w:noWrap/>
            <w:vAlign w:val="center"/>
          </w:tcPr>
          <w:p w14:paraId="625D876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E3C4995">
            <w:pPr>
              <w:ind w:left="0" w:right="0" w:firstLine="0"/>
              <w:jc w:val="center"/>
              <w:rPr>
                <w:rFonts w:hint="eastAsia" w:ascii="宋体" w:hAnsi="宋体" w:eastAsia="宋体" w:cs="宋体"/>
                <w:i w:val="0"/>
                <w:iCs w:val="0"/>
                <w:color w:val="000000"/>
                <w:sz w:val="21"/>
                <w:szCs w:val="21"/>
                <w:highlight w:val="none"/>
                <w:u w:val="none"/>
              </w:rPr>
            </w:pPr>
          </w:p>
        </w:tc>
      </w:tr>
      <w:tr w14:paraId="6EA80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1FB22A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BDA83C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0009B08">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最低照度彩色模式≤0.002lux；黑白模式≤0.0002lux；补光灯开启0lux；</w:t>
            </w:r>
          </w:p>
        </w:tc>
        <w:tc>
          <w:tcPr>
            <w:tcW w:w="463" w:type="dxa"/>
            <w:vMerge w:val="continue"/>
            <w:shd w:val="clear" w:color="auto" w:fill="FFFFFF"/>
            <w:noWrap/>
            <w:vAlign w:val="center"/>
          </w:tcPr>
          <w:p w14:paraId="18F88BE9">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521907E">
            <w:pPr>
              <w:ind w:left="0" w:right="0" w:firstLine="0"/>
              <w:jc w:val="center"/>
              <w:rPr>
                <w:rFonts w:hint="eastAsia" w:ascii="宋体" w:hAnsi="宋体" w:eastAsia="宋体" w:cs="宋体"/>
                <w:i w:val="0"/>
                <w:iCs w:val="0"/>
                <w:color w:val="000000"/>
                <w:sz w:val="21"/>
                <w:szCs w:val="21"/>
                <w:highlight w:val="none"/>
                <w:u w:val="none"/>
              </w:rPr>
            </w:pPr>
          </w:p>
        </w:tc>
      </w:tr>
      <w:tr w14:paraId="6040F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 w:hRule="atLeast"/>
          <w:jc w:val="center"/>
        </w:trPr>
        <w:tc>
          <w:tcPr>
            <w:tcW w:w="530" w:type="dxa"/>
            <w:vMerge w:val="continue"/>
            <w:shd w:val="clear" w:color="auto" w:fill="FFFFFF"/>
            <w:noWrap/>
            <w:vAlign w:val="center"/>
          </w:tcPr>
          <w:p w14:paraId="0AB96AFD">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73624A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1C053DE">
            <w:pPr>
              <w:pStyle w:val="91"/>
              <w:numPr>
                <w:ilvl w:val="0"/>
                <w:numId w:val="4"/>
              </w:numPr>
              <w:ind w:left="0" w:firstLine="0"/>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最大补光距离：红外不低于60m；暖光不低于30m；</w:t>
            </w:r>
          </w:p>
        </w:tc>
        <w:tc>
          <w:tcPr>
            <w:tcW w:w="463" w:type="dxa"/>
            <w:vMerge w:val="continue"/>
            <w:shd w:val="clear" w:color="auto" w:fill="FFFFFF"/>
            <w:noWrap/>
            <w:vAlign w:val="center"/>
          </w:tcPr>
          <w:p w14:paraId="0B263E7D">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92D6E4D">
            <w:pPr>
              <w:ind w:left="0" w:right="0" w:firstLine="0"/>
              <w:jc w:val="center"/>
              <w:rPr>
                <w:rFonts w:hint="eastAsia" w:ascii="宋体" w:hAnsi="宋体" w:eastAsia="宋体" w:cs="宋体"/>
                <w:i w:val="0"/>
                <w:iCs w:val="0"/>
                <w:color w:val="000000"/>
                <w:sz w:val="21"/>
                <w:szCs w:val="21"/>
                <w:highlight w:val="none"/>
                <w:u w:val="none"/>
              </w:rPr>
            </w:pPr>
          </w:p>
        </w:tc>
      </w:tr>
      <w:tr w14:paraId="1EA2F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65926B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44BD04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812170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补光灯：不少于2颗（红外灯）；不少于2颗（混光（红外+暖光）灯）；</w:t>
            </w:r>
          </w:p>
        </w:tc>
        <w:tc>
          <w:tcPr>
            <w:tcW w:w="463" w:type="dxa"/>
            <w:vMerge w:val="continue"/>
            <w:shd w:val="clear" w:color="auto" w:fill="FFFFFF"/>
            <w:noWrap/>
            <w:vAlign w:val="center"/>
          </w:tcPr>
          <w:p w14:paraId="32069659">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0EFD602">
            <w:pPr>
              <w:ind w:left="0" w:right="0" w:firstLine="0"/>
              <w:jc w:val="center"/>
              <w:rPr>
                <w:rFonts w:hint="eastAsia" w:ascii="宋体" w:hAnsi="宋体" w:eastAsia="宋体" w:cs="宋体"/>
                <w:i w:val="0"/>
                <w:iCs w:val="0"/>
                <w:color w:val="000000"/>
                <w:sz w:val="21"/>
                <w:szCs w:val="21"/>
                <w:highlight w:val="none"/>
                <w:u w:val="none"/>
              </w:rPr>
            </w:pPr>
          </w:p>
        </w:tc>
      </w:tr>
      <w:tr w14:paraId="52682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jc w:val="center"/>
        </w:trPr>
        <w:tc>
          <w:tcPr>
            <w:tcW w:w="530" w:type="dxa"/>
            <w:vMerge w:val="continue"/>
            <w:shd w:val="clear" w:color="auto" w:fill="FFFFFF"/>
            <w:noWrap/>
            <w:vAlign w:val="center"/>
          </w:tcPr>
          <w:p w14:paraId="0701CDA9">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DFDADA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17A4D6B">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镜头类型：电动变焦；镜头焦距范围不小于2.7mm～13.5mm；镜头光圈≤F1.6；</w:t>
            </w:r>
          </w:p>
        </w:tc>
        <w:tc>
          <w:tcPr>
            <w:tcW w:w="463" w:type="dxa"/>
            <w:vMerge w:val="continue"/>
            <w:shd w:val="clear" w:color="auto" w:fill="FFFFFF"/>
            <w:noWrap/>
            <w:vAlign w:val="center"/>
          </w:tcPr>
          <w:p w14:paraId="76D5325D">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CDCEB12">
            <w:pPr>
              <w:ind w:left="0" w:right="0" w:firstLine="0"/>
              <w:jc w:val="center"/>
              <w:rPr>
                <w:rFonts w:hint="eastAsia" w:ascii="宋体" w:hAnsi="宋体" w:eastAsia="宋体" w:cs="宋体"/>
                <w:i w:val="0"/>
                <w:iCs w:val="0"/>
                <w:color w:val="000000"/>
                <w:sz w:val="21"/>
                <w:szCs w:val="21"/>
                <w:highlight w:val="none"/>
                <w:u w:val="none"/>
              </w:rPr>
            </w:pPr>
          </w:p>
        </w:tc>
      </w:tr>
      <w:tr w14:paraId="49C92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AB5961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D11190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810B894">
            <w:pPr>
              <w:pStyle w:val="91"/>
              <w:numPr>
                <w:ilvl w:val="0"/>
                <w:numId w:val="4"/>
              </w:numPr>
              <w:ind w:left="0" w:firstLine="0"/>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宽动态：支持光学宽动态，宽动态不低于120dB；</w:t>
            </w:r>
          </w:p>
        </w:tc>
        <w:tc>
          <w:tcPr>
            <w:tcW w:w="463" w:type="dxa"/>
            <w:vMerge w:val="continue"/>
            <w:shd w:val="clear" w:color="auto" w:fill="FFFFFF"/>
            <w:noWrap/>
            <w:vAlign w:val="center"/>
          </w:tcPr>
          <w:p w14:paraId="6E56787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A7030AD">
            <w:pPr>
              <w:ind w:left="0" w:right="0" w:firstLine="0"/>
              <w:jc w:val="center"/>
              <w:rPr>
                <w:rFonts w:hint="eastAsia" w:ascii="宋体" w:hAnsi="宋体" w:eastAsia="宋体" w:cs="宋体"/>
                <w:i w:val="0"/>
                <w:iCs w:val="0"/>
                <w:color w:val="000000"/>
                <w:sz w:val="21"/>
                <w:szCs w:val="21"/>
                <w:highlight w:val="none"/>
                <w:u w:val="none"/>
              </w:rPr>
            </w:pPr>
          </w:p>
        </w:tc>
      </w:tr>
      <w:tr w14:paraId="35158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C03F72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2763FA7">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D5F5CA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走廊模式：90°/270°（在2688×1520分辨率及以下支持）；</w:t>
            </w:r>
          </w:p>
        </w:tc>
        <w:tc>
          <w:tcPr>
            <w:tcW w:w="463" w:type="dxa"/>
            <w:vMerge w:val="continue"/>
            <w:shd w:val="clear" w:color="auto" w:fill="FFFFFF"/>
            <w:noWrap/>
            <w:vAlign w:val="center"/>
          </w:tcPr>
          <w:p w14:paraId="5F09199B">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A24B4BC">
            <w:pPr>
              <w:ind w:left="0" w:right="0" w:firstLine="0"/>
              <w:jc w:val="center"/>
              <w:rPr>
                <w:rFonts w:hint="eastAsia" w:ascii="宋体" w:hAnsi="宋体" w:eastAsia="宋体" w:cs="宋体"/>
                <w:i w:val="0"/>
                <w:iCs w:val="0"/>
                <w:color w:val="000000"/>
                <w:sz w:val="21"/>
                <w:szCs w:val="21"/>
                <w:highlight w:val="none"/>
                <w:u w:val="none"/>
              </w:rPr>
            </w:pPr>
          </w:p>
        </w:tc>
      </w:tr>
      <w:tr w14:paraId="7EE64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E6A11F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CA26C0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D754B58">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63" w:type="dxa"/>
            <w:vMerge w:val="continue"/>
            <w:shd w:val="clear" w:color="auto" w:fill="FFFFFF"/>
            <w:noWrap/>
            <w:vAlign w:val="center"/>
          </w:tcPr>
          <w:p w14:paraId="66C8F963">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3066729">
            <w:pPr>
              <w:ind w:left="0" w:right="0" w:firstLine="0"/>
              <w:jc w:val="center"/>
              <w:rPr>
                <w:rFonts w:hint="eastAsia" w:ascii="宋体" w:hAnsi="宋体" w:eastAsia="宋体" w:cs="宋体"/>
                <w:i w:val="0"/>
                <w:iCs w:val="0"/>
                <w:color w:val="000000"/>
                <w:sz w:val="21"/>
                <w:szCs w:val="21"/>
                <w:highlight w:val="none"/>
                <w:u w:val="none"/>
              </w:rPr>
            </w:pPr>
          </w:p>
        </w:tc>
      </w:tr>
      <w:tr w14:paraId="0C9D8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1BCD95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C5267F4">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4A47C08">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内置不少于1个扬声器；</w:t>
            </w:r>
          </w:p>
        </w:tc>
        <w:tc>
          <w:tcPr>
            <w:tcW w:w="463" w:type="dxa"/>
            <w:vMerge w:val="continue"/>
            <w:shd w:val="clear" w:color="auto" w:fill="FFFFFF"/>
            <w:noWrap/>
            <w:vAlign w:val="center"/>
          </w:tcPr>
          <w:p w14:paraId="712A5EE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3C55A1B">
            <w:pPr>
              <w:ind w:left="0" w:right="0" w:firstLine="0"/>
              <w:jc w:val="center"/>
              <w:rPr>
                <w:rFonts w:hint="eastAsia" w:ascii="宋体" w:hAnsi="宋体" w:eastAsia="宋体" w:cs="宋体"/>
                <w:i w:val="0"/>
                <w:iCs w:val="0"/>
                <w:color w:val="000000"/>
                <w:sz w:val="21"/>
                <w:szCs w:val="21"/>
                <w:highlight w:val="none"/>
                <w:u w:val="none"/>
              </w:rPr>
            </w:pPr>
          </w:p>
        </w:tc>
      </w:tr>
      <w:tr w14:paraId="12748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5A7487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7DDB4CA">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EDCB30C">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【10】</w:t>
            </w:r>
            <w:r>
              <w:rPr>
                <w:rFonts w:hint="eastAsia" w:ascii="宋体" w:hAnsi="宋体" w:eastAsia="宋体" w:cs="宋体"/>
                <w:i w:val="0"/>
                <w:iCs w:val="0"/>
                <w:color w:val="000000"/>
                <w:sz w:val="21"/>
                <w:szCs w:val="21"/>
                <w:highlight w:val="none"/>
                <w:u w:val="none"/>
                <w:lang w:val="en-US" w:eastAsia="zh-CN" w:bidi="ar"/>
              </w:rPr>
              <w:t>报警事件：网络断开；IP冲突；非法访问；动态检测；视频遮挡；场景变更；音频异常侦测；外部报警；安全异常；烟雾检测；火焰检测；通道占用；目标出现；目标消失；变化检测；目标状态；</w:t>
            </w:r>
          </w:p>
        </w:tc>
        <w:tc>
          <w:tcPr>
            <w:tcW w:w="463" w:type="dxa"/>
            <w:vMerge w:val="continue"/>
            <w:shd w:val="clear" w:color="auto" w:fill="FFFFFF"/>
            <w:noWrap/>
            <w:vAlign w:val="center"/>
          </w:tcPr>
          <w:p w14:paraId="5342B8B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BD33EC3">
            <w:pPr>
              <w:ind w:left="0" w:right="0" w:firstLine="0"/>
              <w:jc w:val="center"/>
              <w:rPr>
                <w:rFonts w:hint="eastAsia" w:ascii="宋体" w:hAnsi="宋体" w:eastAsia="宋体" w:cs="宋体"/>
                <w:i w:val="0"/>
                <w:iCs w:val="0"/>
                <w:color w:val="000000"/>
                <w:sz w:val="21"/>
                <w:szCs w:val="21"/>
                <w:highlight w:val="none"/>
                <w:u w:val="none"/>
              </w:rPr>
            </w:pPr>
          </w:p>
        </w:tc>
      </w:tr>
      <w:tr w14:paraId="4A9E0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71299B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49402E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D42D0F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接入标准：ONVIF（ProfileS&amp;ProfileG&amp;ProfileT）；CGI；GB/T28181-2022；</w:t>
            </w:r>
          </w:p>
        </w:tc>
        <w:tc>
          <w:tcPr>
            <w:tcW w:w="463" w:type="dxa"/>
            <w:vMerge w:val="continue"/>
            <w:shd w:val="clear" w:color="auto" w:fill="FFFFFF"/>
            <w:noWrap/>
            <w:vAlign w:val="center"/>
          </w:tcPr>
          <w:p w14:paraId="24BB771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9722063">
            <w:pPr>
              <w:ind w:left="0" w:right="0" w:firstLine="0"/>
              <w:jc w:val="center"/>
              <w:rPr>
                <w:rFonts w:hint="eastAsia" w:ascii="宋体" w:hAnsi="宋体" w:eastAsia="宋体" w:cs="宋体"/>
                <w:i w:val="0"/>
                <w:iCs w:val="0"/>
                <w:color w:val="000000"/>
                <w:sz w:val="21"/>
                <w:szCs w:val="21"/>
                <w:highlight w:val="none"/>
                <w:u w:val="none"/>
              </w:rPr>
            </w:pPr>
          </w:p>
        </w:tc>
      </w:tr>
      <w:tr w14:paraId="4BA8A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jc w:val="center"/>
        </w:trPr>
        <w:tc>
          <w:tcPr>
            <w:tcW w:w="530" w:type="dxa"/>
            <w:vMerge w:val="continue"/>
            <w:shd w:val="clear" w:color="auto" w:fill="FFFFFF"/>
            <w:noWrap/>
            <w:vAlign w:val="center"/>
          </w:tcPr>
          <w:p w14:paraId="0597DBE2">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192422A">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DFA5EE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音频输入不少于1路；音频输出不少于1路；报警输入不少于2路；报警输出不少于2路；</w:t>
            </w:r>
          </w:p>
        </w:tc>
        <w:tc>
          <w:tcPr>
            <w:tcW w:w="463" w:type="dxa"/>
            <w:vMerge w:val="continue"/>
            <w:shd w:val="clear" w:color="auto" w:fill="FFFFFF"/>
            <w:noWrap/>
            <w:vAlign w:val="center"/>
          </w:tcPr>
          <w:p w14:paraId="7EAF2EB3">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BF454B6">
            <w:pPr>
              <w:ind w:left="0" w:right="0" w:firstLine="0"/>
              <w:jc w:val="center"/>
              <w:rPr>
                <w:rFonts w:hint="eastAsia" w:ascii="宋体" w:hAnsi="宋体" w:eastAsia="宋体" w:cs="宋体"/>
                <w:i w:val="0"/>
                <w:iCs w:val="0"/>
                <w:color w:val="000000"/>
                <w:sz w:val="21"/>
                <w:szCs w:val="21"/>
                <w:highlight w:val="none"/>
                <w:u w:val="none"/>
              </w:rPr>
            </w:pPr>
          </w:p>
        </w:tc>
      </w:tr>
      <w:tr w14:paraId="27C55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7CD702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3764971">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E5C8159">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支持DC12V电源返送；</w:t>
            </w:r>
          </w:p>
        </w:tc>
        <w:tc>
          <w:tcPr>
            <w:tcW w:w="463" w:type="dxa"/>
            <w:vMerge w:val="continue"/>
            <w:shd w:val="clear" w:color="auto" w:fill="FFFFFF"/>
            <w:noWrap/>
            <w:vAlign w:val="center"/>
          </w:tcPr>
          <w:p w14:paraId="74B9B68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458EDE3">
            <w:pPr>
              <w:ind w:left="0" w:right="0" w:firstLine="0"/>
              <w:jc w:val="center"/>
              <w:rPr>
                <w:rFonts w:hint="eastAsia" w:ascii="宋体" w:hAnsi="宋体" w:eastAsia="宋体" w:cs="宋体"/>
                <w:i w:val="0"/>
                <w:iCs w:val="0"/>
                <w:color w:val="000000"/>
                <w:sz w:val="21"/>
                <w:szCs w:val="21"/>
                <w:highlight w:val="none"/>
                <w:u w:val="none"/>
              </w:rPr>
            </w:pPr>
          </w:p>
        </w:tc>
      </w:tr>
      <w:tr w14:paraId="66DDF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3D220A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5B46174">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E2BCA3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供电方式：支持DC12V，支持PoE供电；</w:t>
            </w:r>
          </w:p>
        </w:tc>
        <w:tc>
          <w:tcPr>
            <w:tcW w:w="463" w:type="dxa"/>
            <w:vMerge w:val="continue"/>
            <w:shd w:val="clear" w:color="auto" w:fill="FFFFFF"/>
            <w:noWrap/>
            <w:vAlign w:val="center"/>
          </w:tcPr>
          <w:p w14:paraId="14ED0D6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2D6EA97">
            <w:pPr>
              <w:ind w:left="0" w:right="0" w:firstLine="0"/>
              <w:jc w:val="center"/>
              <w:rPr>
                <w:rFonts w:hint="eastAsia" w:ascii="宋体" w:hAnsi="宋体" w:eastAsia="宋体" w:cs="宋体"/>
                <w:i w:val="0"/>
                <w:iCs w:val="0"/>
                <w:color w:val="000000"/>
                <w:sz w:val="21"/>
                <w:szCs w:val="21"/>
                <w:highlight w:val="none"/>
                <w:u w:val="none"/>
              </w:rPr>
            </w:pPr>
          </w:p>
        </w:tc>
      </w:tr>
      <w:tr w14:paraId="6F9FB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0953CAB">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A63AAC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E4961B8">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63" w:type="dxa"/>
            <w:vMerge w:val="continue"/>
            <w:shd w:val="clear" w:color="auto" w:fill="FFFFFF"/>
            <w:noWrap/>
            <w:vAlign w:val="center"/>
          </w:tcPr>
          <w:p w14:paraId="441533C9">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B969F2B">
            <w:pPr>
              <w:ind w:left="0" w:right="0" w:firstLine="0"/>
              <w:jc w:val="center"/>
              <w:rPr>
                <w:rFonts w:hint="eastAsia" w:ascii="宋体" w:hAnsi="宋体" w:eastAsia="宋体" w:cs="宋体"/>
                <w:i w:val="0"/>
                <w:iCs w:val="0"/>
                <w:color w:val="000000"/>
                <w:sz w:val="21"/>
                <w:szCs w:val="21"/>
                <w:highlight w:val="none"/>
                <w:u w:val="none"/>
              </w:rPr>
            </w:pPr>
          </w:p>
        </w:tc>
      </w:tr>
      <w:tr w14:paraId="0727D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0" w:type="dxa"/>
            <w:vMerge w:val="restart"/>
            <w:shd w:val="clear" w:color="auto" w:fill="FFFFFF"/>
            <w:noWrap/>
            <w:vAlign w:val="center"/>
          </w:tcPr>
          <w:p w14:paraId="6D7AB3D4">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13C3E998">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防入侵报警摄像机</w:t>
            </w:r>
          </w:p>
        </w:tc>
        <w:tc>
          <w:tcPr>
            <w:tcW w:w="6580" w:type="dxa"/>
            <w:shd w:val="clear" w:color="auto" w:fill="FFFFFF"/>
            <w:noWrap w:val="0"/>
            <w:vAlign w:val="center"/>
          </w:tcPr>
          <w:p w14:paraId="3FD314A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传感器采用不低于1/1.8英寸CMOS；</w:t>
            </w:r>
          </w:p>
        </w:tc>
        <w:tc>
          <w:tcPr>
            <w:tcW w:w="463" w:type="dxa"/>
            <w:vMerge w:val="restart"/>
            <w:shd w:val="clear" w:color="auto" w:fill="FFFFFF"/>
            <w:noWrap/>
            <w:vAlign w:val="center"/>
          </w:tcPr>
          <w:p w14:paraId="164AD70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2FC2C23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6</w:t>
            </w:r>
          </w:p>
        </w:tc>
      </w:tr>
      <w:tr w14:paraId="26594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8492AF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E289C7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226943C">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【11】</w:t>
            </w:r>
            <w:r>
              <w:rPr>
                <w:rFonts w:hint="eastAsia" w:ascii="宋体" w:hAnsi="宋体" w:eastAsia="宋体" w:cs="宋体"/>
                <w:i w:val="0"/>
                <w:iCs w:val="0"/>
                <w:color w:val="000000"/>
                <w:sz w:val="21"/>
                <w:szCs w:val="21"/>
                <w:highlight w:val="none"/>
                <w:u w:val="none"/>
                <w:lang w:val="en-US" w:eastAsia="zh-CN" w:bidi="ar"/>
              </w:rPr>
              <w:t>像素不低于400万；</w:t>
            </w:r>
          </w:p>
        </w:tc>
        <w:tc>
          <w:tcPr>
            <w:tcW w:w="463" w:type="dxa"/>
            <w:vMerge w:val="continue"/>
            <w:shd w:val="clear" w:color="auto" w:fill="FFFFFF"/>
            <w:noWrap/>
            <w:vAlign w:val="center"/>
          </w:tcPr>
          <w:p w14:paraId="651CE3F3">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9477E9C">
            <w:pPr>
              <w:ind w:left="0" w:right="0" w:firstLine="0"/>
              <w:jc w:val="center"/>
              <w:rPr>
                <w:rFonts w:hint="eastAsia" w:ascii="宋体" w:hAnsi="宋体" w:eastAsia="宋体" w:cs="宋体"/>
                <w:i w:val="0"/>
                <w:iCs w:val="0"/>
                <w:color w:val="000000"/>
                <w:sz w:val="21"/>
                <w:szCs w:val="21"/>
                <w:highlight w:val="none"/>
                <w:u w:val="none"/>
              </w:rPr>
            </w:pPr>
          </w:p>
        </w:tc>
      </w:tr>
      <w:tr w14:paraId="4ECD9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7D7F7B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F8B1F3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FA40F77">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最低照度：彩色模式≤0.0005lux；补光灯开启0lux；</w:t>
            </w:r>
          </w:p>
        </w:tc>
        <w:tc>
          <w:tcPr>
            <w:tcW w:w="463" w:type="dxa"/>
            <w:vMerge w:val="continue"/>
            <w:shd w:val="clear" w:color="auto" w:fill="FFFFFF"/>
            <w:noWrap/>
            <w:vAlign w:val="center"/>
          </w:tcPr>
          <w:p w14:paraId="55D98AEC">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1CB32D0">
            <w:pPr>
              <w:ind w:left="0" w:right="0" w:firstLine="0"/>
              <w:jc w:val="center"/>
              <w:rPr>
                <w:rFonts w:hint="eastAsia" w:ascii="宋体" w:hAnsi="宋体" w:eastAsia="宋体" w:cs="宋体"/>
                <w:i w:val="0"/>
                <w:iCs w:val="0"/>
                <w:color w:val="000000"/>
                <w:sz w:val="21"/>
                <w:szCs w:val="21"/>
                <w:highlight w:val="none"/>
                <w:u w:val="none"/>
              </w:rPr>
            </w:pPr>
          </w:p>
        </w:tc>
      </w:tr>
      <w:tr w14:paraId="212DE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D032DF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A873A0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E933D6C">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最大补光距离：暖光不低于40m；</w:t>
            </w:r>
          </w:p>
        </w:tc>
        <w:tc>
          <w:tcPr>
            <w:tcW w:w="463" w:type="dxa"/>
            <w:vMerge w:val="continue"/>
            <w:shd w:val="clear" w:color="auto" w:fill="FFFFFF"/>
            <w:noWrap/>
            <w:vAlign w:val="center"/>
          </w:tcPr>
          <w:p w14:paraId="154278D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9527999">
            <w:pPr>
              <w:ind w:left="0" w:right="0" w:firstLine="0"/>
              <w:jc w:val="center"/>
              <w:rPr>
                <w:rFonts w:hint="eastAsia" w:ascii="宋体" w:hAnsi="宋体" w:eastAsia="宋体" w:cs="宋体"/>
                <w:i w:val="0"/>
                <w:iCs w:val="0"/>
                <w:color w:val="000000"/>
                <w:sz w:val="21"/>
                <w:szCs w:val="21"/>
                <w:highlight w:val="none"/>
                <w:u w:val="none"/>
              </w:rPr>
            </w:pPr>
          </w:p>
        </w:tc>
      </w:tr>
      <w:tr w14:paraId="52492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jc w:val="center"/>
        </w:trPr>
        <w:tc>
          <w:tcPr>
            <w:tcW w:w="530" w:type="dxa"/>
            <w:vMerge w:val="continue"/>
            <w:shd w:val="clear" w:color="auto" w:fill="FFFFFF"/>
            <w:noWrap/>
            <w:vAlign w:val="center"/>
          </w:tcPr>
          <w:p w14:paraId="1E711C2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63DCE4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D00F29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补光灯：暖光补光灯数量不少于4颗；</w:t>
            </w:r>
          </w:p>
        </w:tc>
        <w:tc>
          <w:tcPr>
            <w:tcW w:w="463" w:type="dxa"/>
            <w:vMerge w:val="continue"/>
            <w:shd w:val="clear" w:color="auto" w:fill="FFFFFF"/>
            <w:noWrap/>
            <w:vAlign w:val="center"/>
          </w:tcPr>
          <w:p w14:paraId="779E602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90DFBC0">
            <w:pPr>
              <w:ind w:left="0" w:right="0" w:firstLine="0"/>
              <w:jc w:val="center"/>
              <w:rPr>
                <w:rFonts w:hint="eastAsia" w:ascii="宋体" w:hAnsi="宋体" w:eastAsia="宋体" w:cs="宋体"/>
                <w:i w:val="0"/>
                <w:iCs w:val="0"/>
                <w:color w:val="000000"/>
                <w:sz w:val="21"/>
                <w:szCs w:val="21"/>
                <w:highlight w:val="none"/>
                <w:u w:val="none"/>
              </w:rPr>
            </w:pPr>
          </w:p>
        </w:tc>
      </w:tr>
      <w:tr w14:paraId="0ECF7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6DBC1E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978F1B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E5F60A4">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【12】</w:t>
            </w:r>
            <w:r>
              <w:rPr>
                <w:rFonts w:hint="eastAsia" w:ascii="宋体" w:hAnsi="宋体" w:eastAsia="宋体" w:cs="宋体"/>
                <w:i w:val="0"/>
                <w:iCs w:val="0"/>
                <w:color w:val="000000"/>
                <w:sz w:val="21"/>
                <w:szCs w:val="21"/>
                <w:highlight w:val="none"/>
                <w:u w:val="none"/>
                <w:lang w:val="en-US" w:eastAsia="zh-CN" w:bidi="ar"/>
              </w:rPr>
              <w:t>支持周界防范：</w:t>
            </w:r>
            <w:r>
              <w:rPr>
                <w:rFonts w:hint="eastAsia" w:ascii="宋体" w:hAnsi="宋体" w:eastAsia="宋体" w:cs="宋体"/>
                <w:color w:val="000000"/>
                <w:szCs w:val="21"/>
                <w:highlight w:val="none"/>
              </w:rPr>
              <w:t>支持周界防范智能检测，支持绊线入侵、区域入侵、快速移动检测；绊线入侵、区域入侵、快速移动三项检测支持人、车分类及精准识别；同时支持徘徊检测、人员聚集、停车检测、物品遗留、物品搬移检测；支持大模型增强周界算法能力，可提升目标检测距离，降低目标误报率。</w:t>
            </w:r>
          </w:p>
        </w:tc>
        <w:tc>
          <w:tcPr>
            <w:tcW w:w="463" w:type="dxa"/>
            <w:vMerge w:val="continue"/>
            <w:shd w:val="clear" w:color="auto" w:fill="FFFFFF"/>
            <w:noWrap/>
            <w:vAlign w:val="center"/>
          </w:tcPr>
          <w:p w14:paraId="57644B7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A36AAB3">
            <w:pPr>
              <w:ind w:left="0" w:right="0" w:firstLine="0"/>
              <w:jc w:val="center"/>
              <w:rPr>
                <w:rFonts w:hint="eastAsia" w:ascii="宋体" w:hAnsi="宋体" w:eastAsia="宋体" w:cs="宋体"/>
                <w:i w:val="0"/>
                <w:iCs w:val="0"/>
                <w:color w:val="000000"/>
                <w:sz w:val="21"/>
                <w:szCs w:val="21"/>
                <w:highlight w:val="none"/>
                <w:u w:val="none"/>
              </w:rPr>
            </w:pPr>
          </w:p>
        </w:tc>
      </w:tr>
      <w:tr w14:paraId="77BE2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530" w:type="dxa"/>
            <w:vMerge w:val="continue"/>
            <w:shd w:val="clear" w:color="auto" w:fill="FFFFFF"/>
            <w:noWrap/>
            <w:vAlign w:val="center"/>
          </w:tcPr>
          <w:p w14:paraId="4081620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6D6523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FDD8B0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内置不少于2只麦克风；内置不少于1只扬声器；</w:t>
            </w:r>
          </w:p>
        </w:tc>
        <w:tc>
          <w:tcPr>
            <w:tcW w:w="463" w:type="dxa"/>
            <w:vMerge w:val="continue"/>
            <w:shd w:val="clear" w:color="auto" w:fill="FFFFFF"/>
            <w:noWrap/>
            <w:vAlign w:val="center"/>
          </w:tcPr>
          <w:p w14:paraId="5107881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E8B192D">
            <w:pPr>
              <w:ind w:left="0" w:right="0" w:firstLine="0"/>
              <w:jc w:val="center"/>
              <w:rPr>
                <w:rFonts w:hint="eastAsia" w:ascii="宋体" w:hAnsi="宋体" w:eastAsia="宋体" w:cs="宋体"/>
                <w:i w:val="0"/>
                <w:iCs w:val="0"/>
                <w:color w:val="000000"/>
                <w:sz w:val="21"/>
                <w:szCs w:val="21"/>
                <w:highlight w:val="none"/>
                <w:u w:val="none"/>
              </w:rPr>
            </w:pPr>
          </w:p>
        </w:tc>
      </w:tr>
      <w:tr w14:paraId="1F02C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3A927F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C66889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A1AAC4A">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【13】</w:t>
            </w:r>
            <w:r>
              <w:rPr>
                <w:rFonts w:hint="eastAsia" w:ascii="宋体" w:hAnsi="宋体" w:eastAsia="宋体" w:cs="宋体"/>
                <w:i w:val="0"/>
                <w:iCs w:val="0"/>
                <w:color w:val="000000"/>
                <w:sz w:val="21"/>
                <w:szCs w:val="21"/>
                <w:highlight w:val="none"/>
                <w:u w:val="none"/>
                <w:lang w:val="en-US" w:eastAsia="zh-CN" w:bidi="ar"/>
              </w:rPr>
              <w:t>支持定时语音播报,最大可添加10个不同语音文件,可设置时间优先、次数优先,播放间隔可设置,支持针对不同语音单独配置播放时间计划</w:t>
            </w:r>
          </w:p>
        </w:tc>
        <w:tc>
          <w:tcPr>
            <w:tcW w:w="463" w:type="dxa"/>
            <w:vMerge w:val="continue"/>
            <w:shd w:val="clear" w:color="auto" w:fill="FFFFFF"/>
            <w:noWrap/>
            <w:vAlign w:val="center"/>
          </w:tcPr>
          <w:p w14:paraId="1E0BF2B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57EEA25">
            <w:pPr>
              <w:ind w:left="0" w:right="0" w:firstLine="0"/>
              <w:jc w:val="center"/>
              <w:rPr>
                <w:rFonts w:hint="eastAsia" w:ascii="宋体" w:hAnsi="宋体" w:eastAsia="宋体" w:cs="宋体"/>
                <w:i w:val="0"/>
                <w:iCs w:val="0"/>
                <w:color w:val="000000"/>
                <w:sz w:val="21"/>
                <w:szCs w:val="21"/>
                <w:highlight w:val="none"/>
                <w:u w:val="none"/>
              </w:rPr>
            </w:pPr>
          </w:p>
        </w:tc>
      </w:tr>
      <w:tr w14:paraId="76E82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FC50E9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9EA8F7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8D16D0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支持声光警戒功能；</w:t>
            </w:r>
          </w:p>
        </w:tc>
        <w:tc>
          <w:tcPr>
            <w:tcW w:w="463" w:type="dxa"/>
            <w:vMerge w:val="continue"/>
            <w:shd w:val="clear" w:color="auto" w:fill="FFFFFF"/>
            <w:noWrap/>
            <w:vAlign w:val="center"/>
          </w:tcPr>
          <w:p w14:paraId="31B13E0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4315956">
            <w:pPr>
              <w:ind w:left="0" w:right="0" w:firstLine="0"/>
              <w:jc w:val="center"/>
              <w:rPr>
                <w:rFonts w:hint="eastAsia" w:ascii="宋体" w:hAnsi="宋体" w:eastAsia="宋体" w:cs="宋体"/>
                <w:i w:val="0"/>
                <w:iCs w:val="0"/>
                <w:color w:val="000000"/>
                <w:sz w:val="21"/>
                <w:szCs w:val="21"/>
                <w:highlight w:val="none"/>
                <w:u w:val="none"/>
              </w:rPr>
            </w:pPr>
          </w:p>
        </w:tc>
      </w:tr>
      <w:tr w14:paraId="69004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6914B2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90E2844">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8E7788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接入标准：ONVIF（ProfileS&amp;ProfileG&amp;ProfileT&amp;ProfileM）；CGI；GB/T28181-2022；</w:t>
            </w:r>
          </w:p>
        </w:tc>
        <w:tc>
          <w:tcPr>
            <w:tcW w:w="463" w:type="dxa"/>
            <w:vMerge w:val="continue"/>
            <w:shd w:val="clear" w:color="auto" w:fill="FFFFFF"/>
            <w:noWrap/>
            <w:vAlign w:val="center"/>
          </w:tcPr>
          <w:p w14:paraId="5AC568B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EC4FA4C">
            <w:pPr>
              <w:ind w:left="0" w:right="0" w:firstLine="0"/>
              <w:jc w:val="center"/>
              <w:rPr>
                <w:rFonts w:hint="eastAsia" w:ascii="宋体" w:hAnsi="宋体" w:eastAsia="宋体" w:cs="宋体"/>
                <w:i w:val="0"/>
                <w:iCs w:val="0"/>
                <w:color w:val="000000"/>
                <w:sz w:val="21"/>
                <w:szCs w:val="21"/>
                <w:highlight w:val="none"/>
                <w:u w:val="none"/>
              </w:rPr>
            </w:pPr>
          </w:p>
        </w:tc>
      </w:tr>
      <w:tr w14:paraId="0A055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jc w:val="center"/>
        </w:trPr>
        <w:tc>
          <w:tcPr>
            <w:tcW w:w="530" w:type="dxa"/>
            <w:vMerge w:val="continue"/>
            <w:shd w:val="clear" w:color="auto" w:fill="FFFFFF"/>
            <w:noWrap/>
            <w:vAlign w:val="center"/>
          </w:tcPr>
          <w:p w14:paraId="3E7B2C2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9FDD75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2591738">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音频输入不少于1路；音频输出不少于1路；报警输入不少于2路；报警输出不少于2路；</w:t>
            </w:r>
          </w:p>
        </w:tc>
        <w:tc>
          <w:tcPr>
            <w:tcW w:w="463" w:type="dxa"/>
            <w:vMerge w:val="continue"/>
            <w:shd w:val="clear" w:color="auto" w:fill="FFFFFF"/>
            <w:noWrap/>
            <w:vAlign w:val="center"/>
          </w:tcPr>
          <w:p w14:paraId="4D3508FB">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9DC0D36">
            <w:pPr>
              <w:ind w:left="0" w:right="0" w:firstLine="0"/>
              <w:jc w:val="center"/>
              <w:rPr>
                <w:rFonts w:hint="eastAsia" w:ascii="宋体" w:hAnsi="宋体" w:eastAsia="宋体" w:cs="宋体"/>
                <w:i w:val="0"/>
                <w:iCs w:val="0"/>
                <w:color w:val="000000"/>
                <w:sz w:val="21"/>
                <w:szCs w:val="21"/>
                <w:highlight w:val="none"/>
                <w:u w:val="none"/>
              </w:rPr>
            </w:pPr>
          </w:p>
        </w:tc>
      </w:tr>
      <w:tr w14:paraId="6B3A1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20E6E9D">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F4C5851">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71B46E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支持DC12V电源返送；</w:t>
            </w:r>
          </w:p>
        </w:tc>
        <w:tc>
          <w:tcPr>
            <w:tcW w:w="463" w:type="dxa"/>
            <w:vMerge w:val="continue"/>
            <w:shd w:val="clear" w:color="auto" w:fill="FFFFFF"/>
            <w:noWrap/>
            <w:vAlign w:val="center"/>
          </w:tcPr>
          <w:p w14:paraId="2BC8D3E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FEA60E5">
            <w:pPr>
              <w:ind w:left="0" w:right="0" w:firstLine="0"/>
              <w:jc w:val="center"/>
              <w:rPr>
                <w:rFonts w:hint="eastAsia" w:ascii="宋体" w:hAnsi="宋体" w:eastAsia="宋体" w:cs="宋体"/>
                <w:i w:val="0"/>
                <w:iCs w:val="0"/>
                <w:color w:val="000000"/>
                <w:sz w:val="21"/>
                <w:szCs w:val="21"/>
                <w:highlight w:val="none"/>
                <w:u w:val="none"/>
              </w:rPr>
            </w:pPr>
          </w:p>
        </w:tc>
      </w:tr>
      <w:tr w14:paraId="4BDA7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C35C77F">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D50743A">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CDB0A9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供电方式：DC12V（±30%）；PoE+（802.3at）；</w:t>
            </w:r>
          </w:p>
        </w:tc>
        <w:tc>
          <w:tcPr>
            <w:tcW w:w="463" w:type="dxa"/>
            <w:vMerge w:val="continue"/>
            <w:shd w:val="clear" w:color="auto" w:fill="FFFFFF"/>
            <w:noWrap/>
            <w:vAlign w:val="center"/>
          </w:tcPr>
          <w:p w14:paraId="6A08FFC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83A3F96">
            <w:pPr>
              <w:ind w:left="0" w:right="0" w:firstLine="0"/>
              <w:jc w:val="center"/>
              <w:rPr>
                <w:rFonts w:hint="eastAsia" w:ascii="宋体" w:hAnsi="宋体" w:eastAsia="宋体" w:cs="宋体"/>
                <w:i w:val="0"/>
                <w:iCs w:val="0"/>
                <w:color w:val="000000"/>
                <w:sz w:val="21"/>
                <w:szCs w:val="21"/>
                <w:highlight w:val="none"/>
                <w:u w:val="none"/>
              </w:rPr>
            </w:pPr>
          </w:p>
        </w:tc>
      </w:tr>
      <w:tr w14:paraId="6FEF1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E5EB1C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B379CE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A723E48">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63" w:type="dxa"/>
            <w:vMerge w:val="continue"/>
            <w:shd w:val="clear" w:color="auto" w:fill="FFFFFF"/>
            <w:noWrap/>
            <w:vAlign w:val="center"/>
          </w:tcPr>
          <w:p w14:paraId="568612A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879A4D0">
            <w:pPr>
              <w:ind w:left="0" w:right="0" w:firstLine="0"/>
              <w:jc w:val="center"/>
              <w:rPr>
                <w:rFonts w:hint="eastAsia" w:ascii="宋体" w:hAnsi="宋体" w:eastAsia="宋体" w:cs="宋体"/>
                <w:i w:val="0"/>
                <w:iCs w:val="0"/>
                <w:color w:val="000000"/>
                <w:sz w:val="21"/>
                <w:szCs w:val="21"/>
                <w:highlight w:val="none"/>
                <w:u w:val="none"/>
              </w:rPr>
            </w:pPr>
          </w:p>
        </w:tc>
      </w:tr>
      <w:tr w14:paraId="1DE72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16F917D3">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3AA97FE9">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室外球机</w:t>
            </w:r>
          </w:p>
        </w:tc>
        <w:tc>
          <w:tcPr>
            <w:tcW w:w="6580" w:type="dxa"/>
            <w:shd w:val="clear" w:color="auto" w:fill="FFFFFF"/>
            <w:noWrap w:val="0"/>
            <w:vAlign w:val="center"/>
          </w:tcPr>
          <w:p w14:paraId="66D5AE9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传感器采用不低于1/2.8英寸CMOS；</w:t>
            </w:r>
          </w:p>
        </w:tc>
        <w:tc>
          <w:tcPr>
            <w:tcW w:w="463" w:type="dxa"/>
            <w:vMerge w:val="restart"/>
            <w:shd w:val="clear" w:color="auto" w:fill="FFFFFF"/>
            <w:noWrap/>
            <w:vAlign w:val="center"/>
          </w:tcPr>
          <w:p w14:paraId="54C4125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26D47A8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13</w:t>
            </w:r>
          </w:p>
        </w:tc>
      </w:tr>
      <w:tr w14:paraId="3F81F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D3BB95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AEFF96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44CF35C">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【14】</w:t>
            </w:r>
            <w:r>
              <w:rPr>
                <w:rFonts w:hint="eastAsia" w:ascii="宋体" w:hAnsi="宋体" w:eastAsia="宋体" w:cs="宋体"/>
                <w:i w:val="0"/>
                <w:iCs w:val="0"/>
                <w:color w:val="000000"/>
                <w:sz w:val="21"/>
                <w:szCs w:val="21"/>
                <w:highlight w:val="none"/>
                <w:u w:val="none"/>
                <w:lang w:val="en-US" w:eastAsia="zh-CN" w:bidi="ar"/>
              </w:rPr>
              <w:t>像素不低于400万；</w:t>
            </w:r>
          </w:p>
        </w:tc>
        <w:tc>
          <w:tcPr>
            <w:tcW w:w="463" w:type="dxa"/>
            <w:vMerge w:val="continue"/>
            <w:shd w:val="clear" w:color="auto" w:fill="FFFFFF"/>
            <w:noWrap/>
            <w:vAlign w:val="center"/>
          </w:tcPr>
          <w:p w14:paraId="203B755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7F59957">
            <w:pPr>
              <w:ind w:left="0" w:right="0" w:firstLine="0"/>
              <w:jc w:val="center"/>
              <w:rPr>
                <w:rFonts w:hint="eastAsia" w:ascii="宋体" w:hAnsi="宋体" w:eastAsia="宋体" w:cs="宋体"/>
                <w:i w:val="0"/>
                <w:iCs w:val="0"/>
                <w:color w:val="000000"/>
                <w:sz w:val="21"/>
                <w:szCs w:val="21"/>
                <w:highlight w:val="none"/>
                <w:u w:val="none"/>
              </w:rPr>
            </w:pPr>
          </w:p>
        </w:tc>
      </w:tr>
      <w:tr w14:paraId="11678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A9637F3">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ED475D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A994856">
            <w:pPr>
              <w:pStyle w:val="91"/>
              <w:numPr>
                <w:ilvl w:val="0"/>
                <w:numId w:val="4"/>
              </w:numPr>
              <w:ind w:left="0" w:firstLine="0"/>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最低照度：彩色：0.005lux@F1.6；黑白：0.0005lux@F1.6红外灯开启0lux</w:t>
            </w:r>
          </w:p>
        </w:tc>
        <w:tc>
          <w:tcPr>
            <w:tcW w:w="463" w:type="dxa"/>
            <w:vMerge w:val="continue"/>
            <w:shd w:val="clear" w:color="auto" w:fill="FFFFFF"/>
            <w:noWrap/>
            <w:vAlign w:val="center"/>
          </w:tcPr>
          <w:p w14:paraId="7294E57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1FA4959">
            <w:pPr>
              <w:ind w:left="0" w:right="0" w:firstLine="0"/>
              <w:jc w:val="center"/>
              <w:rPr>
                <w:rFonts w:hint="eastAsia" w:ascii="宋体" w:hAnsi="宋体" w:eastAsia="宋体" w:cs="宋体"/>
                <w:i w:val="0"/>
                <w:iCs w:val="0"/>
                <w:color w:val="000000"/>
                <w:sz w:val="21"/>
                <w:szCs w:val="21"/>
                <w:highlight w:val="none"/>
                <w:u w:val="none"/>
              </w:rPr>
            </w:pPr>
          </w:p>
        </w:tc>
      </w:tr>
      <w:tr w14:paraId="3AB59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B4FCCED">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5367805">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5F9070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最大补光距离：不低于150m；</w:t>
            </w:r>
          </w:p>
        </w:tc>
        <w:tc>
          <w:tcPr>
            <w:tcW w:w="463" w:type="dxa"/>
            <w:vMerge w:val="continue"/>
            <w:shd w:val="clear" w:color="auto" w:fill="FFFFFF"/>
            <w:noWrap/>
            <w:vAlign w:val="center"/>
          </w:tcPr>
          <w:p w14:paraId="3D19CE3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7B1CB8F">
            <w:pPr>
              <w:ind w:left="0" w:right="0" w:firstLine="0"/>
              <w:jc w:val="center"/>
              <w:rPr>
                <w:rFonts w:hint="eastAsia" w:ascii="宋体" w:hAnsi="宋体" w:eastAsia="宋体" w:cs="宋体"/>
                <w:i w:val="0"/>
                <w:iCs w:val="0"/>
                <w:color w:val="000000"/>
                <w:sz w:val="21"/>
                <w:szCs w:val="21"/>
                <w:highlight w:val="none"/>
                <w:u w:val="none"/>
              </w:rPr>
            </w:pPr>
          </w:p>
        </w:tc>
      </w:tr>
      <w:tr w14:paraId="1A5D1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3C3E29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78A80E1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4326B2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补光类型：红外；</w:t>
            </w:r>
          </w:p>
        </w:tc>
        <w:tc>
          <w:tcPr>
            <w:tcW w:w="463" w:type="dxa"/>
            <w:vMerge w:val="continue"/>
            <w:shd w:val="clear" w:color="auto" w:fill="FFFFFF"/>
            <w:noWrap/>
            <w:vAlign w:val="center"/>
          </w:tcPr>
          <w:p w14:paraId="0C94F8F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3DC7FEC">
            <w:pPr>
              <w:ind w:left="0" w:right="0" w:firstLine="0"/>
              <w:jc w:val="center"/>
              <w:rPr>
                <w:rFonts w:hint="eastAsia" w:ascii="宋体" w:hAnsi="宋体" w:eastAsia="宋体" w:cs="宋体"/>
                <w:i w:val="0"/>
                <w:iCs w:val="0"/>
                <w:color w:val="000000"/>
                <w:sz w:val="21"/>
                <w:szCs w:val="21"/>
                <w:highlight w:val="none"/>
                <w:u w:val="none"/>
              </w:rPr>
            </w:pPr>
          </w:p>
        </w:tc>
      </w:tr>
      <w:tr w14:paraId="3DEF7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3749269">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05914BB">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17092BC">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配置雨刷；</w:t>
            </w:r>
          </w:p>
        </w:tc>
        <w:tc>
          <w:tcPr>
            <w:tcW w:w="463" w:type="dxa"/>
            <w:vMerge w:val="continue"/>
            <w:shd w:val="clear" w:color="auto" w:fill="FFFFFF"/>
            <w:noWrap/>
            <w:vAlign w:val="center"/>
          </w:tcPr>
          <w:p w14:paraId="40030BA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C4FF2AB">
            <w:pPr>
              <w:ind w:left="0" w:right="0" w:firstLine="0"/>
              <w:jc w:val="center"/>
              <w:rPr>
                <w:rFonts w:hint="eastAsia" w:ascii="宋体" w:hAnsi="宋体" w:eastAsia="宋体" w:cs="宋体"/>
                <w:i w:val="0"/>
                <w:iCs w:val="0"/>
                <w:color w:val="000000"/>
                <w:sz w:val="21"/>
                <w:szCs w:val="21"/>
                <w:highlight w:val="none"/>
                <w:u w:val="none"/>
              </w:rPr>
            </w:pPr>
          </w:p>
        </w:tc>
      </w:tr>
      <w:tr w14:paraId="75740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 w:hRule="atLeast"/>
          <w:jc w:val="center"/>
        </w:trPr>
        <w:tc>
          <w:tcPr>
            <w:tcW w:w="530" w:type="dxa"/>
            <w:vMerge w:val="continue"/>
            <w:shd w:val="clear" w:color="auto" w:fill="FFFFFF"/>
            <w:noWrap/>
            <w:vAlign w:val="center"/>
          </w:tcPr>
          <w:p w14:paraId="69D0261D">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F9781EB">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69800DC">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镜头焦距范围不小于4.8mm～154mm；镜头光圈范围不小于：F1.6-F4.0；</w:t>
            </w:r>
          </w:p>
        </w:tc>
        <w:tc>
          <w:tcPr>
            <w:tcW w:w="463" w:type="dxa"/>
            <w:vMerge w:val="continue"/>
            <w:shd w:val="clear" w:color="auto" w:fill="FFFFFF"/>
            <w:noWrap/>
            <w:vAlign w:val="center"/>
          </w:tcPr>
          <w:p w14:paraId="04AB30F3">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71781EC">
            <w:pPr>
              <w:ind w:left="0" w:right="0" w:firstLine="0"/>
              <w:jc w:val="center"/>
              <w:rPr>
                <w:rFonts w:hint="eastAsia" w:ascii="宋体" w:hAnsi="宋体" w:eastAsia="宋体" w:cs="宋体"/>
                <w:i w:val="0"/>
                <w:iCs w:val="0"/>
                <w:color w:val="000000"/>
                <w:sz w:val="21"/>
                <w:szCs w:val="21"/>
                <w:highlight w:val="none"/>
                <w:u w:val="none"/>
              </w:rPr>
            </w:pPr>
          </w:p>
        </w:tc>
      </w:tr>
      <w:tr w14:paraId="63B8C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5C002B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8E7412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63830B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光学变倍不低于32倍；</w:t>
            </w:r>
          </w:p>
        </w:tc>
        <w:tc>
          <w:tcPr>
            <w:tcW w:w="463" w:type="dxa"/>
            <w:vMerge w:val="continue"/>
            <w:shd w:val="clear" w:color="auto" w:fill="FFFFFF"/>
            <w:noWrap/>
            <w:vAlign w:val="center"/>
          </w:tcPr>
          <w:p w14:paraId="3760D00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C71CE67">
            <w:pPr>
              <w:ind w:left="0" w:right="0" w:firstLine="0"/>
              <w:jc w:val="center"/>
              <w:rPr>
                <w:rFonts w:hint="eastAsia" w:ascii="宋体" w:hAnsi="宋体" w:eastAsia="宋体" w:cs="宋体"/>
                <w:i w:val="0"/>
                <w:iCs w:val="0"/>
                <w:color w:val="000000"/>
                <w:sz w:val="21"/>
                <w:szCs w:val="21"/>
                <w:highlight w:val="none"/>
                <w:u w:val="none"/>
              </w:rPr>
            </w:pPr>
          </w:p>
        </w:tc>
      </w:tr>
      <w:tr w14:paraId="70FCF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B97B3AB">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F4B112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916EE3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周界防范：支持绊线入侵；支持区域入侵；支持穿越围栏；支持徘徊检测；支持物品遗留；支持物品搬移；支持快速移动；支持停车检测；支持人员聚集；支持人车分类报警；支持联动跟踪；</w:t>
            </w:r>
          </w:p>
        </w:tc>
        <w:tc>
          <w:tcPr>
            <w:tcW w:w="463" w:type="dxa"/>
            <w:vMerge w:val="continue"/>
            <w:shd w:val="clear" w:color="auto" w:fill="FFFFFF"/>
            <w:noWrap/>
            <w:vAlign w:val="center"/>
          </w:tcPr>
          <w:p w14:paraId="79BEBD1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7297880">
            <w:pPr>
              <w:ind w:left="0" w:right="0" w:firstLine="0"/>
              <w:jc w:val="center"/>
              <w:rPr>
                <w:rFonts w:hint="eastAsia" w:ascii="宋体" w:hAnsi="宋体" w:eastAsia="宋体" w:cs="宋体"/>
                <w:i w:val="0"/>
                <w:iCs w:val="0"/>
                <w:color w:val="000000"/>
                <w:sz w:val="21"/>
                <w:szCs w:val="21"/>
                <w:highlight w:val="none"/>
                <w:u w:val="none"/>
              </w:rPr>
            </w:pPr>
          </w:p>
        </w:tc>
      </w:tr>
      <w:tr w14:paraId="49752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0" w:type="dxa"/>
            <w:vMerge w:val="continue"/>
            <w:shd w:val="clear" w:color="auto" w:fill="FFFFFF"/>
            <w:noWrap/>
            <w:vAlign w:val="center"/>
          </w:tcPr>
          <w:p w14:paraId="652E2D93">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D5220E1">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0B33497">
            <w:pPr>
              <w:pStyle w:val="91"/>
              <w:numPr>
                <w:ilvl w:val="0"/>
                <w:numId w:val="0"/>
              </w:numPr>
              <w:ind w:left="0" w:firstLine="0"/>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【15】</w:t>
            </w:r>
            <w:r>
              <w:rPr>
                <w:rFonts w:hint="eastAsia" w:ascii="宋体" w:hAnsi="宋体" w:eastAsia="宋体" w:cs="宋体"/>
                <w:i w:val="0"/>
                <w:iCs w:val="0"/>
                <w:color w:val="000000"/>
                <w:sz w:val="21"/>
                <w:szCs w:val="21"/>
                <w:highlight w:val="none"/>
                <w:u w:val="none"/>
                <w:lang w:val="en-US" w:eastAsia="zh-CN" w:bidi="ar"/>
              </w:rPr>
              <w:t>人脸检测：</w:t>
            </w:r>
            <w:r>
              <w:rPr>
                <w:rFonts w:hint="eastAsia" w:ascii="宋体" w:hAnsi="宋体" w:eastAsia="宋体" w:cs="宋体"/>
                <w:color w:val="000000"/>
                <w:sz w:val="21"/>
                <w:szCs w:val="21"/>
                <w:highlight w:val="none"/>
              </w:rPr>
              <w:t>支持人脸检测、人脸轨迹框、优选抓拍</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支持上报</w:t>
            </w:r>
            <w:r>
              <w:rPr>
                <w:rFonts w:hint="eastAsia" w:ascii="宋体" w:hAnsi="宋体" w:eastAsia="宋体" w:cs="宋体"/>
                <w:color w:val="000000"/>
                <w:sz w:val="21"/>
                <w:szCs w:val="21"/>
                <w:highlight w:val="none"/>
              </w:rPr>
              <w:t>最优人脸抓图</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支持</w:t>
            </w:r>
            <w:r>
              <w:rPr>
                <w:rFonts w:hint="eastAsia" w:ascii="宋体" w:hAnsi="宋体" w:eastAsia="宋体" w:cs="宋体"/>
                <w:color w:val="000000"/>
                <w:sz w:val="21"/>
                <w:szCs w:val="21"/>
                <w:highlight w:val="none"/>
              </w:rPr>
              <w:t>人脸增强；支持人脸属性提取（性别、年龄段、眼镜、表情、口罩、胡子等至少 6 类）；支持人脸抠图（人脸、单寸照两种规格）；支持实时、优选、质量优先三种抓拍策略</w:t>
            </w:r>
            <w:r>
              <w:rPr>
                <w:rFonts w:hint="eastAsia" w:ascii="宋体" w:hAnsi="宋体" w:eastAsia="宋体" w:cs="宋体"/>
                <w:color w:val="000000"/>
                <w:sz w:val="21"/>
                <w:szCs w:val="21"/>
                <w:highlight w:val="none"/>
                <w:lang w:eastAsia="zh-CN"/>
              </w:rPr>
              <w:t>；</w:t>
            </w:r>
          </w:p>
        </w:tc>
        <w:tc>
          <w:tcPr>
            <w:tcW w:w="463" w:type="dxa"/>
            <w:vMerge w:val="continue"/>
            <w:shd w:val="clear" w:color="auto" w:fill="FFFFFF"/>
            <w:noWrap/>
            <w:vAlign w:val="center"/>
          </w:tcPr>
          <w:p w14:paraId="13D0F89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4F6D2E3">
            <w:pPr>
              <w:ind w:left="0" w:right="0" w:firstLine="0"/>
              <w:jc w:val="center"/>
              <w:rPr>
                <w:rFonts w:hint="eastAsia" w:ascii="宋体" w:hAnsi="宋体" w:eastAsia="宋体" w:cs="宋体"/>
                <w:i w:val="0"/>
                <w:iCs w:val="0"/>
                <w:color w:val="000000"/>
                <w:sz w:val="21"/>
                <w:szCs w:val="21"/>
                <w:highlight w:val="none"/>
                <w:u w:val="none"/>
              </w:rPr>
            </w:pPr>
          </w:p>
        </w:tc>
      </w:tr>
      <w:tr w14:paraId="77223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1F3793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115B77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974C25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应支持声警戒：</w:t>
            </w:r>
            <w:r>
              <w:rPr>
                <w:rFonts w:hint="eastAsia" w:ascii="宋体" w:hAnsi="宋体" w:eastAsia="宋体" w:cs="宋体"/>
                <w:color w:val="000000"/>
                <w:sz w:val="21"/>
                <w:szCs w:val="21"/>
                <w:highlight w:val="none"/>
                <w:lang w:val="en-US" w:eastAsia="zh-CN"/>
              </w:rPr>
              <w:t>内置不少于11</w:t>
            </w:r>
            <w:r>
              <w:rPr>
                <w:rFonts w:hint="eastAsia" w:ascii="宋体" w:hAnsi="宋体" w:eastAsia="宋体" w:cs="宋体"/>
                <w:i w:val="0"/>
                <w:iCs w:val="0"/>
                <w:color w:val="000000"/>
                <w:sz w:val="21"/>
                <w:szCs w:val="21"/>
                <w:highlight w:val="none"/>
                <w:u w:val="none"/>
                <w:lang w:val="en-US" w:eastAsia="zh-CN" w:bidi="ar"/>
              </w:rPr>
              <w:t>条语音报警内容，支持自定义语音内容导入；</w:t>
            </w:r>
            <w:r>
              <w:rPr>
                <w:rFonts w:hint="eastAsia" w:ascii="宋体" w:hAnsi="宋体" w:eastAsia="宋体" w:cs="宋体"/>
                <w:color w:val="000000"/>
                <w:sz w:val="21"/>
                <w:szCs w:val="21"/>
                <w:highlight w:val="none"/>
              </w:rPr>
              <w:t>音量支持高</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中</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低三档</w:t>
            </w:r>
            <w:r>
              <w:rPr>
                <w:rFonts w:hint="eastAsia" w:ascii="宋体" w:hAnsi="宋体" w:eastAsia="宋体" w:cs="宋体"/>
                <w:color w:val="000000"/>
                <w:sz w:val="21"/>
                <w:szCs w:val="21"/>
                <w:highlight w:val="none"/>
                <w:lang w:val="en-US" w:eastAsia="zh-CN"/>
              </w:rPr>
              <w:t>可</w:t>
            </w:r>
            <w:r>
              <w:rPr>
                <w:rFonts w:hint="eastAsia" w:ascii="宋体" w:hAnsi="宋体" w:eastAsia="宋体" w:cs="宋体"/>
                <w:color w:val="000000"/>
                <w:sz w:val="21"/>
                <w:szCs w:val="21"/>
                <w:highlight w:val="none"/>
              </w:rPr>
              <w:t>调节</w:t>
            </w:r>
            <w:r>
              <w:rPr>
                <w:rFonts w:hint="eastAsia" w:ascii="宋体" w:hAnsi="宋体" w:eastAsia="宋体" w:cs="宋体"/>
                <w:color w:val="000000"/>
                <w:sz w:val="21"/>
                <w:szCs w:val="21"/>
                <w:highlight w:val="none"/>
                <w:lang w:eastAsia="zh-CN"/>
              </w:rPr>
              <w:t>；</w:t>
            </w:r>
          </w:p>
        </w:tc>
        <w:tc>
          <w:tcPr>
            <w:tcW w:w="463" w:type="dxa"/>
            <w:vMerge w:val="continue"/>
            <w:shd w:val="clear" w:color="auto" w:fill="FFFFFF"/>
            <w:noWrap/>
            <w:vAlign w:val="center"/>
          </w:tcPr>
          <w:p w14:paraId="6C55DAAC">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A4CAF0A">
            <w:pPr>
              <w:ind w:left="0" w:right="0" w:firstLine="0"/>
              <w:jc w:val="center"/>
              <w:rPr>
                <w:rFonts w:hint="eastAsia" w:ascii="宋体" w:hAnsi="宋体" w:eastAsia="宋体" w:cs="宋体"/>
                <w:i w:val="0"/>
                <w:iCs w:val="0"/>
                <w:color w:val="000000"/>
                <w:sz w:val="21"/>
                <w:szCs w:val="21"/>
                <w:highlight w:val="none"/>
                <w:u w:val="none"/>
              </w:rPr>
            </w:pPr>
          </w:p>
        </w:tc>
      </w:tr>
      <w:tr w14:paraId="0416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1AFF7B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324714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8D0D9FB">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支持图像防抖功能，在一定范围内的抖动，开启陀螺仪防抖能使视频图像有明显改善；</w:t>
            </w:r>
          </w:p>
        </w:tc>
        <w:tc>
          <w:tcPr>
            <w:tcW w:w="463" w:type="dxa"/>
            <w:vMerge w:val="continue"/>
            <w:shd w:val="clear" w:color="auto" w:fill="FFFFFF"/>
            <w:noWrap/>
            <w:vAlign w:val="center"/>
          </w:tcPr>
          <w:p w14:paraId="01EB6AD9">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98ACFC5">
            <w:pPr>
              <w:ind w:left="0" w:right="0" w:firstLine="0"/>
              <w:jc w:val="center"/>
              <w:rPr>
                <w:rFonts w:hint="eastAsia" w:ascii="宋体" w:hAnsi="宋体" w:eastAsia="宋体" w:cs="宋体"/>
                <w:i w:val="0"/>
                <w:iCs w:val="0"/>
                <w:color w:val="000000"/>
                <w:sz w:val="21"/>
                <w:szCs w:val="21"/>
                <w:highlight w:val="none"/>
                <w:u w:val="none"/>
              </w:rPr>
            </w:pPr>
          </w:p>
        </w:tc>
      </w:tr>
      <w:tr w14:paraId="09C8D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7B958B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649C5A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E9BEB53">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支持电子透雾；</w:t>
            </w:r>
          </w:p>
        </w:tc>
        <w:tc>
          <w:tcPr>
            <w:tcW w:w="463" w:type="dxa"/>
            <w:vMerge w:val="continue"/>
            <w:shd w:val="clear" w:color="auto" w:fill="FFFFFF"/>
            <w:noWrap/>
            <w:vAlign w:val="center"/>
          </w:tcPr>
          <w:p w14:paraId="5B58534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75684E9">
            <w:pPr>
              <w:ind w:left="0" w:right="0" w:firstLine="0"/>
              <w:jc w:val="center"/>
              <w:rPr>
                <w:rFonts w:hint="eastAsia" w:ascii="宋体" w:hAnsi="宋体" w:eastAsia="宋体" w:cs="宋体"/>
                <w:i w:val="0"/>
                <w:iCs w:val="0"/>
                <w:color w:val="000000"/>
                <w:sz w:val="21"/>
                <w:szCs w:val="21"/>
                <w:highlight w:val="none"/>
                <w:u w:val="none"/>
              </w:rPr>
            </w:pPr>
          </w:p>
        </w:tc>
      </w:tr>
      <w:tr w14:paraId="0EC84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 w:hRule="atLeast"/>
          <w:jc w:val="center"/>
        </w:trPr>
        <w:tc>
          <w:tcPr>
            <w:tcW w:w="530" w:type="dxa"/>
            <w:vMerge w:val="continue"/>
            <w:shd w:val="clear" w:color="auto" w:fill="FFFFFF"/>
            <w:noWrap/>
            <w:vAlign w:val="center"/>
          </w:tcPr>
          <w:p w14:paraId="379D0A0F">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11542D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56A0A9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音频输入不少于1路；音频输出不少于1路；</w:t>
            </w:r>
          </w:p>
        </w:tc>
        <w:tc>
          <w:tcPr>
            <w:tcW w:w="463" w:type="dxa"/>
            <w:vMerge w:val="continue"/>
            <w:shd w:val="clear" w:color="auto" w:fill="FFFFFF"/>
            <w:noWrap/>
            <w:vAlign w:val="center"/>
          </w:tcPr>
          <w:p w14:paraId="47467ED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9EDB215">
            <w:pPr>
              <w:ind w:left="0" w:right="0" w:firstLine="0"/>
              <w:jc w:val="center"/>
              <w:rPr>
                <w:rFonts w:hint="eastAsia" w:ascii="宋体" w:hAnsi="宋体" w:eastAsia="宋体" w:cs="宋体"/>
                <w:i w:val="0"/>
                <w:iCs w:val="0"/>
                <w:color w:val="000000"/>
                <w:sz w:val="21"/>
                <w:szCs w:val="21"/>
                <w:highlight w:val="none"/>
                <w:u w:val="none"/>
              </w:rPr>
            </w:pPr>
          </w:p>
        </w:tc>
      </w:tr>
      <w:tr w14:paraId="337D9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97FA9E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7FC7625">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50B065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支持语音对讲；</w:t>
            </w:r>
          </w:p>
        </w:tc>
        <w:tc>
          <w:tcPr>
            <w:tcW w:w="463" w:type="dxa"/>
            <w:vMerge w:val="continue"/>
            <w:shd w:val="clear" w:color="auto" w:fill="FFFFFF"/>
            <w:noWrap/>
            <w:vAlign w:val="center"/>
          </w:tcPr>
          <w:p w14:paraId="0A8C49B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A4CDDB5">
            <w:pPr>
              <w:ind w:left="0" w:right="0" w:firstLine="0"/>
              <w:jc w:val="center"/>
              <w:rPr>
                <w:rFonts w:hint="eastAsia" w:ascii="宋体" w:hAnsi="宋体" w:eastAsia="宋体" w:cs="宋体"/>
                <w:i w:val="0"/>
                <w:iCs w:val="0"/>
                <w:color w:val="000000"/>
                <w:sz w:val="21"/>
                <w:szCs w:val="21"/>
                <w:highlight w:val="none"/>
                <w:u w:val="none"/>
              </w:rPr>
            </w:pPr>
          </w:p>
        </w:tc>
      </w:tr>
      <w:tr w14:paraId="2CB72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5" w:hRule="atLeast"/>
          <w:jc w:val="center"/>
        </w:trPr>
        <w:tc>
          <w:tcPr>
            <w:tcW w:w="530" w:type="dxa"/>
            <w:vMerge w:val="continue"/>
            <w:shd w:val="clear" w:color="auto" w:fill="FFFFFF"/>
            <w:noWrap/>
            <w:vAlign w:val="center"/>
          </w:tcPr>
          <w:p w14:paraId="408BE0D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553A4E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708FE7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报警输入不少于2路，开关量输入（0～5VDC）；报警输出不少于1路；</w:t>
            </w:r>
          </w:p>
        </w:tc>
        <w:tc>
          <w:tcPr>
            <w:tcW w:w="463" w:type="dxa"/>
            <w:vMerge w:val="continue"/>
            <w:shd w:val="clear" w:color="auto" w:fill="FFFFFF"/>
            <w:noWrap/>
            <w:vAlign w:val="center"/>
          </w:tcPr>
          <w:p w14:paraId="44C1169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70AA67F">
            <w:pPr>
              <w:ind w:left="0" w:right="0" w:firstLine="0"/>
              <w:jc w:val="center"/>
              <w:rPr>
                <w:rFonts w:hint="eastAsia" w:ascii="宋体" w:hAnsi="宋体" w:eastAsia="宋体" w:cs="宋体"/>
                <w:i w:val="0"/>
                <w:iCs w:val="0"/>
                <w:color w:val="000000"/>
                <w:sz w:val="21"/>
                <w:szCs w:val="21"/>
                <w:highlight w:val="none"/>
                <w:u w:val="none"/>
              </w:rPr>
            </w:pPr>
          </w:p>
        </w:tc>
      </w:tr>
      <w:tr w14:paraId="0D2D6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8F9C69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3F1381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5C67239">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供电方式：DC24V/2.5A±25%，兼容AC24V/3A±25%；</w:t>
            </w:r>
          </w:p>
        </w:tc>
        <w:tc>
          <w:tcPr>
            <w:tcW w:w="463" w:type="dxa"/>
            <w:vMerge w:val="continue"/>
            <w:shd w:val="clear" w:color="auto" w:fill="FFFFFF"/>
            <w:noWrap/>
            <w:vAlign w:val="center"/>
          </w:tcPr>
          <w:p w14:paraId="3D2D8833">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A3FA389">
            <w:pPr>
              <w:ind w:left="0" w:right="0" w:firstLine="0"/>
              <w:jc w:val="center"/>
              <w:rPr>
                <w:rFonts w:hint="eastAsia" w:ascii="宋体" w:hAnsi="宋体" w:eastAsia="宋体" w:cs="宋体"/>
                <w:i w:val="0"/>
                <w:iCs w:val="0"/>
                <w:color w:val="000000"/>
                <w:sz w:val="21"/>
                <w:szCs w:val="21"/>
                <w:highlight w:val="none"/>
                <w:u w:val="none"/>
              </w:rPr>
            </w:pPr>
          </w:p>
        </w:tc>
      </w:tr>
      <w:tr w14:paraId="1B1A8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FE6BC3B">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B6155C5">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B143B5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防护等级不低于IP66；具备TVS6000V防雷、防浪涌和防突波保护；</w:t>
            </w:r>
          </w:p>
        </w:tc>
        <w:tc>
          <w:tcPr>
            <w:tcW w:w="463" w:type="dxa"/>
            <w:vMerge w:val="continue"/>
            <w:shd w:val="clear" w:color="auto" w:fill="FFFFFF"/>
            <w:noWrap/>
            <w:vAlign w:val="center"/>
          </w:tcPr>
          <w:p w14:paraId="3E8A930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29B2484">
            <w:pPr>
              <w:ind w:left="0" w:right="0" w:firstLine="0"/>
              <w:jc w:val="center"/>
              <w:rPr>
                <w:rFonts w:hint="eastAsia" w:ascii="宋体" w:hAnsi="宋体" w:eastAsia="宋体" w:cs="宋体"/>
                <w:i w:val="0"/>
                <w:iCs w:val="0"/>
                <w:color w:val="000000"/>
                <w:sz w:val="21"/>
                <w:szCs w:val="21"/>
                <w:highlight w:val="none"/>
                <w:u w:val="none"/>
              </w:rPr>
            </w:pPr>
          </w:p>
        </w:tc>
      </w:tr>
      <w:tr w14:paraId="455CA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7E9AF1D0">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337A51C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全彩高清室内半球摄像机（带音频接口）</w:t>
            </w:r>
          </w:p>
        </w:tc>
        <w:tc>
          <w:tcPr>
            <w:tcW w:w="6580" w:type="dxa"/>
            <w:shd w:val="clear" w:color="auto" w:fill="FFFFFF"/>
            <w:noWrap w:val="0"/>
            <w:vAlign w:val="center"/>
          </w:tcPr>
          <w:p w14:paraId="56016CD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传感器类型不低于1/3英寸CMOS；</w:t>
            </w:r>
          </w:p>
        </w:tc>
        <w:tc>
          <w:tcPr>
            <w:tcW w:w="463" w:type="dxa"/>
            <w:vMerge w:val="restart"/>
            <w:shd w:val="clear" w:color="auto" w:fill="FFFFFF"/>
            <w:noWrap/>
            <w:vAlign w:val="center"/>
          </w:tcPr>
          <w:p w14:paraId="49C4E65E">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7B2CB82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51</w:t>
            </w:r>
          </w:p>
        </w:tc>
      </w:tr>
      <w:tr w14:paraId="1C6ED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0CDB9C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1A75F7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6368160">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【16】</w:t>
            </w:r>
            <w:r>
              <w:rPr>
                <w:rFonts w:hint="eastAsia" w:ascii="宋体" w:hAnsi="宋体" w:eastAsia="宋体" w:cs="宋体"/>
                <w:i w:val="0"/>
                <w:iCs w:val="0"/>
                <w:color w:val="000000"/>
                <w:sz w:val="21"/>
                <w:szCs w:val="21"/>
                <w:highlight w:val="none"/>
                <w:u w:val="none"/>
                <w:lang w:val="en-US" w:eastAsia="zh-CN" w:bidi="ar"/>
              </w:rPr>
              <w:t>像素不低于400万；</w:t>
            </w:r>
          </w:p>
        </w:tc>
        <w:tc>
          <w:tcPr>
            <w:tcW w:w="463" w:type="dxa"/>
            <w:vMerge w:val="continue"/>
            <w:shd w:val="clear" w:color="auto" w:fill="FFFFFF"/>
            <w:noWrap/>
            <w:vAlign w:val="center"/>
          </w:tcPr>
          <w:p w14:paraId="0EE8E57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A1ECE07">
            <w:pPr>
              <w:ind w:left="0" w:right="0" w:firstLine="0"/>
              <w:jc w:val="center"/>
              <w:rPr>
                <w:rFonts w:hint="eastAsia" w:ascii="宋体" w:hAnsi="宋体" w:eastAsia="宋体" w:cs="宋体"/>
                <w:i w:val="0"/>
                <w:iCs w:val="0"/>
                <w:color w:val="000000"/>
                <w:sz w:val="21"/>
                <w:szCs w:val="21"/>
                <w:highlight w:val="none"/>
                <w:u w:val="none"/>
              </w:rPr>
            </w:pPr>
          </w:p>
        </w:tc>
      </w:tr>
      <w:tr w14:paraId="47448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F578F49">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7C23DC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BB1E344">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最低照度：</w:t>
            </w:r>
            <w:r>
              <w:rPr>
                <w:rFonts w:hint="eastAsia" w:ascii="宋体" w:hAnsi="宋体" w:eastAsia="宋体" w:cs="宋体"/>
                <w:color w:val="000000"/>
                <w:sz w:val="21"/>
                <w:szCs w:val="21"/>
                <w:highlight w:val="none"/>
              </w:rPr>
              <w:t>彩色模式≤0.002lux；黑白模式≤0.0002lux；补光灯开启0lux；</w:t>
            </w:r>
          </w:p>
        </w:tc>
        <w:tc>
          <w:tcPr>
            <w:tcW w:w="463" w:type="dxa"/>
            <w:vMerge w:val="continue"/>
            <w:shd w:val="clear" w:color="auto" w:fill="FFFFFF"/>
            <w:noWrap/>
            <w:vAlign w:val="center"/>
          </w:tcPr>
          <w:p w14:paraId="79B1DE8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3E81D06">
            <w:pPr>
              <w:ind w:left="0" w:right="0" w:firstLine="0"/>
              <w:jc w:val="center"/>
              <w:rPr>
                <w:rFonts w:hint="eastAsia" w:ascii="宋体" w:hAnsi="宋体" w:eastAsia="宋体" w:cs="宋体"/>
                <w:i w:val="0"/>
                <w:iCs w:val="0"/>
                <w:color w:val="000000"/>
                <w:sz w:val="21"/>
                <w:szCs w:val="21"/>
                <w:highlight w:val="none"/>
                <w:u w:val="none"/>
              </w:rPr>
            </w:pPr>
          </w:p>
        </w:tc>
      </w:tr>
      <w:tr w14:paraId="3E31E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530" w:type="dxa"/>
            <w:vMerge w:val="continue"/>
            <w:shd w:val="clear" w:color="auto" w:fill="FFFFFF"/>
            <w:noWrap/>
            <w:vAlign w:val="center"/>
          </w:tcPr>
          <w:p w14:paraId="4FBDB6A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E9DDC8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0AFEAE2">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最大补光距离：</w:t>
            </w:r>
            <w:r>
              <w:rPr>
                <w:rFonts w:hint="eastAsia" w:ascii="宋体" w:hAnsi="宋体" w:eastAsia="宋体" w:cs="宋体"/>
                <w:color w:val="000000"/>
                <w:sz w:val="21"/>
                <w:szCs w:val="21"/>
                <w:highlight w:val="none"/>
              </w:rPr>
              <w:t>红外不低于50m，暖光不低于30m</w:t>
            </w:r>
            <w:r>
              <w:rPr>
                <w:rFonts w:hint="eastAsia" w:ascii="宋体" w:hAnsi="宋体" w:eastAsia="宋体" w:cs="宋体"/>
                <w:i w:val="0"/>
                <w:iCs w:val="0"/>
                <w:color w:val="000000"/>
                <w:sz w:val="21"/>
                <w:szCs w:val="21"/>
                <w:highlight w:val="none"/>
                <w:u w:val="none"/>
                <w:lang w:val="en-US" w:eastAsia="zh-CN" w:bidi="ar"/>
              </w:rPr>
              <w:t>；</w:t>
            </w:r>
          </w:p>
        </w:tc>
        <w:tc>
          <w:tcPr>
            <w:tcW w:w="463" w:type="dxa"/>
            <w:vMerge w:val="continue"/>
            <w:shd w:val="clear" w:color="auto" w:fill="FFFFFF"/>
            <w:noWrap/>
            <w:vAlign w:val="center"/>
          </w:tcPr>
          <w:p w14:paraId="67B2148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89ACD93">
            <w:pPr>
              <w:ind w:left="0" w:right="0" w:firstLine="0"/>
              <w:jc w:val="center"/>
              <w:rPr>
                <w:rFonts w:hint="eastAsia" w:ascii="宋体" w:hAnsi="宋体" w:eastAsia="宋体" w:cs="宋体"/>
                <w:i w:val="0"/>
                <w:iCs w:val="0"/>
                <w:color w:val="000000"/>
                <w:sz w:val="21"/>
                <w:szCs w:val="21"/>
                <w:highlight w:val="none"/>
                <w:u w:val="none"/>
              </w:rPr>
            </w:pPr>
          </w:p>
        </w:tc>
      </w:tr>
      <w:tr w14:paraId="5EDE7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jc w:val="center"/>
        </w:trPr>
        <w:tc>
          <w:tcPr>
            <w:tcW w:w="530" w:type="dxa"/>
            <w:vMerge w:val="continue"/>
            <w:shd w:val="clear" w:color="auto" w:fill="FFFFFF"/>
            <w:noWrap/>
            <w:vAlign w:val="center"/>
          </w:tcPr>
          <w:p w14:paraId="4125B9E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D36A07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562EE9B">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镜头焦距：≥2.8mm；镜头光圈：</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F1.6；</w:t>
            </w:r>
          </w:p>
        </w:tc>
        <w:tc>
          <w:tcPr>
            <w:tcW w:w="463" w:type="dxa"/>
            <w:vMerge w:val="continue"/>
            <w:shd w:val="clear" w:color="auto" w:fill="FFFFFF"/>
            <w:noWrap/>
            <w:vAlign w:val="center"/>
          </w:tcPr>
          <w:p w14:paraId="5B3A0BF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A6D67F3">
            <w:pPr>
              <w:ind w:left="0" w:right="0" w:firstLine="0"/>
              <w:jc w:val="center"/>
              <w:rPr>
                <w:rFonts w:hint="eastAsia" w:ascii="宋体" w:hAnsi="宋体" w:eastAsia="宋体" w:cs="宋体"/>
                <w:i w:val="0"/>
                <w:iCs w:val="0"/>
                <w:color w:val="000000"/>
                <w:sz w:val="21"/>
                <w:szCs w:val="21"/>
                <w:highlight w:val="none"/>
                <w:u w:val="none"/>
              </w:rPr>
            </w:pPr>
          </w:p>
        </w:tc>
      </w:tr>
      <w:tr w14:paraId="627B4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7BA374F">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2885E2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6F1912F">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周界防范：</w:t>
            </w:r>
            <w:r>
              <w:rPr>
                <w:rFonts w:hint="eastAsia" w:ascii="宋体" w:hAnsi="宋体" w:eastAsia="宋体" w:cs="宋体"/>
                <w:color w:val="000000"/>
                <w:sz w:val="21"/>
                <w:szCs w:val="21"/>
                <w:highlight w:val="none"/>
                <w:lang w:val="en-US" w:eastAsia="zh-CN"/>
              </w:rPr>
              <w:t>支持</w:t>
            </w:r>
            <w:r>
              <w:rPr>
                <w:rFonts w:hint="eastAsia" w:ascii="宋体" w:hAnsi="宋体" w:eastAsia="宋体" w:cs="宋体"/>
                <w:i w:val="0"/>
                <w:iCs w:val="0"/>
                <w:color w:val="000000"/>
                <w:sz w:val="21"/>
                <w:szCs w:val="21"/>
                <w:highlight w:val="none"/>
                <w:u w:val="none"/>
                <w:lang w:val="en-US" w:eastAsia="zh-CN" w:bidi="ar"/>
              </w:rPr>
              <w:t>绊线入侵功能；支持区域入侵功能；</w:t>
            </w:r>
          </w:p>
        </w:tc>
        <w:tc>
          <w:tcPr>
            <w:tcW w:w="463" w:type="dxa"/>
            <w:vMerge w:val="continue"/>
            <w:shd w:val="clear" w:color="auto" w:fill="FFFFFF"/>
            <w:noWrap/>
            <w:vAlign w:val="center"/>
          </w:tcPr>
          <w:p w14:paraId="64E7686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5D23F9F">
            <w:pPr>
              <w:ind w:left="0" w:right="0" w:firstLine="0"/>
              <w:jc w:val="center"/>
              <w:rPr>
                <w:rFonts w:hint="eastAsia" w:ascii="宋体" w:hAnsi="宋体" w:eastAsia="宋体" w:cs="宋体"/>
                <w:i w:val="0"/>
                <w:iCs w:val="0"/>
                <w:color w:val="000000"/>
                <w:sz w:val="21"/>
                <w:szCs w:val="21"/>
                <w:highlight w:val="none"/>
                <w:u w:val="none"/>
              </w:rPr>
            </w:pPr>
          </w:p>
        </w:tc>
      </w:tr>
      <w:tr w14:paraId="719D2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16C8EB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BDE6E2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32ED3D5">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color w:val="000000"/>
                <w:sz w:val="21"/>
                <w:szCs w:val="21"/>
                <w:highlight w:val="none"/>
              </w:rPr>
              <w:t>支持AI智能编码</w:t>
            </w:r>
            <w:r>
              <w:rPr>
                <w:rFonts w:hint="eastAsia" w:ascii="宋体" w:hAnsi="宋体" w:eastAsia="宋体" w:cs="宋体"/>
                <w:color w:val="000000"/>
                <w:sz w:val="21"/>
                <w:szCs w:val="21"/>
                <w:highlight w:val="none"/>
                <w:lang w:eastAsia="zh-CN"/>
              </w:rPr>
              <w:t>；支持H.264、H.265编码</w:t>
            </w:r>
            <w:r>
              <w:rPr>
                <w:rFonts w:hint="eastAsia" w:ascii="宋体" w:hAnsi="宋体" w:eastAsia="宋体" w:cs="宋体"/>
                <w:i w:val="0"/>
                <w:iCs w:val="0"/>
                <w:color w:val="000000"/>
                <w:sz w:val="21"/>
                <w:szCs w:val="21"/>
                <w:highlight w:val="none"/>
                <w:u w:val="none"/>
                <w:lang w:val="en-US" w:eastAsia="zh-CN" w:bidi="ar"/>
              </w:rPr>
              <w:t>；</w:t>
            </w:r>
          </w:p>
        </w:tc>
        <w:tc>
          <w:tcPr>
            <w:tcW w:w="463" w:type="dxa"/>
            <w:vMerge w:val="continue"/>
            <w:shd w:val="clear" w:color="auto" w:fill="FFFFFF"/>
            <w:noWrap/>
            <w:vAlign w:val="center"/>
          </w:tcPr>
          <w:p w14:paraId="07C76C14">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036191C">
            <w:pPr>
              <w:ind w:left="0" w:right="0" w:firstLine="0"/>
              <w:jc w:val="center"/>
              <w:rPr>
                <w:rFonts w:hint="eastAsia" w:ascii="宋体" w:hAnsi="宋体" w:eastAsia="宋体" w:cs="宋体"/>
                <w:i w:val="0"/>
                <w:iCs w:val="0"/>
                <w:color w:val="000000"/>
                <w:sz w:val="21"/>
                <w:szCs w:val="21"/>
                <w:highlight w:val="none"/>
                <w:u w:val="none"/>
              </w:rPr>
            </w:pPr>
          </w:p>
        </w:tc>
      </w:tr>
      <w:tr w14:paraId="16562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5B9E1D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D13BA9A">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23F0E2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宽动态：</w:t>
            </w:r>
            <w:r>
              <w:rPr>
                <w:rFonts w:hint="eastAsia" w:ascii="宋体" w:hAnsi="宋体" w:eastAsia="宋体" w:cs="宋体"/>
                <w:color w:val="000000"/>
                <w:sz w:val="21"/>
                <w:szCs w:val="21"/>
                <w:highlight w:val="none"/>
              </w:rPr>
              <w:t>支持光学宽动态，宽动态不低于120dB</w:t>
            </w:r>
            <w:r>
              <w:rPr>
                <w:rFonts w:hint="eastAsia" w:ascii="宋体" w:hAnsi="宋体" w:eastAsia="宋体" w:cs="宋体"/>
                <w:i w:val="0"/>
                <w:iCs w:val="0"/>
                <w:color w:val="000000"/>
                <w:sz w:val="21"/>
                <w:szCs w:val="21"/>
                <w:highlight w:val="none"/>
                <w:u w:val="none"/>
                <w:lang w:val="en-US" w:eastAsia="zh-CN" w:bidi="ar"/>
              </w:rPr>
              <w:t>；</w:t>
            </w:r>
          </w:p>
        </w:tc>
        <w:tc>
          <w:tcPr>
            <w:tcW w:w="463" w:type="dxa"/>
            <w:vMerge w:val="continue"/>
            <w:shd w:val="clear" w:color="auto" w:fill="FFFFFF"/>
            <w:noWrap/>
            <w:vAlign w:val="center"/>
          </w:tcPr>
          <w:p w14:paraId="0B049AA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2A471EB">
            <w:pPr>
              <w:ind w:left="0" w:right="0" w:firstLine="0"/>
              <w:jc w:val="center"/>
              <w:rPr>
                <w:rFonts w:hint="eastAsia" w:ascii="宋体" w:hAnsi="宋体" w:eastAsia="宋体" w:cs="宋体"/>
                <w:i w:val="0"/>
                <w:iCs w:val="0"/>
                <w:color w:val="000000"/>
                <w:sz w:val="21"/>
                <w:szCs w:val="21"/>
                <w:highlight w:val="none"/>
                <w:u w:val="none"/>
              </w:rPr>
            </w:pPr>
          </w:p>
        </w:tc>
      </w:tr>
      <w:tr w14:paraId="1BA23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C1530E3">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1A0448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D586F65">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63" w:type="dxa"/>
            <w:vMerge w:val="continue"/>
            <w:shd w:val="clear" w:color="auto" w:fill="FFFFFF"/>
            <w:noWrap/>
            <w:vAlign w:val="center"/>
          </w:tcPr>
          <w:p w14:paraId="6C679F0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E9D2CC2">
            <w:pPr>
              <w:ind w:left="0" w:right="0" w:firstLine="0"/>
              <w:jc w:val="center"/>
              <w:rPr>
                <w:rFonts w:hint="eastAsia" w:ascii="宋体" w:hAnsi="宋体" w:eastAsia="宋体" w:cs="宋体"/>
                <w:i w:val="0"/>
                <w:iCs w:val="0"/>
                <w:color w:val="000000"/>
                <w:sz w:val="21"/>
                <w:szCs w:val="21"/>
                <w:highlight w:val="none"/>
                <w:u w:val="none"/>
              </w:rPr>
            </w:pPr>
          </w:p>
        </w:tc>
      </w:tr>
      <w:tr w14:paraId="3336B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F2BC685">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3CB1BF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D546A3F">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接入标准：ONVIF（ProfileS&amp;ProfileT）；GB/T28181-2022；</w:t>
            </w:r>
          </w:p>
        </w:tc>
        <w:tc>
          <w:tcPr>
            <w:tcW w:w="463" w:type="dxa"/>
            <w:vMerge w:val="continue"/>
            <w:shd w:val="clear" w:color="auto" w:fill="FFFFFF"/>
            <w:noWrap/>
            <w:vAlign w:val="center"/>
          </w:tcPr>
          <w:p w14:paraId="29B39A32">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0EE7299">
            <w:pPr>
              <w:ind w:left="0" w:right="0" w:firstLine="0"/>
              <w:jc w:val="center"/>
              <w:rPr>
                <w:rFonts w:hint="eastAsia" w:ascii="宋体" w:hAnsi="宋体" w:eastAsia="宋体" w:cs="宋体"/>
                <w:i w:val="0"/>
                <w:iCs w:val="0"/>
                <w:color w:val="000000"/>
                <w:sz w:val="21"/>
                <w:szCs w:val="21"/>
                <w:highlight w:val="none"/>
                <w:u w:val="none"/>
              </w:rPr>
            </w:pPr>
          </w:p>
        </w:tc>
      </w:tr>
      <w:tr w14:paraId="481DB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5D49745">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874BCF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7DA5027">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最大MicroSD卡不小于512GB；</w:t>
            </w:r>
          </w:p>
        </w:tc>
        <w:tc>
          <w:tcPr>
            <w:tcW w:w="463" w:type="dxa"/>
            <w:vMerge w:val="continue"/>
            <w:shd w:val="clear" w:color="auto" w:fill="FFFFFF"/>
            <w:noWrap/>
            <w:vAlign w:val="center"/>
          </w:tcPr>
          <w:p w14:paraId="7FE19AB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DCBB849">
            <w:pPr>
              <w:ind w:left="0" w:right="0" w:firstLine="0"/>
              <w:jc w:val="center"/>
              <w:rPr>
                <w:rFonts w:hint="eastAsia" w:ascii="宋体" w:hAnsi="宋体" w:eastAsia="宋体" w:cs="宋体"/>
                <w:i w:val="0"/>
                <w:iCs w:val="0"/>
                <w:color w:val="000000"/>
                <w:sz w:val="21"/>
                <w:szCs w:val="21"/>
                <w:highlight w:val="none"/>
                <w:u w:val="none"/>
              </w:rPr>
            </w:pPr>
          </w:p>
        </w:tc>
      </w:tr>
      <w:tr w14:paraId="1FB15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530" w:type="dxa"/>
            <w:vMerge w:val="continue"/>
            <w:shd w:val="clear" w:color="auto" w:fill="FFFFFF"/>
            <w:noWrap/>
            <w:vAlign w:val="center"/>
          </w:tcPr>
          <w:p w14:paraId="140B6DD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96F123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D7D79E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音频输入不少于1路；音频输出不少于1路；</w:t>
            </w:r>
          </w:p>
        </w:tc>
        <w:tc>
          <w:tcPr>
            <w:tcW w:w="463" w:type="dxa"/>
            <w:vMerge w:val="continue"/>
            <w:shd w:val="clear" w:color="auto" w:fill="FFFFFF"/>
            <w:noWrap/>
            <w:vAlign w:val="center"/>
          </w:tcPr>
          <w:p w14:paraId="15DE3AE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BAFA8B7">
            <w:pPr>
              <w:ind w:left="0" w:right="0" w:firstLine="0"/>
              <w:jc w:val="center"/>
              <w:rPr>
                <w:rFonts w:hint="eastAsia" w:ascii="宋体" w:hAnsi="宋体" w:eastAsia="宋体" w:cs="宋体"/>
                <w:i w:val="0"/>
                <w:iCs w:val="0"/>
                <w:color w:val="000000"/>
                <w:sz w:val="21"/>
                <w:szCs w:val="21"/>
                <w:highlight w:val="none"/>
                <w:u w:val="none"/>
              </w:rPr>
            </w:pPr>
          </w:p>
        </w:tc>
      </w:tr>
      <w:tr w14:paraId="3DBF3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574A63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6EB6BF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917D75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报警输入不少于1路（支持对接湿接点报警输出（直流3～5V电位，最大5mA电流）；支持对接干接点报警输出）；</w:t>
            </w:r>
          </w:p>
        </w:tc>
        <w:tc>
          <w:tcPr>
            <w:tcW w:w="463" w:type="dxa"/>
            <w:vMerge w:val="continue"/>
            <w:shd w:val="clear" w:color="auto" w:fill="FFFFFF"/>
            <w:noWrap/>
            <w:vAlign w:val="center"/>
          </w:tcPr>
          <w:p w14:paraId="3B64718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940D3AF">
            <w:pPr>
              <w:ind w:left="0" w:right="0" w:firstLine="0"/>
              <w:jc w:val="center"/>
              <w:rPr>
                <w:rFonts w:hint="eastAsia" w:ascii="宋体" w:hAnsi="宋体" w:eastAsia="宋体" w:cs="宋体"/>
                <w:i w:val="0"/>
                <w:iCs w:val="0"/>
                <w:color w:val="000000"/>
                <w:sz w:val="21"/>
                <w:szCs w:val="21"/>
                <w:highlight w:val="none"/>
                <w:u w:val="none"/>
              </w:rPr>
            </w:pPr>
          </w:p>
        </w:tc>
      </w:tr>
      <w:tr w14:paraId="044FB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7B0D25D">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875B7A7">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A954C2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报警输出不少于1路（干接点，支持直流最大30V电位，1A电流/交流最大50V电位，0.5A电流）；</w:t>
            </w:r>
          </w:p>
        </w:tc>
        <w:tc>
          <w:tcPr>
            <w:tcW w:w="463" w:type="dxa"/>
            <w:vMerge w:val="continue"/>
            <w:shd w:val="clear" w:color="auto" w:fill="FFFFFF"/>
            <w:noWrap/>
            <w:vAlign w:val="center"/>
          </w:tcPr>
          <w:p w14:paraId="6E1D5574">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F25C7DA">
            <w:pPr>
              <w:ind w:left="0" w:right="0" w:firstLine="0"/>
              <w:jc w:val="center"/>
              <w:rPr>
                <w:rFonts w:hint="eastAsia" w:ascii="宋体" w:hAnsi="宋体" w:eastAsia="宋体" w:cs="宋体"/>
                <w:i w:val="0"/>
                <w:iCs w:val="0"/>
                <w:color w:val="000000"/>
                <w:sz w:val="21"/>
                <w:szCs w:val="21"/>
                <w:highlight w:val="none"/>
                <w:u w:val="none"/>
              </w:rPr>
            </w:pPr>
          </w:p>
        </w:tc>
      </w:tr>
      <w:tr w14:paraId="25EF9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E1992A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B761A04">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A1D1483">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支持DC12V电源返送；</w:t>
            </w:r>
          </w:p>
        </w:tc>
        <w:tc>
          <w:tcPr>
            <w:tcW w:w="463" w:type="dxa"/>
            <w:vMerge w:val="continue"/>
            <w:shd w:val="clear" w:color="auto" w:fill="FFFFFF"/>
            <w:noWrap/>
            <w:vAlign w:val="center"/>
          </w:tcPr>
          <w:p w14:paraId="2156DBB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C40B6C7">
            <w:pPr>
              <w:ind w:left="0" w:right="0" w:firstLine="0"/>
              <w:jc w:val="center"/>
              <w:rPr>
                <w:rFonts w:hint="eastAsia" w:ascii="宋体" w:hAnsi="宋体" w:eastAsia="宋体" w:cs="宋体"/>
                <w:i w:val="0"/>
                <w:iCs w:val="0"/>
                <w:color w:val="000000"/>
                <w:sz w:val="21"/>
                <w:szCs w:val="21"/>
                <w:highlight w:val="none"/>
                <w:u w:val="none"/>
              </w:rPr>
            </w:pPr>
          </w:p>
        </w:tc>
      </w:tr>
      <w:tr w14:paraId="3E8D9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F46F7E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CA29AA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1ED5C7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供电方式：DC12V（±30%）；PoE（802.3af）；</w:t>
            </w:r>
          </w:p>
        </w:tc>
        <w:tc>
          <w:tcPr>
            <w:tcW w:w="463" w:type="dxa"/>
            <w:vMerge w:val="continue"/>
            <w:shd w:val="clear" w:color="auto" w:fill="FFFFFF"/>
            <w:noWrap/>
            <w:vAlign w:val="center"/>
          </w:tcPr>
          <w:p w14:paraId="2D7A6F5D">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6CB1146">
            <w:pPr>
              <w:ind w:left="0" w:right="0" w:firstLine="0"/>
              <w:jc w:val="center"/>
              <w:rPr>
                <w:rFonts w:hint="eastAsia" w:ascii="宋体" w:hAnsi="宋体" w:eastAsia="宋体" w:cs="宋体"/>
                <w:i w:val="0"/>
                <w:iCs w:val="0"/>
                <w:color w:val="000000"/>
                <w:sz w:val="21"/>
                <w:szCs w:val="21"/>
                <w:highlight w:val="none"/>
                <w:u w:val="none"/>
              </w:rPr>
            </w:pPr>
          </w:p>
        </w:tc>
      </w:tr>
      <w:tr w14:paraId="1A562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62EBF0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1B694D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4BC421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63" w:type="dxa"/>
            <w:vMerge w:val="continue"/>
            <w:shd w:val="clear" w:color="auto" w:fill="FFFFFF"/>
            <w:noWrap/>
            <w:vAlign w:val="center"/>
          </w:tcPr>
          <w:p w14:paraId="3CC7141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F132940">
            <w:pPr>
              <w:ind w:left="0" w:right="0" w:firstLine="0"/>
              <w:jc w:val="center"/>
              <w:rPr>
                <w:rFonts w:hint="eastAsia" w:ascii="宋体" w:hAnsi="宋体" w:eastAsia="宋体" w:cs="宋体"/>
                <w:i w:val="0"/>
                <w:iCs w:val="0"/>
                <w:color w:val="000000"/>
                <w:sz w:val="21"/>
                <w:szCs w:val="21"/>
                <w:highlight w:val="none"/>
                <w:u w:val="none"/>
              </w:rPr>
            </w:pPr>
          </w:p>
        </w:tc>
      </w:tr>
      <w:tr w14:paraId="2DFEA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20EF36BE">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7583E95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拾音器</w:t>
            </w:r>
          </w:p>
        </w:tc>
        <w:tc>
          <w:tcPr>
            <w:tcW w:w="6580" w:type="dxa"/>
            <w:shd w:val="clear" w:color="auto" w:fill="FFFFFF"/>
            <w:noWrap w:val="0"/>
            <w:vAlign w:val="center"/>
          </w:tcPr>
          <w:p w14:paraId="2043A94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拾音范围：不小于1～150平方米，半径不小于7米；</w:t>
            </w:r>
          </w:p>
        </w:tc>
        <w:tc>
          <w:tcPr>
            <w:tcW w:w="463" w:type="dxa"/>
            <w:vMerge w:val="restart"/>
            <w:shd w:val="clear" w:color="auto" w:fill="FFFFFF"/>
            <w:noWrap/>
            <w:vAlign w:val="center"/>
          </w:tcPr>
          <w:p w14:paraId="65694E2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5502534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51</w:t>
            </w:r>
          </w:p>
        </w:tc>
      </w:tr>
      <w:tr w14:paraId="031FE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CDBD0D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440BDB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5D035F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灵敏度：-38dB±1dB（re0dB=1V/Pa@1kHz）；</w:t>
            </w:r>
          </w:p>
        </w:tc>
        <w:tc>
          <w:tcPr>
            <w:tcW w:w="463" w:type="dxa"/>
            <w:vMerge w:val="continue"/>
            <w:shd w:val="clear" w:color="auto" w:fill="FFFFFF"/>
            <w:noWrap/>
            <w:vAlign w:val="center"/>
          </w:tcPr>
          <w:p w14:paraId="6ED2C49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5F7E03C">
            <w:pPr>
              <w:ind w:left="0" w:right="0" w:firstLine="0"/>
              <w:jc w:val="center"/>
              <w:rPr>
                <w:rFonts w:hint="eastAsia" w:ascii="宋体" w:hAnsi="宋体" w:eastAsia="宋体" w:cs="宋体"/>
                <w:i w:val="0"/>
                <w:iCs w:val="0"/>
                <w:color w:val="000000"/>
                <w:sz w:val="21"/>
                <w:szCs w:val="21"/>
                <w:highlight w:val="none"/>
                <w:u w:val="none"/>
              </w:rPr>
            </w:pPr>
          </w:p>
        </w:tc>
      </w:tr>
      <w:tr w14:paraId="4FBB7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5C9390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84FED7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403105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信噪：≥70dB（1KHz&amp;MaxdBSPL）；</w:t>
            </w:r>
          </w:p>
        </w:tc>
        <w:tc>
          <w:tcPr>
            <w:tcW w:w="463" w:type="dxa"/>
            <w:vMerge w:val="continue"/>
            <w:shd w:val="clear" w:color="auto" w:fill="FFFFFF"/>
            <w:noWrap/>
            <w:vAlign w:val="center"/>
          </w:tcPr>
          <w:p w14:paraId="170935A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78BFD36">
            <w:pPr>
              <w:ind w:left="0" w:right="0" w:firstLine="0"/>
              <w:jc w:val="center"/>
              <w:rPr>
                <w:rFonts w:hint="eastAsia" w:ascii="宋体" w:hAnsi="宋体" w:eastAsia="宋体" w:cs="宋体"/>
                <w:i w:val="0"/>
                <w:iCs w:val="0"/>
                <w:color w:val="000000"/>
                <w:sz w:val="21"/>
                <w:szCs w:val="21"/>
                <w:highlight w:val="none"/>
                <w:u w:val="none"/>
              </w:rPr>
            </w:pPr>
          </w:p>
        </w:tc>
      </w:tr>
      <w:tr w14:paraId="4A922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BA96C6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7C1706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9C76698">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指向特性：全指向性；</w:t>
            </w:r>
          </w:p>
        </w:tc>
        <w:tc>
          <w:tcPr>
            <w:tcW w:w="463" w:type="dxa"/>
            <w:vMerge w:val="continue"/>
            <w:shd w:val="clear" w:color="auto" w:fill="FFFFFF"/>
            <w:noWrap/>
            <w:vAlign w:val="center"/>
          </w:tcPr>
          <w:p w14:paraId="5A1A47D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D4F9C2F">
            <w:pPr>
              <w:ind w:left="0" w:right="0" w:firstLine="0"/>
              <w:jc w:val="center"/>
              <w:rPr>
                <w:rFonts w:hint="eastAsia" w:ascii="宋体" w:hAnsi="宋体" w:eastAsia="宋体" w:cs="宋体"/>
                <w:i w:val="0"/>
                <w:iCs w:val="0"/>
                <w:color w:val="000000"/>
                <w:sz w:val="21"/>
                <w:szCs w:val="21"/>
                <w:highlight w:val="none"/>
                <w:u w:val="none"/>
              </w:rPr>
            </w:pPr>
          </w:p>
        </w:tc>
      </w:tr>
      <w:tr w14:paraId="58FDB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0" w:type="dxa"/>
            <w:vMerge w:val="continue"/>
            <w:shd w:val="clear" w:color="auto" w:fill="FFFFFF"/>
            <w:noWrap/>
            <w:vAlign w:val="center"/>
          </w:tcPr>
          <w:p w14:paraId="6816F17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B334D4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42F5C14">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动态范围：≥40dB（1KHz&amp;MaxdBSPL）；功耗：＜2W</w:t>
            </w:r>
          </w:p>
        </w:tc>
        <w:tc>
          <w:tcPr>
            <w:tcW w:w="463" w:type="dxa"/>
            <w:vMerge w:val="continue"/>
            <w:shd w:val="clear" w:color="auto" w:fill="FFFFFF"/>
            <w:noWrap/>
            <w:vAlign w:val="center"/>
          </w:tcPr>
          <w:p w14:paraId="18F42372">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1738E4E">
            <w:pPr>
              <w:ind w:left="0" w:right="0" w:firstLine="0"/>
              <w:jc w:val="center"/>
              <w:rPr>
                <w:rFonts w:hint="eastAsia" w:ascii="宋体" w:hAnsi="宋体" w:eastAsia="宋体" w:cs="宋体"/>
                <w:i w:val="0"/>
                <w:iCs w:val="0"/>
                <w:color w:val="000000"/>
                <w:sz w:val="21"/>
                <w:szCs w:val="21"/>
                <w:highlight w:val="none"/>
                <w:u w:val="none"/>
              </w:rPr>
            </w:pPr>
          </w:p>
        </w:tc>
      </w:tr>
      <w:tr w14:paraId="75F23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0130F425">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11D6D18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球机支架</w:t>
            </w:r>
          </w:p>
        </w:tc>
        <w:tc>
          <w:tcPr>
            <w:tcW w:w="6580" w:type="dxa"/>
            <w:shd w:val="clear" w:color="auto" w:fill="FFFFFF"/>
            <w:noWrap w:val="0"/>
            <w:vAlign w:val="center"/>
          </w:tcPr>
          <w:p w14:paraId="4349D0E3">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外观颜色：白色；</w:t>
            </w:r>
            <w:r>
              <w:rPr>
                <w:rFonts w:hint="eastAsia" w:ascii="宋体" w:hAnsi="宋体" w:eastAsia="宋体" w:cs="宋体"/>
                <w:color w:val="000000"/>
                <w:sz w:val="21"/>
                <w:szCs w:val="21"/>
                <w:highlight w:val="none"/>
              </w:rPr>
              <w:t>最大承重：≥7.0kg</w:t>
            </w:r>
            <w:r>
              <w:rPr>
                <w:rFonts w:hint="eastAsia" w:ascii="宋体" w:hAnsi="宋体" w:eastAsia="宋体" w:cs="宋体"/>
                <w:i w:val="0"/>
                <w:iCs w:val="0"/>
                <w:color w:val="000000"/>
                <w:sz w:val="21"/>
                <w:szCs w:val="21"/>
                <w:highlight w:val="none"/>
                <w:u w:val="none"/>
                <w:lang w:val="en-US" w:eastAsia="zh-CN" w:bidi="ar"/>
              </w:rPr>
              <w:t>；安装方式：壁装；</w:t>
            </w:r>
          </w:p>
        </w:tc>
        <w:tc>
          <w:tcPr>
            <w:tcW w:w="463" w:type="dxa"/>
            <w:shd w:val="clear" w:color="auto" w:fill="FFFFFF"/>
            <w:noWrap/>
            <w:vAlign w:val="center"/>
          </w:tcPr>
          <w:p w14:paraId="5D972679">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08D7693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13</w:t>
            </w:r>
          </w:p>
        </w:tc>
      </w:tr>
      <w:tr w14:paraId="17A32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 w:hRule="atLeast"/>
          <w:jc w:val="center"/>
        </w:trPr>
        <w:tc>
          <w:tcPr>
            <w:tcW w:w="530" w:type="dxa"/>
            <w:shd w:val="clear" w:color="auto" w:fill="FFFFFF"/>
            <w:noWrap/>
            <w:vAlign w:val="center"/>
          </w:tcPr>
          <w:p w14:paraId="1229EBDF">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0A114113">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枪机支架</w:t>
            </w:r>
          </w:p>
        </w:tc>
        <w:tc>
          <w:tcPr>
            <w:tcW w:w="6580" w:type="dxa"/>
            <w:shd w:val="clear" w:color="auto" w:fill="FFFFFF"/>
            <w:noWrap w:val="0"/>
            <w:vAlign w:val="center"/>
          </w:tcPr>
          <w:p w14:paraId="6051586D">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外观颜色：白色；</w:t>
            </w:r>
            <w:r>
              <w:rPr>
                <w:rFonts w:hint="eastAsia" w:ascii="宋体" w:hAnsi="宋体" w:eastAsia="宋体" w:cs="宋体"/>
                <w:color w:val="000000"/>
                <w:sz w:val="21"/>
                <w:szCs w:val="21"/>
                <w:highlight w:val="none"/>
              </w:rPr>
              <w:t>最大承重：≥</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.0kg</w:t>
            </w:r>
            <w:r>
              <w:rPr>
                <w:rFonts w:hint="eastAsia" w:ascii="宋体" w:hAnsi="宋体" w:eastAsia="宋体" w:cs="宋体"/>
                <w:i w:val="0"/>
                <w:iCs w:val="0"/>
                <w:color w:val="000000"/>
                <w:sz w:val="21"/>
                <w:szCs w:val="21"/>
                <w:highlight w:val="none"/>
                <w:u w:val="none"/>
                <w:lang w:val="en-US" w:eastAsia="zh-CN" w:bidi="ar"/>
              </w:rPr>
              <w:t>；安装方式：壁装；</w:t>
            </w:r>
          </w:p>
        </w:tc>
        <w:tc>
          <w:tcPr>
            <w:tcW w:w="463" w:type="dxa"/>
            <w:shd w:val="clear" w:color="auto" w:fill="FFFFFF"/>
            <w:noWrap/>
            <w:vAlign w:val="center"/>
          </w:tcPr>
          <w:p w14:paraId="306C5792">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1BE85AB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236</w:t>
            </w:r>
          </w:p>
        </w:tc>
      </w:tr>
      <w:tr w14:paraId="73C2C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 w:hRule="atLeast"/>
          <w:jc w:val="center"/>
        </w:trPr>
        <w:tc>
          <w:tcPr>
            <w:tcW w:w="530" w:type="dxa"/>
            <w:shd w:val="clear" w:color="auto" w:fill="FFFFFF"/>
            <w:noWrap/>
            <w:vAlign w:val="center"/>
          </w:tcPr>
          <w:p w14:paraId="7D945B31">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7BF58173">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六类非屏蔽线缆</w:t>
            </w:r>
          </w:p>
        </w:tc>
        <w:tc>
          <w:tcPr>
            <w:tcW w:w="6580" w:type="dxa"/>
            <w:shd w:val="clear" w:color="auto" w:fill="FFFFFF"/>
            <w:noWrap/>
            <w:vAlign w:val="center"/>
          </w:tcPr>
          <w:p w14:paraId="436D0AA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UTP6双绞线，六类非屏蔽</w:t>
            </w:r>
          </w:p>
        </w:tc>
        <w:tc>
          <w:tcPr>
            <w:tcW w:w="463" w:type="dxa"/>
            <w:shd w:val="clear" w:color="auto" w:fill="FFFFFF"/>
            <w:noWrap/>
            <w:vAlign w:val="center"/>
          </w:tcPr>
          <w:p w14:paraId="5A993812">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箱</w:t>
            </w:r>
          </w:p>
        </w:tc>
        <w:tc>
          <w:tcPr>
            <w:tcW w:w="707" w:type="dxa"/>
            <w:shd w:val="clear" w:color="auto" w:fill="FFFFFF"/>
            <w:noWrap/>
            <w:vAlign w:val="center"/>
          </w:tcPr>
          <w:p w14:paraId="603C6113">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120</w:t>
            </w:r>
          </w:p>
        </w:tc>
      </w:tr>
      <w:tr w14:paraId="4102A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09FC1FCE">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0"/>
            <w:vAlign w:val="center"/>
          </w:tcPr>
          <w:p w14:paraId="5579860B">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拼接屏</w:t>
            </w:r>
          </w:p>
        </w:tc>
        <w:tc>
          <w:tcPr>
            <w:tcW w:w="6580" w:type="dxa"/>
            <w:shd w:val="clear" w:color="auto" w:fill="FFFFFF"/>
            <w:noWrap w:val="0"/>
            <w:vAlign w:val="center"/>
          </w:tcPr>
          <w:p w14:paraId="76E23457">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西区拆利旧，电视墙改造，大屏西区搬迁</w:t>
            </w:r>
          </w:p>
        </w:tc>
        <w:tc>
          <w:tcPr>
            <w:tcW w:w="463" w:type="dxa"/>
            <w:shd w:val="clear" w:color="auto" w:fill="FFFFFF"/>
            <w:noWrap w:val="0"/>
            <w:vAlign w:val="center"/>
          </w:tcPr>
          <w:p w14:paraId="15D2B68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1C663F2E">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15</w:t>
            </w:r>
          </w:p>
        </w:tc>
      </w:tr>
      <w:tr w14:paraId="32EA9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jc w:val="center"/>
        </w:trPr>
        <w:tc>
          <w:tcPr>
            <w:tcW w:w="530" w:type="dxa"/>
            <w:shd w:val="clear" w:color="auto" w:fill="FFFFFF"/>
            <w:noWrap/>
            <w:vAlign w:val="center"/>
          </w:tcPr>
          <w:p w14:paraId="79FD0FD2">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0"/>
            <w:vAlign w:val="center"/>
          </w:tcPr>
          <w:p w14:paraId="47A4B87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LCD新型模块化支架</w:t>
            </w:r>
          </w:p>
        </w:tc>
        <w:tc>
          <w:tcPr>
            <w:tcW w:w="6580" w:type="dxa"/>
            <w:shd w:val="clear" w:color="auto" w:fill="FFFFFF"/>
            <w:noWrap/>
            <w:vAlign w:val="center"/>
          </w:tcPr>
          <w:p w14:paraId="171B4CF7">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西区拆利旧</w:t>
            </w:r>
          </w:p>
        </w:tc>
        <w:tc>
          <w:tcPr>
            <w:tcW w:w="463" w:type="dxa"/>
            <w:shd w:val="clear" w:color="auto" w:fill="FFFFFF"/>
            <w:noWrap w:val="0"/>
            <w:vAlign w:val="center"/>
          </w:tcPr>
          <w:p w14:paraId="208EC4B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7F6661B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15</w:t>
            </w:r>
          </w:p>
        </w:tc>
      </w:tr>
      <w:tr w14:paraId="45697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20CBDF5C">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0"/>
            <w:vAlign w:val="center"/>
          </w:tcPr>
          <w:p w14:paraId="2FB8C0E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视频解码器</w:t>
            </w:r>
          </w:p>
        </w:tc>
        <w:tc>
          <w:tcPr>
            <w:tcW w:w="6580" w:type="dxa"/>
            <w:shd w:val="clear" w:color="auto" w:fill="FFFFFF"/>
            <w:noWrap w:val="0"/>
            <w:vAlign w:val="center"/>
          </w:tcPr>
          <w:p w14:paraId="77F7A7D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ATCA电信级架构</w:t>
            </w:r>
          </w:p>
        </w:tc>
        <w:tc>
          <w:tcPr>
            <w:tcW w:w="463" w:type="dxa"/>
            <w:vMerge w:val="restart"/>
            <w:shd w:val="clear" w:color="auto" w:fill="FFFFFF"/>
            <w:noWrap/>
            <w:vAlign w:val="center"/>
          </w:tcPr>
          <w:p w14:paraId="6644E1F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套</w:t>
            </w:r>
          </w:p>
        </w:tc>
        <w:tc>
          <w:tcPr>
            <w:tcW w:w="707" w:type="dxa"/>
            <w:vMerge w:val="restart"/>
            <w:shd w:val="clear" w:color="auto" w:fill="FFFFFF"/>
            <w:noWrap/>
            <w:vAlign w:val="center"/>
          </w:tcPr>
          <w:p w14:paraId="36E0BA98">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3B2AE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7D3431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2DB3C851">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8C796D4">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【17】</w:t>
            </w:r>
            <w:r>
              <w:rPr>
                <w:rFonts w:hint="eastAsia" w:ascii="宋体" w:hAnsi="宋体" w:eastAsia="宋体" w:cs="宋体"/>
                <w:i w:val="0"/>
                <w:iCs w:val="0"/>
                <w:color w:val="000000"/>
                <w:sz w:val="21"/>
                <w:szCs w:val="21"/>
                <w:highlight w:val="none"/>
                <w:u w:val="none"/>
                <w:lang w:val="en-US" w:eastAsia="zh-CN" w:bidi="ar"/>
              </w:rPr>
              <w:t>支持不少于2路HDMI输入（1路HDMI2.0、1路HDMI1.3），最大支持1路4K@60Hz和1路1080p@60Hz编码输入</w:t>
            </w:r>
          </w:p>
        </w:tc>
        <w:tc>
          <w:tcPr>
            <w:tcW w:w="463" w:type="dxa"/>
            <w:vMerge w:val="continue"/>
            <w:shd w:val="clear" w:color="auto" w:fill="FFFFFF"/>
            <w:noWrap/>
            <w:vAlign w:val="center"/>
          </w:tcPr>
          <w:p w14:paraId="32EDD56F">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9189F1D">
            <w:pPr>
              <w:ind w:left="0" w:right="0" w:firstLine="0"/>
              <w:jc w:val="center"/>
              <w:rPr>
                <w:rFonts w:hint="eastAsia" w:ascii="宋体" w:hAnsi="宋体" w:eastAsia="宋体" w:cs="宋体"/>
                <w:i w:val="0"/>
                <w:iCs w:val="0"/>
                <w:color w:val="000000"/>
                <w:sz w:val="21"/>
                <w:szCs w:val="21"/>
                <w:highlight w:val="none"/>
                <w:u w:val="none"/>
              </w:rPr>
            </w:pPr>
          </w:p>
        </w:tc>
      </w:tr>
      <w:tr w14:paraId="4E7E0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1F1B2A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1C104D6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3D5CA34">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【18】</w:t>
            </w:r>
            <w:r>
              <w:rPr>
                <w:rFonts w:hint="eastAsia" w:ascii="宋体" w:hAnsi="宋体" w:eastAsia="宋体" w:cs="宋体"/>
                <w:i w:val="0"/>
                <w:iCs w:val="0"/>
                <w:color w:val="000000"/>
                <w:sz w:val="21"/>
                <w:szCs w:val="21"/>
                <w:highlight w:val="none"/>
                <w:u w:val="none"/>
                <w:lang w:val="en-US" w:eastAsia="zh-CN" w:bidi="ar"/>
              </w:rPr>
              <w:t>支持不少于16路HDMI输出（8路HDMI2.0、8路HDMI1.3），最大支持8路4K@60Hz和8路1080p@60Hz输出</w:t>
            </w:r>
          </w:p>
        </w:tc>
        <w:tc>
          <w:tcPr>
            <w:tcW w:w="463" w:type="dxa"/>
            <w:vMerge w:val="continue"/>
            <w:shd w:val="clear" w:color="auto" w:fill="FFFFFF"/>
            <w:noWrap/>
            <w:vAlign w:val="center"/>
          </w:tcPr>
          <w:p w14:paraId="7BF6D56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8C07388">
            <w:pPr>
              <w:ind w:left="0" w:right="0" w:firstLine="0"/>
              <w:jc w:val="center"/>
              <w:rPr>
                <w:rFonts w:hint="eastAsia" w:ascii="宋体" w:hAnsi="宋体" w:eastAsia="宋体" w:cs="宋体"/>
                <w:i w:val="0"/>
                <w:iCs w:val="0"/>
                <w:color w:val="000000"/>
                <w:sz w:val="21"/>
                <w:szCs w:val="21"/>
                <w:highlight w:val="none"/>
                <w:u w:val="none"/>
              </w:rPr>
            </w:pPr>
          </w:p>
        </w:tc>
      </w:tr>
      <w:tr w14:paraId="06301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7B854D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3423A6EA">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326C8E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支持H.264/H.265视频编码，支持双码流和可变码流，支持复合流和视频流编码。</w:t>
            </w:r>
          </w:p>
        </w:tc>
        <w:tc>
          <w:tcPr>
            <w:tcW w:w="463" w:type="dxa"/>
            <w:vMerge w:val="continue"/>
            <w:shd w:val="clear" w:color="auto" w:fill="FFFFFF"/>
            <w:noWrap/>
            <w:vAlign w:val="center"/>
          </w:tcPr>
          <w:p w14:paraId="1858CD74">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6D2D761">
            <w:pPr>
              <w:ind w:left="0" w:right="0" w:firstLine="0"/>
              <w:jc w:val="center"/>
              <w:rPr>
                <w:rFonts w:hint="eastAsia" w:ascii="宋体" w:hAnsi="宋体" w:eastAsia="宋体" w:cs="宋体"/>
                <w:i w:val="0"/>
                <w:iCs w:val="0"/>
                <w:color w:val="000000"/>
                <w:sz w:val="21"/>
                <w:szCs w:val="21"/>
                <w:highlight w:val="none"/>
                <w:u w:val="none"/>
              </w:rPr>
            </w:pPr>
          </w:p>
        </w:tc>
      </w:tr>
      <w:tr w14:paraId="56179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0" w:type="dxa"/>
            <w:vMerge w:val="continue"/>
            <w:shd w:val="clear" w:color="auto" w:fill="FFFFFF"/>
            <w:noWrap/>
            <w:vAlign w:val="center"/>
          </w:tcPr>
          <w:p w14:paraId="40C44F6D">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0B64E47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47E921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支持H.264/H.265视频解码，支持192路1080p@25fps高清视频解码能力</w:t>
            </w:r>
          </w:p>
        </w:tc>
        <w:tc>
          <w:tcPr>
            <w:tcW w:w="463" w:type="dxa"/>
            <w:vMerge w:val="continue"/>
            <w:shd w:val="clear" w:color="auto" w:fill="FFFFFF"/>
            <w:noWrap/>
            <w:vAlign w:val="center"/>
          </w:tcPr>
          <w:p w14:paraId="7E32060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F861BCD">
            <w:pPr>
              <w:ind w:left="0" w:right="0" w:firstLine="0"/>
              <w:jc w:val="center"/>
              <w:rPr>
                <w:rFonts w:hint="eastAsia" w:ascii="宋体" w:hAnsi="宋体" w:eastAsia="宋体" w:cs="宋体"/>
                <w:i w:val="0"/>
                <w:iCs w:val="0"/>
                <w:color w:val="000000"/>
                <w:sz w:val="21"/>
                <w:szCs w:val="21"/>
                <w:highlight w:val="none"/>
                <w:u w:val="none"/>
              </w:rPr>
            </w:pPr>
          </w:p>
        </w:tc>
      </w:tr>
      <w:tr w14:paraId="52C2F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B1E084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5B025135">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69E76E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支持32MP/16MP/12MP/8MP/5MP/3MP/1080p/720p/D1/HD1/2CIF/CIF/QCIF视频解码</w:t>
            </w:r>
          </w:p>
        </w:tc>
        <w:tc>
          <w:tcPr>
            <w:tcW w:w="463" w:type="dxa"/>
            <w:vMerge w:val="continue"/>
            <w:shd w:val="clear" w:color="auto" w:fill="FFFFFF"/>
            <w:noWrap/>
            <w:vAlign w:val="center"/>
          </w:tcPr>
          <w:p w14:paraId="654976E4">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E513AC7">
            <w:pPr>
              <w:ind w:left="0" w:right="0" w:firstLine="0"/>
              <w:jc w:val="center"/>
              <w:rPr>
                <w:rFonts w:hint="eastAsia" w:ascii="宋体" w:hAnsi="宋体" w:eastAsia="宋体" w:cs="宋体"/>
                <w:i w:val="0"/>
                <w:iCs w:val="0"/>
                <w:color w:val="000000"/>
                <w:sz w:val="21"/>
                <w:szCs w:val="21"/>
                <w:highlight w:val="none"/>
                <w:u w:val="none"/>
              </w:rPr>
            </w:pPr>
          </w:p>
        </w:tc>
      </w:tr>
      <w:tr w14:paraId="6F783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59F43AB">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677359A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22F434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支持H.265/H.264/SVAC/MPEG4/MJPEG视频格式解码</w:t>
            </w:r>
          </w:p>
        </w:tc>
        <w:tc>
          <w:tcPr>
            <w:tcW w:w="463" w:type="dxa"/>
            <w:vMerge w:val="continue"/>
            <w:shd w:val="clear" w:color="auto" w:fill="FFFFFF"/>
            <w:noWrap/>
            <w:vAlign w:val="center"/>
          </w:tcPr>
          <w:p w14:paraId="0816FF8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3E77A15">
            <w:pPr>
              <w:ind w:left="0" w:right="0" w:firstLine="0"/>
              <w:jc w:val="center"/>
              <w:rPr>
                <w:rFonts w:hint="eastAsia" w:ascii="宋体" w:hAnsi="宋体" w:eastAsia="宋体" w:cs="宋体"/>
                <w:i w:val="0"/>
                <w:iCs w:val="0"/>
                <w:color w:val="000000"/>
                <w:sz w:val="21"/>
                <w:szCs w:val="21"/>
                <w:highlight w:val="none"/>
                <w:u w:val="none"/>
              </w:rPr>
            </w:pPr>
          </w:p>
        </w:tc>
      </w:tr>
      <w:tr w14:paraId="29D8B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F78335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42D06BB7">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5FA65DC">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支持本地信号、网络信号的输入和矩阵输出</w:t>
            </w:r>
          </w:p>
        </w:tc>
        <w:tc>
          <w:tcPr>
            <w:tcW w:w="463" w:type="dxa"/>
            <w:vMerge w:val="continue"/>
            <w:shd w:val="clear" w:color="auto" w:fill="FFFFFF"/>
            <w:noWrap/>
            <w:vAlign w:val="center"/>
          </w:tcPr>
          <w:p w14:paraId="2A791EB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945F0DD">
            <w:pPr>
              <w:ind w:left="0" w:right="0" w:firstLine="0"/>
              <w:jc w:val="center"/>
              <w:rPr>
                <w:rFonts w:hint="eastAsia" w:ascii="宋体" w:hAnsi="宋体" w:eastAsia="宋体" w:cs="宋体"/>
                <w:i w:val="0"/>
                <w:iCs w:val="0"/>
                <w:color w:val="000000"/>
                <w:sz w:val="21"/>
                <w:szCs w:val="21"/>
                <w:highlight w:val="none"/>
                <w:u w:val="none"/>
              </w:rPr>
            </w:pPr>
          </w:p>
        </w:tc>
      </w:tr>
      <w:tr w14:paraId="4B832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14CE002">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3794B5A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E1A587F">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color w:val="000000"/>
                <w:sz w:val="21"/>
                <w:szCs w:val="21"/>
                <w:highlight w:val="none"/>
              </w:rPr>
              <w:t>支持信号多路复制，单路信号最大复制不低于32路；</w:t>
            </w:r>
          </w:p>
        </w:tc>
        <w:tc>
          <w:tcPr>
            <w:tcW w:w="463" w:type="dxa"/>
            <w:vMerge w:val="continue"/>
            <w:shd w:val="clear" w:color="auto" w:fill="FFFFFF"/>
            <w:noWrap/>
            <w:vAlign w:val="center"/>
          </w:tcPr>
          <w:p w14:paraId="23DBA88B">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D1CD389">
            <w:pPr>
              <w:ind w:left="0" w:right="0" w:firstLine="0"/>
              <w:jc w:val="center"/>
              <w:rPr>
                <w:rFonts w:hint="eastAsia" w:ascii="宋体" w:hAnsi="宋体" w:eastAsia="宋体" w:cs="宋体"/>
                <w:i w:val="0"/>
                <w:iCs w:val="0"/>
                <w:color w:val="000000"/>
                <w:sz w:val="21"/>
                <w:szCs w:val="21"/>
                <w:highlight w:val="none"/>
                <w:u w:val="none"/>
              </w:rPr>
            </w:pPr>
          </w:p>
        </w:tc>
      </w:tr>
      <w:tr w14:paraId="1EAB5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C689B8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3FF216C8">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1AB7AA8">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支持web浏览器、PC客户端、移动客户端、网络键盘等进行控制</w:t>
            </w:r>
          </w:p>
        </w:tc>
        <w:tc>
          <w:tcPr>
            <w:tcW w:w="463" w:type="dxa"/>
            <w:vMerge w:val="continue"/>
            <w:shd w:val="clear" w:color="auto" w:fill="FFFFFF"/>
            <w:noWrap/>
            <w:vAlign w:val="center"/>
          </w:tcPr>
          <w:p w14:paraId="2D84093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5EF93AB">
            <w:pPr>
              <w:ind w:left="0" w:right="0" w:firstLine="0"/>
              <w:jc w:val="center"/>
              <w:rPr>
                <w:rFonts w:hint="eastAsia" w:ascii="宋体" w:hAnsi="宋体" w:eastAsia="宋体" w:cs="宋体"/>
                <w:i w:val="0"/>
                <w:iCs w:val="0"/>
                <w:color w:val="000000"/>
                <w:sz w:val="21"/>
                <w:szCs w:val="21"/>
                <w:highlight w:val="none"/>
                <w:u w:val="none"/>
              </w:rPr>
            </w:pPr>
          </w:p>
        </w:tc>
      </w:tr>
      <w:tr w14:paraId="741FB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724B17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7D26C08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0FE95F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支持拼接缩放、视频融合、漫游、开窗、层叠</w:t>
            </w:r>
          </w:p>
        </w:tc>
        <w:tc>
          <w:tcPr>
            <w:tcW w:w="463" w:type="dxa"/>
            <w:vMerge w:val="continue"/>
            <w:shd w:val="clear" w:color="auto" w:fill="FFFFFF"/>
            <w:noWrap/>
            <w:vAlign w:val="center"/>
          </w:tcPr>
          <w:p w14:paraId="0E7945ED">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7C616A0">
            <w:pPr>
              <w:ind w:left="0" w:right="0" w:firstLine="0"/>
              <w:jc w:val="center"/>
              <w:rPr>
                <w:rFonts w:hint="eastAsia" w:ascii="宋体" w:hAnsi="宋体" w:eastAsia="宋体" w:cs="宋体"/>
                <w:i w:val="0"/>
                <w:iCs w:val="0"/>
                <w:color w:val="000000"/>
                <w:sz w:val="21"/>
                <w:szCs w:val="21"/>
                <w:highlight w:val="none"/>
                <w:u w:val="none"/>
              </w:rPr>
            </w:pPr>
          </w:p>
        </w:tc>
      </w:tr>
      <w:tr w14:paraId="0D9C8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5F3217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1276A01B">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002F7C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支持1/4/6/8/9/16/25/36等多种画面分割显示，支持自由分割</w:t>
            </w:r>
          </w:p>
        </w:tc>
        <w:tc>
          <w:tcPr>
            <w:tcW w:w="463" w:type="dxa"/>
            <w:vMerge w:val="continue"/>
            <w:shd w:val="clear" w:color="auto" w:fill="FFFFFF"/>
            <w:noWrap/>
            <w:vAlign w:val="center"/>
          </w:tcPr>
          <w:p w14:paraId="1521106B">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D4CDFD0">
            <w:pPr>
              <w:ind w:left="0" w:right="0" w:firstLine="0"/>
              <w:jc w:val="center"/>
              <w:rPr>
                <w:rFonts w:hint="eastAsia" w:ascii="宋体" w:hAnsi="宋体" w:eastAsia="宋体" w:cs="宋体"/>
                <w:i w:val="0"/>
                <w:iCs w:val="0"/>
                <w:color w:val="000000"/>
                <w:sz w:val="21"/>
                <w:szCs w:val="21"/>
                <w:highlight w:val="none"/>
                <w:u w:val="none"/>
              </w:rPr>
            </w:pPr>
          </w:p>
        </w:tc>
      </w:tr>
      <w:tr w14:paraId="1D43F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D40297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6DB83E9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EE917D1">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w:t>
            </w:r>
            <w:r>
              <w:rPr>
                <w:rFonts w:hint="eastAsia" w:ascii="宋体" w:hAnsi="宋体" w:eastAsia="宋体" w:cs="宋体"/>
                <w:color w:val="000000"/>
                <w:sz w:val="21"/>
                <w:szCs w:val="21"/>
                <w:highlight w:val="none"/>
                <w:lang w:val="en-US" w:eastAsia="zh-CN"/>
              </w:rPr>
              <w:t>不少于</w:t>
            </w:r>
            <w:r>
              <w:rPr>
                <w:rFonts w:hint="eastAsia" w:ascii="宋体" w:hAnsi="宋体" w:eastAsia="宋体" w:cs="宋体"/>
                <w:i w:val="0"/>
                <w:iCs w:val="0"/>
                <w:color w:val="000000"/>
                <w:sz w:val="21"/>
                <w:szCs w:val="21"/>
                <w:highlight w:val="none"/>
                <w:u w:val="none"/>
                <w:lang w:val="en-US" w:eastAsia="zh-CN" w:bidi="ar"/>
              </w:rPr>
              <w:t>128个场景预设，可以自定义每个场景电视墙布局</w:t>
            </w:r>
          </w:p>
        </w:tc>
        <w:tc>
          <w:tcPr>
            <w:tcW w:w="463" w:type="dxa"/>
            <w:vMerge w:val="continue"/>
            <w:shd w:val="clear" w:color="auto" w:fill="FFFFFF"/>
            <w:noWrap/>
            <w:vAlign w:val="center"/>
          </w:tcPr>
          <w:p w14:paraId="1A3422D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8D3C32C">
            <w:pPr>
              <w:ind w:left="0" w:right="0" w:firstLine="0"/>
              <w:jc w:val="center"/>
              <w:rPr>
                <w:rFonts w:hint="eastAsia" w:ascii="宋体" w:hAnsi="宋体" w:eastAsia="宋体" w:cs="宋体"/>
                <w:i w:val="0"/>
                <w:iCs w:val="0"/>
                <w:color w:val="000000"/>
                <w:sz w:val="21"/>
                <w:szCs w:val="21"/>
                <w:highlight w:val="none"/>
                <w:u w:val="none"/>
              </w:rPr>
            </w:pPr>
          </w:p>
        </w:tc>
      </w:tr>
      <w:tr w14:paraId="4BD06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620183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38D974B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8BD350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支持点对点高清底图显示</w:t>
            </w:r>
          </w:p>
        </w:tc>
        <w:tc>
          <w:tcPr>
            <w:tcW w:w="463" w:type="dxa"/>
            <w:vMerge w:val="continue"/>
            <w:shd w:val="clear" w:color="auto" w:fill="FFFFFF"/>
            <w:noWrap/>
            <w:vAlign w:val="center"/>
          </w:tcPr>
          <w:p w14:paraId="1E99800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840B748">
            <w:pPr>
              <w:ind w:left="0" w:right="0" w:firstLine="0"/>
              <w:jc w:val="center"/>
              <w:rPr>
                <w:rFonts w:hint="eastAsia" w:ascii="宋体" w:hAnsi="宋体" w:eastAsia="宋体" w:cs="宋体"/>
                <w:i w:val="0"/>
                <w:iCs w:val="0"/>
                <w:color w:val="000000"/>
                <w:sz w:val="21"/>
                <w:szCs w:val="21"/>
                <w:highlight w:val="none"/>
                <w:u w:val="none"/>
              </w:rPr>
            </w:pPr>
          </w:p>
        </w:tc>
      </w:tr>
      <w:tr w14:paraId="1A334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647E5EB">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5AECA55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D308AF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支持字幕叠加功能，</w:t>
            </w:r>
            <w:r>
              <w:rPr>
                <w:rFonts w:hint="eastAsia" w:ascii="宋体" w:hAnsi="宋体" w:eastAsia="宋体" w:cs="宋体"/>
                <w:color w:val="000000"/>
                <w:sz w:val="21"/>
                <w:szCs w:val="21"/>
                <w:highlight w:val="none"/>
              </w:rPr>
              <w:t>可在单屏、拼接屏上叠加字符</w:t>
            </w:r>
          </w:p>
        </w:tc>
        <w:tc>
          <w:tcPr>
            <w:tcW w:w="463" w:type="dxa"/>
            <w:vMerge w:val="continue"/>
            <w:shd w:val="clear" w:color="auto" w:fill="FFFFFF"/>
            <w:noWrap/>
            <w:vAlign w:val="center"/>
          </w:tcPr>
          <w:p w14:paraId="5F9EC449">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3CF298B">
            <w:pPr>
              <w:ind w:left="0" w:right="0" w:firstLine="0"/>
              <w:jc w:val="center"/>
              <w:rPr>
                <w:rFonts w:hint="eastAsia" w:ascii="宋体" w:hAnsi="宋体" w:eastAsia="宋体" w:cs="宋体"/>
                <w:i w:val="0"/>
                <w:iCs w:val="0"/>
                <w:color w:val="000000"/>
                <w:sz w:val="21"/>
                <w:szCs w:val="21"/>
                <w:highlight w:val="none"/>
                <w:u w:val="none"/>
              </w:rPr>
            </w:pPr>
          </w:p>
        </w:tc>
      </w:tr>
      <w:tr w14:paraId="5D209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5841C69">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30CE304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CEFEB7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支持不少于2个RJ45千兆网络接口，支持网卡容错、单网卡、链路聚合、负载均衡工作模式设置</w:t>
            </w:r>
          </w:p>
        </w:tc>
        <w:tc>
          <w:tcPr>
            <w:tcW w:w="463" w:type="dxa"/>
            <w:vMerge w:val="continue"/>
            <w:shd w:val="clear" w:color="auto" w:fill="FFFFFF"/>
            <w:noWrap/>
            <w:vAlign w:val="center"/>
          </w:tcPr>
          <w:p w14:paraId="7C1E4A09">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564B39E">
            <w:pPr>
              <w:ind w:left="0" w:right="0" w:firstLine="0"/>
              <w:jc w:val="center"/>
              <w:rPr>
                <w:rFonts w:hint="eastAsia" w:ascii="宋体" w:hAnsi="宋体" w:eastAsia="宋体" w:cs="宋体"/>
                <w:i w:val="0"/>
                <w:iCs w:val="0"/>
                <w:color w:val="000000"/>
                <w:sz w:val="21"/>
                <w:szCs w:val="21"/>
                <w:highlight w:val="none"/>
                <w:u w:val="none"/>
              </w:rPr>
            </w:pPr>
          </w:p>
        </w:tc>
      </w:tr>
      <w:tr w14:paraId="62808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CE86FF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64521FD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54FB60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支持RS232串口，实现矩阵控制、大屏开关控制等功能</w:t>
            </w:r>
          </w:p>
        </w:tc>
        <w:tc>
          <w:tcPr>
            <w:tcW w:w="463" w:type="dxa"/>
            <w:vMerge w:val="continue"/>
            <w:shd w:val="clear" w:color="auto" w:fill="FFFFFF"/>
            <w:noWrap/>
            <w:vAlign w:val="center"/>
          </w:tcPr>
          <w:p w14:paraId="7E1620D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2594519">
            <w:pPr>
              <w:ind w:left="0" w:right="0" w:firstLine="0"/>
              <w:jc w:val="center"/>
              <w:rPr>
                <w:rFonts w:hint="eastAsia" w:ascii="宋体" w:hAnsi="宋体" w:eastAsia="宋体" w:cs="宋体"/>
                <w:i w:val="0"/>
                <w:iCs w:val="0"/>
                <w:color w:val="000000"/>
                <w:sz w:val="21"/>
                <w:szCs w:val="21"/>
                <w:highlight w:val="none"/>
                <w:u w:val="none"/>
              </w:rPr>
            </w:pPr>
          </w:p>
        </w:tc>
      </w:tr>
      <w:tr w14:paraId="76BEA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95C8C12">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32C68931">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483A20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支持TCP/IP协议，支持RTP/RTSP/RTCP/TCP/UDP/DHCP等网络协议</w:t>
            </w:r>
          </w:p>
        </w:tc>
        <w:tc>
          <w:tcPr>
            <w:tcW w:w="463" w:type="dxa"/>
            <w:vMerge w:val="continue"/>
            <w:shd w:val="clear" w:color="auto" w:fill="FFFFFF"/>
            <w:noWrap/>
            <w:vAlign w:val="center"/>
          </w:tcPr>
          <w:p w14:paraId="7B32CDB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480F4A7">
            <w:pPr>
              <w:ind w:left="0" w:right="0" w:firstLine="0"/>
              <w:jc w:val="center"/>
              <w:rPr>
                <w:rFonts w:hint="eastAsia" w:ascii="宋体" w:hAnsi="宋体" w:eastAsia="宋体" w:cs="宋体"/>
                <w:i w:val="0"/>
                <w:iCs w:val="0"/>
                <w:color w:val="000000"/>
                <w:sz w:val="21"/>
                <w:szCs w:val="21"/>
                <w:highlight w:val="none"/>
                <w:u w:val="none"/>
              </w:rPr>
            </w:pPr>
          </w:p>
        </w:tc>
      </w:tr>
      <w:tr w14:paraId="09A80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50EDE0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4E3F1764">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146A00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支持远程控制本地、网络视频切换上墙</w:t>
            </w:r>
          </w:p>
        </w:tc>
        <w:tc>
          <w:tcPr>
            <w:tcW w:w="463" w:type="dxa"/>
            <w:vMerge w:val="continue"/>
            <w:shd w:val="clear" w:color="auto" w:fill="FFFFFF"/>
            <w:noWrap/>
            <w:vAlign w:val="center"/>
          </w:tcPr>
          <w:p w14:paraId="68BB82CC">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B25206C">
            <w:pPr>
              <w:ind w:left="0" w:right="0" w:firstLine="0"/>
              <w:jc w:val="center"/>
              <w:rPr>
                <w:rFonts w:hint="eastAsia" w:ascii="宋体" w:hAnsi="宋体" w:eastAsia="宋体" w:cs="宋体"/>
                <w:i w:val="0"/>
                <w:iCs w:val="0"/>
                <w:color w:val="000000"/>
                <w:sz w:val="21"/>
                <w:szCs w:val="21"/>
                <w:highlight w:val="none"/>
                <w:u w:val="none"/>
              </w:rPr>
            </w:pPr>
          </w:p>
        </w:tc>
      </w:tr>
      <w:tr w14:paraId="0F71E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BA9751F">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2558A21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FD035F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支持远程重启、远程升级和恢复默认设置等操作</w:t>
            </w:r>
          </w:p>
        </w:tc>
        <w:tc>
          <w:tcPr>
            <w:tcW w:w="463" w:type="dxa"/>
            <w:vMerge w:val="continue"/>
            <w:shd w:val="clear" w:color="auto" w:fill="FFFFFF"/>
            <w:noWrap/>
            <w:vAlign w:val="center"/>
          </w:tcPr>
          <w:p w14:paraId="46BA4B6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EB0D17F">
            <w:pPr>
              <w:ind w:left="0" w:right="0" w:firstLine="0"/>
              <w:jc w:val="center"/>
              <w:rPr>
                <w:rFonts w:hint="eastAsia" w:ascii="宋体" w:hAnsi="宋体" w:eastAsia="宋体" w:cs="宋体"/>
                <w:i w:val="0"/>
                <w:iCs w:val="0"/>
                <w:color w:val="000000"/>
                <w:sz w:val="21"/>
                <w:szCs w:val="21"/>
                <w:highlight w:val="none"/>
                <w:u w:val="none"/>
              </w:rPr>
            </w:pPr>
          </w:p>
        </w:tc>
      </w:tr>
      <w:tr w14:paraId="410C0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B99D232">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0B317531">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F5599C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支持用户权限管理，支持白名单功能</w:t>
            </w:r>
          </w:p>
        </w:tc>
        <w:tc>
          <w:tcPr>
            <w:tcW w:w="463" w:type="dxa"/>
            <w:vMerge w:val="continue"/>
            <w:shd w:val="clear" w:color="auto" w:fill="FFFFFF"/>
            <w:noWrap/>
            <w:vAlign w:val="center"/>
          </w:tcPr>
          <w:p w14:paraId="48995B1D">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10D23F4">
            <w:pPr>
              <w:ind w:left="0" w:right="0" w:firstLine="0"/>
              <w:jc w:val="center"/>
              <w:rPr>
                <w:rFonts w:hint="eastAsia" w:ascii="宋体" w:hAnsi="宋体" w:eastAsia="宋体" w:cs="宋体"/>
                <w:i w:val="0"/>
                <w:iCs w:val="0"/>
                <w:color w:val="000000"/>
                <w:sz w:val="21"/>
                <w:szCs w:val="21"/>
                <w:highlight w:val="none"/>
                <w:u w:val="none"/>
              </w:rPr>
            </w:pPr>
          </w:p>
        </w:tc>
      </w:tr>
      <w:tr w14:paraId="444E8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17E5C7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2D73B55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9B60EB7">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支持双电源冗余，配置智能风扇自动调温，确保系统稳定可靠</w:t>
            </w:r>
          </w:p>
        </w:tc>
        <w:tc>
          <w:tcPr>
            <w:tcW w:w="463" w:type="dxa"/>
            <w:vMerge w:val="continue"/>
            <w:shd w:val="clear" w:color="auto" w:fill="FFFFFF"/>
            <w:noWrap/>
            <w:vAlign w:val="center"/>
          </w:tcPr>
          <w:p w14:paraId="5EE47D4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D2A97B4">
            <w:pPr>
              <w:ind w:left="0" w:right="0" w:firstLine="0"/>
              <w:jc w:val="center"/>
              <w:rPr>
                <w:rFonts w:hint="eastAsia" w:ascii="宋体" w:hAnsi="宋体" w:eastAsia="宋体" w:cs="宋体"/>
                <w:i w:val="0"/>
                <w:iCs w:val="0"/>
                <w:color w:val="000000"/>
                <w:sz w:val="21"/>
                <w:szCs w:val="21"/>
                <w:highlight w:val="none"/>
                <w:u w:val="none"/>
              </w:rPr>
            </w:pPr>
          </w:p>
        </w:tc>
      </w:tr>
      <w:tr w14:paraId="191FA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5DFAC54D">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0"/>
            <w:vAlign w:val="center"/>
          </w:tcPr>
          <w:p w14:paraId="65A076F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NTP校时服务器</w:t>
            </w:r>
          </w:p>
        </w:tc>
        <w:tc>
          <w:tcPr>
            <w:tcW w:w="6580" w:type="dxa"/>
            <w:shd w:val="clear" w:color="auto" w:fill="FFFFFF"/>
            <w:noWrap w:val="0"/>
            <w:vAlign w:val="center"/>
          </w:tcPr>
          <w:p w14:paraId="7864447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WEB管理功能：</w:t>
            </w:r>
          </w:p>
          <w:p w14:paraId="4EB503A4">
            <w:pPr>
              <w:keepNext w:val="0"/>
              <w:keepLines w:val="0"/>
              <w:widowControl/>
              <w:numPr>
                <w:ilvl w:val="0"/>
                <w:numId w:val="5"/>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WEB设置：NTP设置，网络设置；</w:t>
            </w:r>
          </w:p>
          <w:p w14:paraId="58A49585">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2.NTP状态：NTP服务器和授时客户端的同步和时间偏差情况,可查看GPS状态：包括GPS卫星数，服务器部署位置的经纬度和高度，卫星时间，服务器时间以及参考源的同步情况</w:t>
            </w:r>
          </w:p>
        </w:tc>
        <w:tc>
          <w:tcPr>
            <w:tcW w:w="463" w:type="dxa"/>
            <w:vMerge w:val="restart"/>
            <w:shd w:val="clear" w:color="auto" w:fill="FFFFFF"/>
            <w:noWrap w:val="0"/>
            <w:vAlign w:val="center"/>
          </w:tcPr>
          <w:p w14:paraId="236889C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04A96B5B">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2FA89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0B8E68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6FC246C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6C5D1C3">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授时模式：支持NTPPeerClient/ServerBroadcastMulticast</w:t>
            </w:r>
            <w:r>
              <w:rPr>
                <w:rFonts w:hint="eastAsia" w:ascii="宋体" w:hAnsi="宋体" w:eastAsia="宋体" w:cs="宋体"/>
                <w:color w:val="000000"/>
                <w:sz w:val="21"/>
                <w:szCs w:val="21"/>
                <w:highlight w:val="none"/>
                <w:lang w:val="en-US" w:eastAsia="zh-CN"/>
              </w:rPr>
              <w:t>多种工作模式</w:t>
            </w:r>
          </w:p>
        </w:tc>
        <w:tc>
          <w:tcPr>
            <w:tcW w:w="463" w:type="dxa"/>
            <w:vMerge w:val="continue"/>
            <w:shd w:val="clear" w:color="auto" w:fill="FFFFFF"/>
            <w:noWrap w:val="0"/>
            <w:vAlign w:val="center"/>
          </w:tcPr>
          <w:p w14:paraId="526F3C7B">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E80A270">
            <w:pPr>
              <w:ind w:left="0" w:right="0" w:firstLine="0"/>
              <w:jc w:val="center"/>
              <w:rPr>
                <w:rFonts w:hint="eastAsia" w:ascii="宋体" w:hAnsi="宋体" w:eastAsia="宋体" w:cs="宋体"/>
                <w:i w:val="0"/>
                <w:iCs w:val="0"/>
                <w:color w:val="000000"/>
                <w:sz w:val="21"/>
                <w:szCs w:val="21"/>
                <w:highlight w:val="none"/>
                <w:u w:val="none"/>
              </w:rPr>
            </w:pPr>
          </w:p>
        </w:tc>
      </w:tr>
      <w:tr w14:paraId="1F14A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A4EE78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4F03503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482C77A">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卫星接收机：</w:t>
            </w:r>
            <w:r>
              <w:rPr>
                <w:rFonts w:hint="eastAsia" w:ascii="宋体" w:hAnsi="宋体" w:eastAsia="宋体" w:cs="宋体"/>
                <w:color w:val="000000"/>
                <w:sz w:val="21"/>
                <w:szCs w:val="21"/>
                <w:highlight w:val="none"/>
              </w:rPr>
              <w:t>支持北斗二代、GPS双模卫星授时参考源</w:t>
            </w:r>
          </w:p>
        </w:tc>
        <w:tc>
          <w:tcPr>
            <w:tcW w:w="463" w:type="dxa"/>
            <w:vMerge w:val="continue"/>
            <w:shd w:val="clear" w:color="auto" w:fill="FFFFFF"/>
            <w:noWrap w:val="0"/>
            <w:vAlign w:val="center"/>
          </w:tcPr>
          <w:p w14:paraId="6D5A6FE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71AAE41">
            <w:pPr>
              <w:ind w:left="0" w:right="0" w:firstLine="0"/>
              <w:jc w:val="center"/>
              <w:rPr>
                <w:rFonts w:hint="eastAsia" w:ascii="宋体" w:hAnsi="宋体" w:eastAsia="宋体" w:cs="宋体"/>
                <w:i w:val="0"/>
                <w:iCs w:val="0"/>
                <w:color w:val="000000"/>
                <w:sz w:val="21"/>
                <w:szCs w:val="21"/>
                <w:highlight w:val="none"/>
                <w:u w:val="none"/>
              </w:rPr>
            </w:pPr>
          </w:p>
        </w:tc>
      </w:tr>
      <w:tr w14:paraId="26148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8E618A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0FEF3AA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9BE80EE">
            <w:pPr>
              <w:pStyle w:val="91"/>
              <w:numPr>
                <w:ilvl w:val="0"/>
                <w:numId w:val="4"/>
              </w:numPr>
              <w:ind w:left="0" w:firstLine="0"/>
              <w:rPr>
                <w:rFonts w:hint="eastAsia"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sz w:val="21"/>
                <w:szCs w:val="21"/>
                <w:highlight w:val="none"/>
                <w:u w:val="none"/>
                <w:lang w:val="en-US" w:eastAsia="zh-CN" w:bidi="ar"/>
              </w:rPr>
              <w:t>高可靠性：双路220V冗余电源；</w:t>
            </w:r>
            <w:r>
              <w:rPr>
                <w:rFonts w:hint="eastAsia" w:ascii="宋体" w:hAnsi="宋体" w:eastAsia="宋体" w:cs="宋体"/>
                <w:color w:val="000000"/>
                <w:sz w:val="21"/>
                <w:szCs w:val="21"/>
                <w:highlight w:val="none"/>
              </w:rPr>
              <w:t>支持双机热备主备切换；</w:t>
            </w:r>
            <w:r>
              <w:rPr>
                <w:rFonts w:hint="eastAsia" w:ascii="宋体" w:hAnsi="宋体" w:eastAsia="宋体" w:cs="宋体"/>
                <w:i w:val="0"/>
                <w:iCs w:val="0"/>
                <w:color w:val="000000"/>
                <w:sz w:val="21"/>
                <w:szCs w:val="21"/>
                <w:highlight w:val="none"/>
                <w:u w:val="none"/>
                <w:lang w:val="en-US" w:eastAsia="zh-CN" w:bidi="ar"/>
              </w:rPr>
              <w:t>支持网卡绑定功能</w:t>
            </w:r>
          </w:p>
        </w:tc>
        <w:tc>
          <w:tcPr>
            <w:tcW w:w="463" w:type="dxa"/>
            <w:vMerge w:val="continue"/>
            <w:shd w:val="clear" w:color="auto" w:fill="FFFFFF"/>
            <w:noWrap w:val="0"/>
            <w:vAlign w:val="center"/>
          </w:tcPr>
          <w:p w14:paraId="510F40D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847694A">
            <w:pPr>
              <w:ind w:left="0" w:right="0" w:firstLine="0"/>
              <w:jc w:val="center"/>
              <w:rPr>
                <w:rFonts w:hint="eastAsia" w:ascii="宋体" w:hAnsi="宋体" w:eastAsia="宋体" w:cs="宋体"/>
                <w:i w:val="0"/>
                <w:iCs w:val="0"/>
                <w:color w:val="000000"/>
                <w:sz w:val="21"/>
                <w:szCs w:val="21"/>
                <w:highlight w:val="none"/>
                <w:u w:val="none"/>
              </w:rPr>
            </w:pPr>
          </w:p>
        </w:tc>
      </w:tr>
      <w:tr w14:paraId="0CD2F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316802E1">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0"/>
            <w:vAlign w:val="center"/>
          </w:tcPr>
          <w:p w14:paraId="33518BC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NTP校时服务器天线</w:t>
            </w:r>
          </w:p>
        </w:tc>
        <w:tc>
          <w:tcPr>
            <w:tcW w:w="6580" w:type="dxa"/>
            <w:shd w:val="clear" w:color="auto" w:fill="FFFFFF"/>
            <w:noWrap w:val="0"/>
            <w:vAlign w:val="center"/>
          </w:tcPr>
          <w:p w14:paraId="7F8F0728">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NTP校时服务器天线</w:t>
            </w:r>
          </w:p>
        </w:tc>
        <w:tc>
          <w:tcPr>
            <w:tcW w:w="463" w:type="dxa"/>
            <w:shd w:val="clear" w:color="auto" w:fill="FFFFFF"/>
            <w:noWrap w:val="0"/>
            <w:vAlign w:val="center"/>
          </w:tcPr>
          <w:p w14:paraId="37C5952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根</w:t>
            </w:r>
          </w:p>
        </w:tc>
        <w:tc>
          <w:tcPr>
            <w:tcW w:w="707" w:type="dxa"/>
            <w:shd w:val="clear" w:color="auto" w:fill="FFFFFF"/>
            <w:noWrap/>
            <w:vAlign w:val="center"/>
          </w:tcPr>
          <w:p w14:paraId="4DBF0C5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46CF4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5B456EAC">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0"/>
            <w:vAlign w:val="center"/>
          </w:tcPr>
          <w:p w14:paraId="34B986EE">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eastAsia="zh-CN"/>
              </w:rPr>
            </w:pPr>
            <w:r>
              <w:rPr>
                <w:rFonts w:hint="eastAsia" w:ascii="宋体" w:hAnsi="宋体" w:eastAsia="宋体" w:cs="宋体"/>
                <w:i w:val="0"/>
                <w:iCs w:val="0"/>
                <w:color w:val="000000"/>
                <w:sz w:val="21"/>
                <w:szCs w:val="21"/>
                <w:highlight w:val="none"/>
                <w:u w:val="none"/>
                <w:lang w:val="en-US" w:eastAsia="zh-CN" w:bidi="ar"/>
              </w:rPr>
              <w:t>视频中心人脸识别服务器</w:t>
            </w:r>
          </w:p>
        </w:tc>
        <w:tc>
          <w:tcPr>
            <w:tcW w:w="6580" w:type="dxa"/>
            <w:shd w:val="clear" w:color="auto" w:fill="FFFFFF"/>
            <w:noWrap w:val="0"/>
            <w:vAlign w:val="center"/>
          </w:tcPr>
          <w:p w14:paraId="05CA0C8F">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主处理器：64位高性能多核处理器；</w:t>
            </w:r>
          </w:p>
        </w:tc>
        <w:tc>
          <w:tcPr>
            <w:tcW w:w="463" w:type="dxa"/>
            <w:vMerge w:val="restart"/>
            <w:shd w:val="clear" w:color="auto" w:fill="FFFFFF"/>
            <w:noWrap/>
            <w:vAlign w:val="center"/>
          </w:tcPr>
          <w:p w14:paraId="25E5E96D">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39C25CF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6F183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4A72643">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3FA5CFF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559E3F3">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操作系统：国产操作系统；</w:t>
            </w:r>
          </w:p>
        </w:tc>
        <w:tc>
          <w:tcPr>
            <w:tcW w:w="463" w:type="dxa"/>
            <w:vMerge w:val="continue"/>
            <w:shd w:val="clear" w:color="auto" w:fill="FFFFFF"/>
            <w:noWrap/>
            <w:vAlign w:val="center"/>
          </w:tcPr>
          <w:p w14:paraId="418D37E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E88639A">
            <w:pPr>
              <w:ind w:left="0" w:right="0" w:firstLine="0"/>
              <w:jc w:val="center"/>
              <w:rPr>
                <w:rFonts w:hint="eastAsia" w:ascii="宋体" w:hAnsi="宋体" w:eastAsia="宋体" w:cs="宋体"/>
                <w:i w:val="0"/>
                <w:iCs w:val="0"/>
                <w:color w:val="000000"/>
                <w:sz w:val="21"/>
                <w:szCs w:val="21"/>
                <w:highlight w:val="none"/>
                <w:u w:val="none"/>
              </w:rPr>
            </w:pPr>
          </w:p>
        </w:tc>
      </w:tr>
      <w:tr w14:paraId="1AA8E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F9D365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0AC832E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15D332C">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GPU：设备内置不少于4颗高性能GPU,单颗GPU算力≥22TOPS(INT8)；</w:t>
            </w:r>
          </w:p>
        </w:tc>
        <w:tc>
          <w:tcPr>
            <w:tcW w:w="463" w:type="dxa"/>
            <w:vMerge w:val="continue"/>
            <w:shd w:val="clear" w:color="auto" w:fill="FFFFFF"/>
            <w:noWrap/>
            <w:vAlign w:val="center"/>
          </w:tcPr>
          <w:p w14:paraId="0726F18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CC59E69">
            <w:pPr>
              <w:ind w:left="0" w:right="0" w:firstLine="0"/>
              <w:jc w:val="center"/>
              <w:rPr>
                <w:rFonts w:hint="eastAsia" w:ascii="宋体" w:hAnsi="宋体" w:eastAsia="宋体" w:cs="宋体"/>
                <w:i w:val="0"/>
                <w:iCs w:val="0"/>
                <w:color w:val="000000"/>
                <w:sz w:val="21"/>
                <w:szCs w:val="21"/>
                <w:highlight w:val="none"/>
                <w:u w:val="none"/>
              </w:rPr>
            </w:pPr>
          </w:p>
        </w:tc>
      </w:tr>
      <w:tr w14:paraId="5E43E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63C9B9B">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6986A7D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A261077">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【19】</w:t>
            </w:r>
            <w:r>
              <w:rPr>
                <w:rFonts w:hint="eastAsia" w:ascii="宋体" w:hAnsi="宋体" w:eastAsia="宋体" w:cs="宋体"/>
                <w:i w:val="0"/>
                <w:iCs w:val="0"/>
                <w:color w:val="000000"/>
                <w:sz w:val="21"/>
                <w:szCs w:val="21"/>
                <w:highlight w:val="none"/>
                <w:u w:val="none"/>
                <w:lang w:val="en-US" w:eastAsia="zh-CN" w:bidi="ar"/>
              </w:rPr>
              <w:t>后智能分析：支持后智能人脸检测、人脸识别、人员频次报警、视频结构化（人、车、非机动车）、支持后智能人脸检测、人脸识别、人员频次报警、视频结构化（人、车、非机动车）、</w:t>
            </w:r>
            <w:r>
              <w:rPr>
                <w:rFonts w:hint="eastAsia" w:ascii="宋体" w:hAnsi="宋体" w:eastAsia="宋体" w:cs="宋体"/>
                <w:color w:val="000000"/>
                <w:sz w:val="21"/>
                <w:szCs w:val="21"/>
                <w:highlight w:val="none"/>
              </w:rPr>
              <w:t>设备可对视频画面内人员、机动车、非机动车目标进行抓拍，自动提取目标多维属性信息；支持基于目标属性自定义组合条件设置告警策略，当画面目标匹配预设属性规则时自动触发告</w:t>
            </w:r>
            <w:r>
              <w:rPr>
                <w:rFonts w:hint="eastAsia" w:ascii="宋体" w:hAnsi="宋体" w:eastAsia="宋体" w:cs="宋体"/>
                <w:i w:val="0"/>
                <w:iCs w:val="0"/>
                <w:color w:val="000000"/>
                <w:sz w:val="21"/>
                <w:szCs w:val="21"/>
                <w:highlight w:val="none"/>
                <w:u w:val="none"/>
                <w:lang w:val="en-US" w:eastAsia="zh-CN" w:bidi="ar"/>
              </w:rPr>
              <w:t>警、通用行为分析、车牌比对；</w:t>
            </w:r>
          </w:p>
        </w:tc>
        <w:tc>
          <w:tcPr>
            <w:tcW w:w="463" w:type="dxa"/>
            <w:vMerge w:val="continue"/>
            <w:shd w:val="clear" w:color="auto" w:fill="FFFFFF"/>
            <w:noWrap/>
            <w:vAlign w:val="center"/>
          </w:tcPr>
          <w:p w14:paraId="27019C6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D808C10">
            <w:pPr>
              <w:ind w:left="0" w:right="0" w:firstLine="0"/>
              <w:jc w:val="center"/>
              <w:rPr>
                <w:rFonts w:hint="eastAsia" w:ascii="宋体" w:hAnsi="宋体" w:eastAsia="宋体" w:cs="宋体"/>
                <w:i w:val="0"/>
                <w:iCs w:val="0"/>
                <w:color w:val="000000"/>
                <w:sz w:val="21"/>
                <w:szCs w:val="21"/>
                <w:highlight w:val="none"/>
                <w:u w:val="none"/>
              </w:rPr>
            </w:pPr>
          </w:p>
        </w:tc>
      </w:tr>
      <w:tr w14:paraId="58B46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101A8E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5F9D03F8">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23CAC72">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【20】</w:t>
            </w:r>
            <w:r>
              <w:rPr>
                <w:rFonts w:hint="eastAsia" w:ascii="宋体" w:hAnsi="宋体" w:eastAsia="宋体" w:cs="宋体"/>
                <w:i w:val="0"/>
                <w:iCs w:val="0"/>
                <w:color w:val="000000"/>
                <w:sz w:val="21"/>
                <w:szCs w:val="21"/>
                <w:highlight w:val="none"/>
                <w:u w:val="none"/>
                <w:lang w:val="en-US" w:eastAsia="zh-CN" w:bidi="ar"/>
              </w:rPr>
              <w:t>人脸检测：≥128路200万分辨率视频流分析；属性：</w:t>
            </w:r>
            <w:r>
              <w:rPr>
                <w:rFonts w:hint="eastAsia" w:ascii="宋体" w:hAnsi="宋体" w:eastAsia="宋体" w:cs="宋体"/>
                <w:color w:val="000000"/>
                <w:szCs w:val="21"/>
                <w:highlight w:val="none"/>
              </w:rPr>
              <w:t>不少于 6 种人脸属性，包含性别、年龄段、眼镜、表情、口罩、胡子；年龄段不少于 6 个分段，表情不少于 8 种</w:t>
            </w:r>
            <w:r>
              <w:rPr>
                <w:rFonts w:hint="eastAsia" w:ascii="宋体" w:hAnsi="宋体" w:eastAsia="宋体" w:cs="宋体"/>
                <w:i w:val="0"/>
                <w:iCs w:val="0"/>
                <w:color w:val="000000"/>
                <w:sz w:val="21"/>
                <w:szCs w:val="21"/>
                <w:highlight w:val="none"/>
                <w:u w:val="none"/>
                <w:lang w:val="en-US" w:eastAsia="zh-CN" w:bidi="ar"/>
              </w:rPr>
              <w:t>；</w:t>
            </w:r>
          </w:p>
        </w:tc>
        <w:tc>
          <w:tcPr>
            <w:tcW w:w="463" w:type="dxa"/>
            <w:vMerge w:val="continue"/>
            <w:shd w:val="clear" w:color="auto" w:fill="FFFFFF"/>
            <w:noWrap/>
            <w:vAlign w:val="center"/>
          </w:tcPr>
          <w:p w14:paraId="48C86D05">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A5DCA0E">
            <w:pPr>
              <w:ind w:left="0" w:right="0" w:firstLine="0"/>
              <w:jc w:val="center"/>
              <w:rPr>
                <w:rFonts w:hint="eastAsia" w:ascii="宋体" w:hAnsi="宋体" w:eastAsia="宋体" w:cs="宋体"/>
                <w:i w:val="0"/>
                <w:iCs w:val="0"/>
                <w:color w:val="000000"/>
                <w:sz w:val="21"/>
                <w:szCs w:val="21"/>
                <w:highlight w:val="none"/>
                <w:u w:val="none"/>
              </w:rPr>
            </w:pPr>
          </w:p>
        </w:tc>
      </w:tr>
      <w:tr w14:paraId="53DA0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8579432">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22C652FA">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D5907B1">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【21】</w:t>
            </w:r>
            <w:r>
              <w:rPr>
                <w:rFonts w:hint="eastAsia" w:ascii="宋体" w:hAnsi="宋体" w:eastAsia="宋体" w:cs="宋体"/>
                <w:i w:val="0"/>
                <w:iCs w:val="0"/>
                <w:color w:val="000000"/>
                <w:sz w:val="21"/>
                <w:szCs w:val="21"/>
                <w:highlight w:val="none"/>
                <w:u w:val="none"/>
                <w:lang w:val="en-US" w:eastAsia="zh-CN" w:bidi="ar"/>
              </w:rPr>
              <w:t>以图搜图：支持以图搜图功能，支持文搜功能；</w:t>
            </w:r>
          </w:p>
        </w:tc>
        <w:tc>
          <w:tcPr>
            <w:tcW w:w="463" w:type="dxa"/>
            <w:vMerge w:val="continue"/>
            <w:shd w:val="clear" w:color="auto" w:fill="FFFFFF"/>
            <w:noWrap/>
            <w:vAlign w:val="center"/>
          </w:tcPr>
          <w:p w14:paraId="6B119F8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4C0215A">
            <w:pPr>
              <w:ind w:left="0" w:right="0" w:firstLine="0"/>
              <w:jc w:val="center"/>
              <w:rPr>
                <w:rFonts w:hint="eastAsia" w:ascii="宋体" w:hAnsi="宋体" w:eastAsia="宋体" w:cs="宋体"/>
                <w:i w:val="0"/>
                <w:iCs w:val="0"/>
                <w:color w:val="000000"/>
                <w:sz w:val="21"/>
                <w:szCs w:val="21"/>
                <w:highlight w:val="none"/>
                <w:u w:val="none"/>
              </w:rPr>
            </w:pPr>
          </w:p>
        </w:tc>
      </w:tr>
      <w:tr w14:paraId="4D90A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A4F47E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33435554">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FF0AC38">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【22】</w:t>
            </w:r>
            <w:r>
              <w:rPr>
                <w:rFonts w:hint="eastAsia" w:ascii="宋体" w:hAnsi="宋体" w:eastAsia="宋体" w:cs="宋体"/>
                <w:i w:val="0"/>
                <w:iCs w:val="0"/>
                <w:color w:val="000000"/>
                <w:sz w:val="21"/>
                <w:szCs w:val="21"/>
                <w:highlight w:val="none"/>
                <w:u w:val="none"/>
                <w:lang w:val="en-US" w:eastAsia="zh-CN" w:bidi="ar"/>
              </w:rPr>
              <w:t>人脸库容量：</w:t>
            </w:r>
            <w:r>
              <w:rPr>
                <w:rFonts w:hint="eastAsia" w:ascii="宋体" w:hAnsi="宋体" w:eastAsia="宋体" w:cs="宋体"/>
                <w:color w:val="000000"/>
                <w:szCs w:val="21"/>
                <w:highlight w:val="none"/>
              </w:rPr>
              <w:t>样本库数量不少于 100 个，总样本图片容量不少于 50 万张，单样本库容量不少于 50 万张；路人库数量不少于 5 个，路人库总图片容量不少于 50 万张，单路人库容量不少于 50 万张；人脸库样本库容量、条数共享</w:t>
            </w:r>
            <w:r>
              <w:rPr>
                <w:rFonts w:hint="eastAsia" w:ascii="宋体" w:hAnsi="宋体" w:eastAsia="宋体" w:cs="宋体"/>
                <w:i w:val="0"/>
                <w:iCs w:val="0"/>
                <w:color w:val="000000"/>
                <w:sz w:val="21"/>
                <w:szCs w:val="21"/>
                <w:highlight w:val="none"/>
                <w:u w:val="none"/>
                <w:lang w:val="en-US" w:eastAsia="zh-CN" w:bidi="ar"/>
              </w:rPr>
              <w:t>；</w:t>
            </w:r>
          </w:p>
        </w:tc>
        <w:tc>
          <w:tcPr>
            <w:tcW w:w="463" w:type="dxa"/>
            <w:vMerge w:val="continue"/>
            <w:shd w:val="clear" w:color="auto" w:fill="FFFFFF"/>
            <w:noWrap/>
            <w:vAlign w:val="center"/>
          </w:tcPr>
          <w:p w14:paraId="2DEE49C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8FEC64F">
            <w:pPr>
              <w:ind w:left="0" w:right="0" w:firstLine="0"/>
              <w:jc w:val="center"/>
              <w:rPr>
                <w:rFonts w:hint="eastAsia" w:ascii="宋体" w:hAnsi="宋体" w:eastAsia="宋体" w:cs="宋体"/>
                <w:i w:val="0"/>
                <w:iCs w:val="0"/>
                <w:color w:val="000000"/>
                <w:sz w:val="21"/>
                <w:szCs w:val="21"/>
                <w:highlight w:val="none"/>
                <w:u w:val="none"/>
              </w:rPr>
            </w:pPr>
          </w:p>
        </w:tc>
      </w:tr>
      <w:tr w14:paraId="09867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9FF6BE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74249A4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C9DF57A">
            <w:pPr>
              <w:keepNext w:val="0"/>
              <w:keepLines w:val="0"/>
              <w:widowControl/>
              <w:numPr>
                <w:ilvl w:val="0"/>
                <w:numId w:val="0"/>
              </w:numPr>
              <w:suppressLineNumbers w:val="0"/>
              <w:ind w:right="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【23】</w:t>
            </w:r>
            <w:r>
              <w:rPr>
                <w:rFonts w:hint="eastAsia" w:ascii="宋体" w:hAnsi="宋体" w:eastAsia="宋体" w:cs="宋体"/>
                <w:i w:val="0"/>
                <w:iCs w:val="0"/>
                <w:color w:val="000000"/>
                <w:sz w:val="21"/>
                <w:szCs w:val="21"/>
                <w:highlight w:val="none"/>
                <w:u w:val="none"/>
                <w:lang w:val="en-US" w:eastAsia="zh-CN" w:bidi="ar"/>
              </w:rPr>
              <w:t>人脸识别：图片流：≥128路200万分辨率图片流分析；视频流：支持≥64路200万分辨率视频流分析；支持人员频次高频报警；</w:t>
            </w:r>
          </w:p>
        </w:tc>
        <w:tc>
          <w:tcPr>
            <w:tcW w:w="463" w:type="dxa"/>
            <w:vMerge w:val="continue"/>
            <w:shd w:val="clear" w:color="auto" w:fill="FFFFFF"/>
            <w:noWrap/>
            <w:vAlign w:val="center"/>
          </w:tcPr>
          <w:p w14:paraId="3C9600A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5A1E16D">
            <w:pPr>
              <w:ind w:left="0" w:right="0" w:firstLine="0"/>
              <w:jc w:val="center"/>
              <w:rPr>
                <w:rFonts w:hint="eastAsia" w:ascii="宋体" w:hAnsi="宋体" w:eastAsia="宋体" w:cs="宋体"/>
                <w:i w:val="0"/>
                <w:iCs w:val="0"/>
                <w:color w:val="000000"/>
                <w:sz w:val="21"/>
                <w:szCs w:val="21"/>
                <w:highlight w:val="none"/>
                <w:u w:val="none"/>
              </w:rPr>
            </w:pPr>
          </w:p>
        </w:tc>
      </w:tr>
      <w:tr w14:paraId="01852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2207233">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7362E4C5">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9602539">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人脸识别（前智能）：配套前智能摄像机，支持48路≥200万分辨率；</w:t>
            </w:r>
          </w:p>
        </w:tc>
        <w:tc>
          <w:tcPr>
            <w:tcW w:w="463" w:type="dxa"/>
            <w:vMerge w:val="continue"/>
            <w:shd w:val="clear" w:color="auto" w:fill="FFFFFF"/>
            <w:noWrap/>
            <w:vAlign w:val="center"/>
          </w:tcPr>
          <w:p w14:paraId="547A7B0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0007DBB">
            <w:pPr>
              <w:ind w:left="0" w:right="0" w:firstLine="0"/>
              <w:jc w:val="center"/>
              <w:rPr>
                <w:rFonts w:hint="eastAsia" w:ascii="宋体" w:hAnsi="宋体" w:eastAsia="宋体" w:cs="宋体"/>
                <w:i w:val="0"/>
                <w:iCs w:val="0"/>
                <w:color w:val="000000"/>
                <w:sz w:val="21"/>
                <w:szCs w:val="21"/>
                <w:highlight w:val="none"/>
                <w:u w:val="none"/>
              </w:rPr>
            </w:pPr>
          </w:p>
        </w:tc>
      </w:tr>
      <w:tr w14:paraId="76265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530" w:type="dxa"/>
            <w:vMerge w:val="continue"/>
            <w:shd w:val="clear" w:color="auto" w:fill="FFFFFF"/>
            <w:noWrap/>
            <w:vAlign w:val="center"/>
          </w:tcPr>
          <w:p w14:paraId="2B5CD501">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39A8B0DA">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00A20A83">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接入路数不少于128路；报警输入不少于16路；报警输出不少于8路；</w:t>
            </w:r>
          </w:p>
        </w:tc>
        <w:tc>
          <w:tcPr>
            <w:tcW w:w="463" w:type="dxa"/>
            <w:vMerge w:val="continue"/>
            <w:shd w:val="clear" w:color="auto" w:fill="FFFFFF"/>
            <w:noWrap/>
            <w:vAlign w:val="center"/>
          </w:tcPr>
          <w:p w14:paraId="05E85D3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1792EEB">
            <w:pPr>
              <w:ind w:left="0" w:right="0" w:firstLine="0"/>
              <w:jc w:val="center"/>
              <w:rPr>
                <w:rFonts w:hint="eastAsia" w:ascii="宋体" w:hAnsi="宋体" w:eastAsia="宋体" w:cs="宋体"/>
                <w:i w:val="0"/>
                <w:iCs w:val="0"/>
                <w:color w:val="000000"/>
                <w:sz w:val="21"/>
                <w:szCs w:val="21"/>
                <w:highlight w:val="none"/>
                <w:u w:val="none"/>
              </w:rPr>
            </w:pPr>
          </w:p>
        </w:tc>
      </w:tr>
      <w:tr w14:paraId="4061D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61A5C4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6F0D9920">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21F29E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硬盘接口不少于16个；SATA；单盘最大24TB；</w:t>
            </w:r>
          </w:p>
        </w:tc>
        <w:tc>
          <w:tcPr>
            <w:tcW w:w="463" w:type="dxa"/>
            <w:vMerge w:val="continue"/>
            <w:shd w:val="clear" w:color="auto" w:fill="FFFFFF"/>
            <w:noWrap/>
            <w:vAlign w:val="center"/>
          </w:tcPr>
          <w:p w14:paraId="0CF8162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E65FF80">
            <w:pPr>
              <w:ind w:left="0" w:right="0" w:firstLine="0"/>
              <w:jc w:val="center"/>
              <w:rPr>
                <w:rFonts w:hint="eastAsia" w:ascii="宋体" w:hAnsi="宋体" w:eastAsia="宋体" w:cs="宋体"/>
                <w:i w:val="0"/>
                <w:iCs w:val="0"/>
                <w:color w:val="000000"/>
                <w:sz w:val="21"/>
                <w:szCs w:val="21"/>
                <w:highlight w:val="none"/>
                <w:u w:val="none"/>
              </w:rPr>
            </w:pPr>
          </w:p>
        </w:tc>
      </w:tr>
      <w:tr w14:paraId="5CE23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164444A6">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0"/>
            <w:vAlign w:val="center"/>
          </w:tcPr>
          <w:p w14:paraId="56ADD49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cs="宋体"/>
                <w:i w:val="0"/>
                <w:iCs w:val="0"/>
                <w:color w:val="FF0000"/>
                <w:sz w:val="21"/>
                <w:szCs w:val="21"/>
                <w:highlight w:val="none"/>
                <w:u w:val="none"/>
                <w:lang w:val="en-US" w:eastAsia="zh-CN" w:bidi="ar"/>
              </w:rPr>
              <w:t>磁盘阵列</w:t>
            </w:r>
          </w:p>
        </w:tc>
        <w:tc>
          <w:tcPr>
            <w:tcW w:w="6580" w:type="dxa"/>
            <w:shd w:val="clear" w:color="auto" w:fill="FFFFFF"/>
            <w:noWrap w:val="0"/>
            <w:vAlign w:val="center"/>
          </w:tcPr>
          <w:p w14:paraId="5FB3D5E2">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录像存储要求：</w:t>
            </w:r>
          </w:p>
          <w:p w14:paraId="2869673F">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【24】</w:t>
            </w:r>
            <w:r>
              <w:rPr>
                <w:rFonts w:hint="eastAsia" w:ascii="宋体" w:hAnsi="宋体" w:eastAsia="宋体" w:cs="宋体"/>
                <w:i w:val="0"/>
                <w:iCs w:val="0"/>
                <w:color w:val="000000"/>
                <w:sz w:val="21"/>
                <w:szCs w:val="21"/>
                <w:highlight w:val="none"/>
                <w:u w:val="none"/>
                <w:lang w:val="en-US" w:eastAsia="zh-CN" w:bidi="ar"/>
              </w:rPr>
              <w:t>支持构建全局统一存储资源池或者IPSAN，支持RAID保护，可跨多个硬盘框实现；设备需配置冗余电源；硬盘、电源、风扇、控制器模块均支持热插拔维护，更换部件无需断电停机，保障监控业务连续不中断。单台存储盘位不低于48盘位。</w:t>
            </w:r>
          </w:p>
        </w:tc>
        <w:tc>
          <w:tcPr>
            <w:tcW w:w="463" w:type="dxa"/>
            <w:shd w:val="clear" w:color="auto" w:fill="FFFFFF"/>
            <w:noWrap/>
            <w:vAlign w:val="center"/>
          </w:tcPr>
          <w:p w14:paraId="0FD8588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项</w:t>
            </w:r>
          </w:p>
        </w:tc>
        <w:tc>
          <w:tcPr>
            <w:tcW w:w="707" w:type="dxa"/>
            <w:shd w:val="clear" w:color="auto" w:fill="FFFFFF"/>
            <w:noWrap/>
            <w:vAlign w:val="center"/>
          </w:tcPr>
          <w:p w14:paraId="41F17D25">
            <w:pPr>
              <w:ind w:left="0" w:right="0" w:firstLine="0"/>
              <w:jc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1</w:t>
            </w:r>
          </w:p>
        </w:tc>
      </w:tr>
      <w:tr w14:paraId="55D02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 w:hRule="atLeast"/>
          <w:jc w:val="center"/>
        </w:trPr>
        <w:tc>
          <w:tcPr>
            <w:tcW w:w="530" w:type="dxa"/>
            <w:vMerge w:val="restart"/>
            <w:shd w:val="clear" w:color="auto" w:fill="FFFFFF"/>
            <w:noWrap/>
            <w:vAlign w:val="center"/>
          </w:tcPr>
          <w:p w14:paraId="1EBCB3B5">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0"/>
            <w:vAlign w:val="center"/>
          </w:tcPr>
          <w:p w14:paraId="7407E25B">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智能物联综合管理平台（含硬件）</w:t>
            </w:r>
          </w:p>
        </w:tc>
        <w:tc>
          <w:tcPr>
            <w:tcW w:w="6580" w:type="dxa"/>
            <w:shd w:val="clear" w:color="auto" w:fill="FFFFFF"/>
            <w:noWrap w:val="0"/>
            <w:vAlign w:val="center"/>
          </w:tcPr>
          <w:p w14:paraId="7A617E4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软件集成系统管理、视频管理、报警管理、门禁管理、可视对讲、车辆卡口、设备运维、停车管理、园区工作台、安全数据库10大业务系统；</w:t>
            </w:r>
          </w:p>
        </w:tc>
        <w:tc>
          <w:tcPr>
            <w:tcW w:w="463" w:type="dxa"/>
            <w:vMerge w:val="restart"/>
            <w:shd w:val="clear" w:color="auto" w:fill="FFFFFF"/>
            <w:noWrap/>
            <w:vAlign w:val="center"/>
          </w:tcPr>
          <w:p w14:paraId="0A558497">
            <w:pPr>
              <w:keepNext w:val="0"/>
              <w:keepLines w:val="0"/>
              <w:widowControl/>
              <w:suppressLineNumbers w:val="0"/>
              <w:ind w:left="0" w:right="0" w:firstLine="0"/>
              <w:jc w:val="center"/>
              <w:rPr>
                <w:rFonts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个</w:t>
            </w:r>
          </w:p>
        </w:tc>
        <w:tc>
          <w:tcPr>
            <w:tcW w:w="707" w:type="dxa"/>
            <w:vMerge w:val="restart"/>
            <w:shd w:val="clear" w:color="auto" w:fill="FFFFFF"/>
            <w:noWrap/>
            <w:vAlign w:val="center"/>
          </w:tcPr>
          <w:p w14:paraId="3E19721A">
            <w:pPr>
              <w:ind w:left="0" w:right="0" w:firstLine="0"/>
              <w:jc w:val="center"/>
              <w:rPr>
                <w:rFonts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1</w:t>
            </w:r>
          </w:p>
        </w:tc>
      </w:tr>
      <w:tr w14:paraId="33E98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jc w:val="center"/>
        </w:trPr>
        <w:tc>
          <w:tcPr>
            <w:tcW w:w="530" w:type="dxa"/>
            <w:vMerge w:val="continue"/>
            <w:shd w:val="clear" w:color="auto" w:fill="FFFFFF"/>
            <w:noWrap/>
            <w:vAlign w:val="center"/>
          </w:tcPr>
          <w:p w14:paraId="0DC87DB6">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4DA1725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4B6DE5E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支持管理视频通道点位不少于</w:t>
            </w:r>
            <w:r>
              <w:rPr>
                <w:rFonts w:hint="eastAsia" w:ascii="宋体" w:hAnsi="宋体" w:eastAsia="宋体" w:cs="宋体"/>
                <w:color w:val="000000"/>
                <w:sz w:val="21"/>
                <w:szCs w:val="21"/>
                <w:highlight w:val="none"/>
                <w:lang w:val="en-US" w:eastAsia="zh-CN"/>
              </w:rPr>
              <w:t>8</w:t>
            </w:r>
            <w:r>
              <w:rPr>
                <w:rFonts w:hint="eastAsia" w:ascii="宋体" w:hAnsi="宋体" w:eastAsia="宋体" w:cs="宋体"/>
                <w:i w:val="0"/>
                <w:iCs w:val="0"/>
                <w:color w:val="000000"/>
                <w:sz w:val="21"/>
                <w:szCs w:val="21"/>
                <w:highlight w:val="none"/>
                <w:u w:val="none"/>
                <w:lang w:val="en-US" w:eastAsia="zh-CN" w:bidi="ar"/>
              </w:rPr>
              <w:t>0万路；</w:t>
            </w:r>
          </w:p>
        </w:tc>
        <w:tc>
          <w:tcPr>
            <w:tcW w:w="463" w:type="dxa"/>
            <w:vMerge w:val="continue"/>
            <w:shd w:val="clear" w:color="auto" w:fill="FFFFFF"/>
            <w:noWrap/>
            <w:vAlign w:val="center"/>
          </w:tcPr>
          <w:p w14:paraId="05968B9D">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7470CF94">
            <w:pPr>
              <w:ind w:left="0" w:right="0" w:firstLine="0"/>
              <w:jc w:val="center"/>
              <w:rPr>
                <w:rFonts w:hint="eastAsia" w:ascii="宋体" w:hAnsi="宋体" w:eastAsia="宋体" w:cs="宋体"/>
                <w:i w:val="0"/>
                <w:iCs w:val="0"/>
                <w:color w:val="000000"/>
                <w:sz w:val="21"/>
                <w:szCs w:val="21"/>
                <w:highlight w:val="none"/>
                <w:u w:val="none"/>
                <w:lang w:val="en-US" w:eastAsia="zh-CN"/>
              </w:rPr>
            </w:pPr>
          </w:p>
        </w:tc>
      </w:tr>
      <w:tr w14:paraId="45578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 w:hRule="atLeast"/>
          <w:jc w:val="center"/>
        </w:trPr>
        <w:tc>
          <w:tcPr>
            <w:tcW w:w="530" w:type="dxa"/>
            <w:vMerge w:val="continue"/>
            <w:shd w:val="clear" w:color="auto" w:fill="FFFFFF"/>
            <w:noWrap/>
            <w:vAlign w:val="center"/>
          </w:tcPr>
          <w:p w14:paraId="4FBFCAFE">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658952AD">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2D534C8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支持管理门禁点位不少于80000路，管理存储门禁记录不少于1亿条；</w:t>
            </w:r>
          </w:p>
        </w:tc>
        <w:tc>
          <w:tcPr>
            <w:tcW w:w="463" w:type="dxa"/>
            <w:vMerge w:val="continue"/>
            <w:shd w:val="clear" w:color="auto" w:fill="FFFFFF"/>
            <w:noWrap/>
            <w:vAlign w:val="center"/>
          </w:tcPr>
          <w:p w14:paraId="11009FD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7174C1E4">
            <w:pPr>
              <w:ind w:left="0" w:right="0" w:firstLine="0"/>
              <w:jc w:val="center"/>
              <w:rPr>
                <w:rFonts w:hint="eastAsia" w:ascii="宋体" w:hAnsi="宋体" w:eastAsia="宋体" w:cs="宋体"/>
                <w:i w:val="0"/>
                <w:iCs w:val="0"/>
                <w:color w:val="000000"/>
                <w:sz w:val="21"/>
                <w:szCs w:val="21"/>
                <w:highlight w:val="none"/>
                <w:u w:val="none"/>
                <w:lang w:val="en-US" w:eastAsia="zh-CN"/>
              </w:rPr>
            </w:pPr>
          </w:p>
        </w:tc>
      </w:tr>
      <w:tr w14:paraId="642CC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 w:hRule="atLeast"/>
          <w:jc w:val="center"/>
        </w:trPr>
        <w:tc>
          <w:tcPr>
            <w:tcW w:w="530" w:type="dxa"/>
            <w:vMerge w:val="continue"/>
            <w:shd w:val="clear" w:color="auto" w:fill="FFFFFF"/>
            <w:noWrap/>
            <w:vAlign w:val="center"/>
          </w:tcPr>
          <w:p w14:paraId="493D2FBB">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1129836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21AD3CD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支持管理室内机点位不少于10000路，虚拟室内机不少于100000路；</w:t>
            </w:r>
          </w:p>
        </w:tc>
        <w:tc>
          <w:tcPr>
            <w:tcW w:w="463" w:type="dxa"/>
            <w:vMerge w:val="continue"/>
            <w:shd w:val="clear" w:color="auto" w:fill="FFFFFF"/>
            <w:noWrap/>
            <w:vAlign w:val="center"/>
          </w:tcPr>
          <w:p w14:paraId="05CFCDC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465FC588">
            <w:pPr>
              <w:ind w:left="0" w:right="0" w:firstLine="0"/>
              <w:jc w:val="center"/>
              <w:rPr>
                <w:rFonts w:hint="eastAsia" w:ascii="宋体" w:hAnsi="宋体" w:eastAsia="宋体" w:cs="宋体"/>
                <w:i w:val="0"/>
                <w:iCs w:val="0"/>
                <w:color w:val="000000"/>
                <w:sz w:val="21"/>
                <w:szCs w:val="21"/>
                <w:highlight w:val="none"/>
                <w:u w:val="none"/>
                <w:lang w:val="en-US" w:eastAsia="zh-CN"/>
              </w:rPr>
            </w:pPr>
          </w:p>
        </w:tc>
      </w:tr>
      <w:tr w14:paraId="12FEF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530" w:type="dxa"/>
            <w:vMerge w:val="continue"/>
            <w:shd w:val="clear" w:color="auto" w:fill="FFFFFF"/>
            <w:noWrap/>
            <w:vAlign w:val="center"/>
          </w:tcPr>
          <w:p w14:paraId="531C820A">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5F55606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056C6CE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支持管理园区卡口点位不少于8000路；</w:t>
            </w:r>
          </w:p>
        </w:tc>
        <w:tc>
          <w:tcPr>
            <w:tcW w:w="463" w:type="dxa"/>
            <w:vMerge w:val="continue"/>
            <w:shd w:val="clear" w:color="auto" w:fill="FFFFFF"/>
            <w:noWrap/>
            <w:vAlign w:val="center"/>
          </w:tcPr>
          <w:p w14:paraId="61DCACBD">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263D76BB">
            <w:pPr>
              <w:ind w:left="0" w:right="0" w:firstLine="0"/>
              <w:jc w:val="center"/>
              <w:rPr>
                <w:rFonts w:hint="eastAsia" w:ascii="宋体" w:hAnsi="宋体" w:eastAsia="宋体" w:cs="宋体"/>
                <w:i w:val="0"/>
                <w:iCs w:val="0"/>
                <w:color w:val="000000"/>
                <w:sz w:val="21"/>
                <w:szCs w:val="21"/>
                <w:highlight w:val="none"/>
                <w:u w:val="none"/>
                <w:lang w:val="en-US" w:eastAsia="zh-CN"/>
              </w:rPr>
            </w:pPr>
          </w:p>
        </w:tc>
      </w:tr>
      <w:tr w14:paraId="42ABC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 w:hRule="atLeast"/>
          <w:jc w:val="center"/>
        </w:trPr>
        <w:tc>
          <w:tcPr>
            <w:tcW w:w="530" w:type="dxa"/>
            <w:vMerge w:val="continue"/>
            <w:shd w:val="clear" w:color="auto" w:fill="FFFFFF"/>
            <w:noWrap/>
            <w:vAlign w:val="center"/>
          </w:tcPr>
          <w:p w14:paraId="612C0067">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4D72238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1D8A094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支持管理出入口车道不少于500进500出，车位不少于10000个；</w:t>
            </w:r>
          </w:p>
        </w:tc>
        <w:tc>
          <w:tcPr>
            <w:tcW w:w="463" w:type="dxa"/>
            <w:vMerge w:val="continue"/>
            <w:shd w:val="clear" w:color="auto" w:fill="FFFFFF"/>
            <w:noWrap/>
            <w:vAlign w:val="center"/>
          </w:tcPr>
          <w:p w14:paraId="0780C94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35D5B3B7">
            <w:pPr>
              <w:ind w:left="0" w:right="0" w:firstLine="0"/>
              <w:jc w:val="center"/>
              <w:rPr>
                <w:rFonts w:hint="eastAsia" w:ascii="宋体" w:hAnsi="宋体" w:eastAsia="宋体" w:cs="宋体"/>
                <w:i w:val="0"/>
                <w:iCs w:val="0"/>
                <w:color w:val="000000"/>
                <w:sz w:val="21"/>
                <w:szCs w:val="21"/>
                <w:highlight w:val="none"/>
                <w:u w:val="none"/>
                <w:lang w:val="en-US" w:eastAsia="zh-CN"/>
              </w:rPr>
            </w:pPr>
          </w:p>
        </w:tc>
      </w:tr>
      <w:tr w14:paraId="2C634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 w:hRule="atLeast"/>
          <w:jc w:val="center"/>
        </w:trPr>
        <w:tc>
          <w:tcPr>
            <w:tcW w:w="530" w:type="dxa"/>
            <w:vMerge w:val="continue"/>
            <w:shd w:val="clear" w:color="auto" w:fill="FFFFFF"/>
            <w:noWrap/>
            <w:vAlign w:val="center"/>
          </w:tcPr>
          <w:p w14:paraId="73A5DBC8">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0"/>
            <w:vAlign w:val="center"/>
          </w:tcPr>
          <w:p w14:paraId="761C0B8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6597C8F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支持管理用户数量不少于80万个，支持同时用户在线数量不少于3000个；</w:t>
            </w:r>
          </w:p>
        </w:tc>
        <w:tc>
          <w:tcPr>
            <w:tcW w:w="463" w:type="dxa"/>
            <w:vMerge w:val="continue"/>
            <w:shd w:val="clear" w:color="auto" w:fill="FFFFFF"/>
            <w:noWrap/>
            <w:vAlign w:val="center"/>
          </w:tcPr>
          <w:p w14:paraId="0E9BB718">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7DC23B81">
            <w:pPr>
              <w:ind w:left="0" w:right="0" w:firstLine="0"/>
              <w:jc w:val="center"/>
              <w:rPr>
                <w:rFonts w:hint="eastAsia" w:ascii="宋体" w:hAnsi="宋体" w:eastAsia="宋体" w:cs="宋体"/>
                <w:i w:val="0"/>
                <w:iCs w:val="0"/>
                <w:color w:val="000000"/>
                <w:sz w:val="21"/>
                <w:szCs w:val="21"/>
                <w:highlight w:val="none"/>
                <w:u w:val="none"/>
                <w:lang w:val="en-US" w:eastAsia="zh-CN"/>
              </w:rPr>
            </w:pPr>
          </w:p>
        </w:tc>
      </w:tr>
      <w:tr w14:paraId="6120D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24CAFDDD">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0"/>
            <w:vAlign w:val="center"/>
          </w:tcPr>
          <w:p w14:paraId="786A01EE">
            <w:pPr>
              <w:keepNext w:val="0"/>
              <w:keepLines w:val="0"/>
              <w:widowControl/>
              <w:suppressLineNumbers w:val="0"/>
              <w:ind w:left="0" w:right="0" w:firstLine="0"/>
              <w:jc w:val="center"/>
              <w:rPr>
                <w:rFonts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授权</w:t>
            </w:r>
          </w:p>
        </w:tc>
        <w:tc>
          <w:tcPr>
            <w:tcW w:w="6580" w:type="dxa"/>
            <w:shd w:val="clear" w:color="auto" w:fill="FFFFFF"/>
            <w:noWrap w:val="0"/>
            <w:vAlign w:val="center"/>
          </w:tcPr>
          <w:p w14:paraId="6F39E5A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视频通道授权：1500个；</w:t>
            </w:r>
          </w:p>
          <w:p w14:paraId="3F83021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门禁通道授权：300个；对讲通道授权：8个；</w:t>
            </w:r>
          </w:p>
        </w:tc>
        <w:tc>
          <w:tcPr>
            <w:tcW w:w="463" w:type="dxa"/>
            <w:shd w:val="clear" w:color="auto" w:fill="FFFFFF"/>
            <w:noWrap/>
            <w:vAlign w:val="center"/>
          </w:tcPr>
          <w:p w14:paraId="24DDE9A7">
            <w:pPr>
              <w:keepNext w:val="0"/>
              <w:keepLines w:val="0"/>
              <w:widowControl/>
              <w:suppressLineNumbers w:val="0"/>
              <w:ind w:left="0" w:right="0" w:firstLine="0"/>
              <w:jc w:val="center"/>
              <w:rPr>
                <w:rFonts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项</w:t>
            </w:r>
          </w:p>
        </w:tc>
        <w:tc>
          <w:tcPr>
            <w:tcW w:w="707" w:type="dxa"/>
            <w:shd w:val="clear" w:color="auto" w:fill="FFFFFF"/>
            <w:noWrap/>
            <w:vAlign w:val="center"/>
          </w:tcPr>
          <w:p w14:paraId="166F4083">
            <w:pPr>
              <w:ind w:left="0" w:right="0" w:firstLine="0"/>
              <w:jc w:val="center"/>
              <w:rPr>
                <w:rFonts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1</w:t>
            </w:r>
          </w:p>
        </w:tc>
      </w:tr>
      <w:tr w14:paraId="5973D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75966CE8">
            <w:pPr>
              <w:keepNext w:val="0"/>
              <w:keepLines w:val="0"/>
              <w:widowControl/>
              <w:numPr>
                <w:ilvl w:val="0"/>
                <w:numId w:val="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0"/>
            <w:vAlign w:val="center"/>
          </w:tcPr>
          <w:p w14:paraId="38CDDD5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辅材</w:t>
            </w:r>
          </w:p>
        </w:tc>
        <w:tc>
          <w:tcPr>
            <w:tcW w:w="6580" w:type="dxa"/>
            <w:shd w:val="clear" w:color="auto" w:fill="FFFFFF"/>
            <w:noWrap/>
            <w:vAlign w:val="center"/>
          </w:tcPr>
          <w:p w14:paraId="0A100AB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线材、管线等</w:t>
            </w:r>
          </w:p>
        </w:tc>
        <w:tc>
          <w:tcPr>
            <w:tcW w:w="463" w:type="dxa"/>
            <w:shd w:val="clear" w:color="auto" w:fill="FFFFFF"/>
            <w:noWrap/>
            <w:vAlign w:val="center"/>
          </w:tcPr>
          <w:p w14:paraId="4EFB20C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批</w:t>
            </w:r>
          </w:p>
        </w:tc>
        <w:tc>
          <w:tcPr>
            <w:tcW w:w="707" w:type="dxa"/>
            <w:shd w:val="clear" w:color="auto" w:fill="FFFFFF"/>
            <w:noWrap/>
            <w:vAlign w:val="center"/>
          </w:tcPr>
          <w:p w14:paraId="27AAC56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07873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 w:hRule="atLeast"/>
          <w:jc w:val="center"/>
        </w:trPr>
        <w:tc>
          <w:tcPr>
            <w:tcW w:w="9571" w:type="dxa"/>
            <w:gridSpan w:val="5"/>
            <w:shd w:val="clear" w:color="auto" w:fill="FFFFFF"/>
            <w:noWrap w:val="0"/>
            <w:vAlign w:val="center"/>
          </w:tcPr>
          <w:p w14:paraId="475206E9">
            <w:pPr>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2.</w:t>
            </w:r>
            <w:r>
              <w:rPr>
                <w:rFonts w:hint="eastAsia" w:ascii="宋体" w:hAnsi="宋体" w:eastAsia="宋体" w:cs="宋体"/>
                <w:b/>
                <w:bCs/>
                <w:color w:val="000000"/>
                <w:sz w:val="21"/>
                <w:szCs w:val="21"/>
                <w:highlight w:val="none"/>
              </w:rPr>
              <w:t>门禁管理系统</w:t>
            </w:r>
          </w:p>
        </w:tc>
      </w:tr>
      <w:tr w14:paraId="7DC55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18F1BA32">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0DDF0593">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读卡器</w:t>
            </w:r>
          </w:p>
        </w:tc>
        <w:tc>
          <w:tcPr>
            <w:tcW w:w="6580" w:type="dxa"/>
            <w:shd w:val="clear" w:color="auto" w:fill="FFFFFF"/>
            <w:noWrap w:val="0"/>
            <w:vAlign w:val="center"/>
          </w:tcPr>
          <w:p w14:paraId="670C20B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OSDP协议：支持；</w:t>
            </w:r>
          </w:p>
        </w:tc>
        <w:tc>
          <w:tcPr>
            <w:tcW w:w="463" w:type="dxa"/>
            <w:vMerge w:val="restart"/>
            <w:shd w:val="clear" w:color="auto" w:fill="FFFFFF"/>
            <w:noWrap/>
            <w:vAlign w:val="center"/>
          </w:tcPr>
          <w:p w14:paraId="6716E81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644D0D0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140</w:t>
            </w:r>
          </w:p>
        </w:tc>
      </w:tr>
      <w:tr w14:paraId="132CB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371155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1291" w:type="dxa"/>
            <w:vMerge w:val="continue"/>
            <w:shd w:val="clear" w:color="auto" w:fill="FFFFFF"/>
            <w:noWrap/>
            <w:vAlign w:val="center"/>
          </w:tcPr>
          <w:p w14:paraId="1D9848D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623F739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color w:val="000000"/>
                <w:sz w:val="21"/>
                <w:szCs w:val="21"/>
                <w:highlight w:val="none"/>
              </w:rPr>
              <w:t>门禁读卡器</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内置蜂鸣器</w:t>
            </w:r>
            <w:r>
              <w:rPr>
                <w:rFonts w:hint="eastAsia" w:ascii="宋体" w:hAnsi="宋体" w:eastAsia="宋体" w:cs="宋体"/>
                <w:color w:val="000000"/>
                <w:sz w:val="21"/>
                <w:szCs w:val="21"/>
                <w:highlight w:val="none"/>
                <w:lang w:eastAsia="zh-CN"/>
              </w:rPr>
              <w:t>；</w:t>
            </w:r>
          </w:p>
        </w:tc>
        <w:tc>
          <w:tcPr>
            <w:tcW w:w="463" w:type="dxa"/>
            <w:vMerge w:val="continue"/>
            <w:shd w:val="clear" w:color="auto" w:fill="FFFFFF"/>
            <w:noWrap/>
            <w:vAlign w:val="center"/>
          </w:tcPr>
          <w:p w14:paraId="2AA6335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3C0230E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r>
      <w:tr w14:paraId="58AEB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1DB3A0E">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1291" w:type="dxa"/>
            <w:vMerge w:val="continue"/>
            <w:shd w:val="clear" w:color="auto" w:fill="FFFFFF"/>
            <w:noWrap/>
            <w:vAlign w:val="center"/>
          </w:tcPr>
          <w:p w14:paraId="0A2AD952">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53BA041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读卡类型：</w:t>
            </w:r>
            <w:r>
              <w:rPr>
                <w:rFonts w:hint="eastAsia" w:ascii="宋体" w:hAnsi="宋体" w:eastAsia="宋体" w:cs="宋体"/>
                <w:color w:val="000000"/>
                <w:sz w:val="21"/>
                <w:szCs w:val="21"/>
                <w:highlight w:val="none"/>
              </w:rPr>
              <w:t>可读取IC卡、CPU卡</w:t>
            </w:r>
            <w:r>
              <w:rPr>
                <w:rFonts w:hint="eastAsia" w:ascii="宋体" w:hAnsi="宋体" w:eastAsia="宋体" w:cs="宋体"/>
                <w:color w:val="000000"/>
                <w:sz w:val="21"/>
                <w:szCs w:val="21"/>
                <w:highlight w:val="none"/>
                <w:lang w:eastAsia="zh-CN"/>
              </w:rPr>
              <w:t>（需另购PSAM卡）</w:t>
            </w:r>
            <w:r>
              <w:rPr>
                <w:rFonts w:hint="eastAsia" w:ascii="宋体" w:hAnsi="宋体" w:eastAsia="宋体" w:cs="宋体"/>
                <w:color w:val="000000"/>
                <w:sz w:val="21"/>
                <w:szCs w:val="21"/>
                <w:highlight w:val="none"/>
              </w:rPr>
              <w:t>；可读取二代身份证物理序列号</w:t>
            </w:r>
            <w:r>
              <w:rPr>
                <w:rFonts w:hint="eastAsia" w:ascii="宋体" w:hAnsi="宋体" w:eastAsia="宋体" w:cs="宋体"/>
                <w:color w:val="000000"/>
                <w:sz w:val="21"/>
                <w:szCs w:val="21"/>
                <w:highlight w:val="none"/>
                <w:lang w:eastAsia="zh-CN"/>
              </w:rPr>
              <w:t>；</w:t>
            </w:r>
          </w:p>
        </w:tc>
        <w:tc>
          <w:tcPr>
            <w:tcW w:w="463" w:type="dxa"/>
            <w:vMerge w:val="continue"/>
            <w:shd w:val="clear" w:color="auto" w:fill="FFFFFF"/>
            <w:noWrap/>
            <w:vAlign w:val="center"/>
          </w:tcPr>
          <w:p w14:paraId="70B136D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4E69AED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r>
      <w:tr w14:paraId="06186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BE85B9E">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1291" w:type="dxa"/>
            <w:vMerge w:val="continue"/>
            <w:shd w:val="clear" w:color="auto" w:fill="FFFFFF"/>
            <w:noWrap/>
            <w:vAlign w:val="center"/>
          </w:tcPr>
          <w:p w14:paraId="43CC03D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1AE141B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IC卡加密：支持；</w:t>
            </w:r>
          </w:p>
        </w:tc>
        <w:tc>
          <w:tcPr>
            <w:tcW w:w="463" w:type="dxa"/>
            <w:vMerge w:val="continue"/>
            <w:shd w:val="clear" w:color="auto" w:fill="FFFFFF"/>
            <w:noWrap/>
            <w:vAlign w:val="center"/>
          </w:tcPr>
          <w:p w14:paraId="042C6D19">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6B0C6ED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r>
      <w:tr w14:paraId="2DDB2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32A6714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1291" w:type="dxa"/>
            <w:vMerge w:val="continue"/>
            <w:shd w:val="clear" w:color="auto" w:fill="FFFFFF"/>
            <w:noWrap/>
            <w:vAlign w:val="center"/>
          </w:tcPr>
          <w:p w14:paraId="02A947D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4E37DC1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color w:val="000000"/>
                <w:sz w:val="21"/>
                <w:szCs w:val="21"/>
                <w:highlight w:val="none"/>
              </w:rPr>
              <w:t>刷卡响应时间≤0.1s</w:t>
            </w:r>
            <w:r>
              <w:rPr>
                <w:rFonts w:hint="eastAsia" w:ascii="宋体" w:hAnsi="宋体" w:eastAsia="宋体" w:cs="宋体"/>
                <w:color w:val="000000"/>
                <w:sz w:val="21"/>
                <w:szCs w:val="21"/>
                <w:highlight w:val="none"/>
                <w:lang w:eastAsia="zh-CN"/>
              </w:rPr>
              <w:t>；</w:t>
            </w:r>
          </w:p>
        </w:tc>
        <w:tc>
          <w:tcPr>
            <w:tcW w:w="463" w:type="dxa"/>
            <w:vMerge w:val="continue"/>
            <w:shd w:val="clear" w:color="auto" w:fill="FFFFFF"/>
            <w:noWrap/>
            <w:vAlign w:val="center"/>
          </w:tcPr>
          <w:p w14:paraId="0ED3C36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18AA3B5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r>
      <w:tr w14:paraId="768DF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3FCF1A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1291" w:type="dxa"/>
            <w:vMerge w:val="continue"/>
            <w:shd w:val="clear" w:color="auto" w:fill="FFFFFF"/>
            <w:noWrap/>
            <w:vAlign w:val="center"/>
          </w:tcPr>
          <w:p w14:paraId="1ABFCE2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580" w:type="dxa"/>
            <w:shd w:val="clear" w:color="auto" w:fill="FFFFFF"/>
            <w:noWrap w:val="0"/>
            <w:vAlign w:val="center"/>
          </w:tcPr>
          <w:p w14:paraId="318D85C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读卡距离：0cm～8cm（IC白卡）；</w:t>
            </w:r>
          </w:p>
        </w:tc>
        <w:tc>
          <w:tcPr>
            <w:tcW w:w="463" w:type="dxa"/>
            <w:vMerge w:val="continue"/>
            <w:shd w:val="clear" w:color="auto" w:fill="FFFFFF"/>
            <w:noWrap/>
            <w:vAlign w:val="center"/>
          </w:tcPr>
          <w:p w14:paraId="533C1F49">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707" w:type="dxa"/>
            <w:vMerge w:val="continue"/>
            <w:shd w:val="clear" w:color="auto" w:fill="FFFFFF"/>
            <w:noWrap/>
            <w:vAlign w:val="center"/>
          </w:tcPr>
          <w:p w14:paraId="25E5375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r>
      <w:tr w14:paraId="526BB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385635F3">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1CED79B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出门按钮</w:t>
            </w:r>
          </w:p>
        </w:tc>
        <w:tc>
          <w:tcPr>
            <w:tcW w:w="6580" w:type="dxa"/>
            <w:shd w:val="clear" w:color="auto" w:fill="FFFFFF"/>
            <w:noWrap w:val="0"/>
            <w:vAlign w:val="center"/>
          </w:tcPr>
          <w:p w14:paraId="3BE8D6F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外壳材料：ABS；最大电流：3A36VDC；</w:t>
            </w:r>
          </w:p>
          <w:p w14:paraId="04855F23">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耐用测试：</w:t>
            </w:r>
            <w:r>
              <w:rPr>
                <w:rFonts w:hint="eastAsia" w:ascii="宋体" w:hAnsi="宋体" w:eastAsia="宋体" w:cs="宋体"/>
                <w:color w:val="000000"/>
                <w:sz w:val="21"/>
                <w:szCs w:val="21"/>
                <w:highlight w:val="none"/>
              </w:rPr>
              <w:t>≥50万次</w:t>
            </w:r>
            <w:r>
              <w:rPr>
                <w:rFonts w:hint="eastAsia" w:ascii="宋体" w:hAnsi="宋体" w:eastAsia="宋体" w:cs="宋体"/>
                <w:i w:val="0"/>
                <w:iCs w:val="0"/>
                <w:color w:val="000000"/>
                <w:sz w:val="21"/>
                <w:szCs w:val="21"/>
                <w:highlight w:val="none"/>
                <w:u w:val="none"/>
                <w:lang w:val="en-US" w:eastAsia="zh-CN" w:bidi="ar"/>
              </w:rPr>
              <w:t>老化测试合格；接点输出：NO/COM接点；</w:t>
            </w:r>
          </w:p>
        </w:tc>
        <w:tc>
          <w:tcPr>
            <w:tcW w:w="463" w:type="dxa"/>
            <w:shd w:val="clear" w:color="auto" w:fill="FFFFFF"/>
            <w:noWrap/>
            <w:vAlign w:val="center"/>
          </w:tcPr>
          <w:p w14:paraId="13A0CB0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74A527C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140</w:t>
            </w:r>
          </w:p>
        </w:tc>
      </w:tr>
      <w:tr w14:paraId="76C78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 w:hRule="atLeast"/>
          <w:jc w:val="center"/>
        </w:trPr>
        <w:tc>
          <w:tcPr>
            <w:tcW w:w="530" w:type="dxa"/>
            <w:vMerge w:val="restart"/>
            <w:shd w:val="clear" w:color="auto" w:fill="FFFFFF"/>
            <w:noWrap/>
            <w:vAlign w:val="center"/>
          </w:tcPr>
          <w:p w14:paraId="28EA84E7">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6EEEC642">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门禁主机（四门控制器）</w:t>
            </w:r>
          </w:p>
        </w:tc>
        <w:tc>
          <w:tcPr>
            <w:tcW w:w="6580" w:type="dxa"/>
            <w:shd w:val="clear" w:color="auto" w:fill="FFFFFF"/>
            <w:noWrap w:val="0"/>
            <w:vAlign w:val="center"/>
          </w:tcPr>
          <w:p w14:paraId="2351F17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内置蜂鸣器；</w:t>
            </w:r>
          </w:p>
        </w:tc>
        <w:tc>
          <w:tcPr>
            <w:tcW w:w="463" w:type="dxa"/>
            <w:vMerge w:val="restart"/>
            <w:shd w:val="clear" w:color="auto" w:fill="FFFFFF"/>
            <w:noWrap/>
            <w:vAlign w:val="center"/>
          </w:tcPr>
          <w:p w14:paraId="078B072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735869B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35</w:t>
            </w:r>
          </w:p>
        </w:tc>
      </w:tr>
      <w:tr w14:paraId="6947E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 w:hRule="atLeast"/>
          <w:jc w:val="center"/>
        </w:trPr>
        <w:tc>
          <w:tcPr>
            <w:tcW w:w="530" w:type="dxa"/>
            <w:vMerge w:val="continue"/>
            <w:shd w:val="clear" w:color="auto" w:fill="FFFFFF"/>
            <w:noWrap/>
            <w:vAlign w:val="center"/>
          </w:tcPr>
          <w:p w14:paraId="716CD03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7556A7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026698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用户容量≥10000；指纹容量≥10000；卡片容量≥10000；</w:t>
            </w:r>
          </w:p>
        </w:tc>
        <w:tc>
          <w:tcPr>
            <w:tcW w:w="463" w:type="dxa"/>
            <w:vMerge w:val="continue"/>
            <w:shd w:val="clear" w:color="auto" w:fill="FFFFFF"/>
            <w:noWrap/>
            <w:vAlign w:val="center"/>
          </w:tcPr>
          <w:p w14:paraId="73FF5D12">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2A791E1">
            <w:pPr>
              <w:ind w:left="0" w:right="0" w:firstLine="0"/>
              <w:jc w:val="center"/>
              <w:rPr>
                <w:rFonts w:hint="eastAsia" w:ascii="宋体" w:hAnsi="宋体" w:eastAsia="宋体" w:cs="宋体"/>
                <w:i w:val="0"/>
                <w:iCs w:val="0"/>
                <w:color w:val="000000"/>
                <w:sz w:val="21"/>
                <w:szCs w:val="21"/>
                <w:highlight w:val="none"/>
                <w:u w:val="none"/>
              </w:rPr>
            </w:pPr>
          </w:p>
        </w:tc>
      </w:tr>
      <w:tr w14:paraId="15613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476C60D">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1099EA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1ED924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存储记录数量≥500000；</w:t>
            </w:r>
          </w:p>
        </w:tc>
        <w:tc>
          <w:tcPr>
            <w:tcW w:w="463" w:type="dxa"/>
            <w:vMerge w:val="continue"/>
            <w:shd w:val="clear" w:color="auto" w:fill="FFFFFF"/>
            <w:noWrap/>
            <w:vAlign w:val="center"/>
          </w:tcPr>
          <w:p w14:paraId="1169D7CA">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8BC2769">
            <w:pPr>
              <w:ind w:left="0" w:right="0" w:firstLine="0"/>
              <w:jc w:val="center"/>
              <w:rPr>
                <w:rFonts w:hint="eastAsia" w:ascii="宋体" w:hAnsi="宋体" w:eastAsia="宋体" w:cs="宋体"/>
                <w:i w:val="0"/>
                <w:iCs w:val="0"/>
                <w:color w:val="000000"/>
                <w:sz w:val="21"/>
                <w:szCs w:val="21"/>
                <w:highlight w:val="none"/>
                <w:u w:val="none"/>
              </w:rPr>
            </w:pPr>
          </w:p>
        </w:tc>
      </w:tr>
      <w:tr w14:paraId="62DEA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A0952E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7D9C4DF">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A62405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RS-485接口总数≥9路；</w:t>
            </w:r>
          </w:p>
        </w:tc>
        <w:tc>
          <w:tcPr>
            <w:tcW w:w="463" w:type="dxa"/>
            <w:vMerge w:val="continue"/>
            <w:shd w:val="clear" w:color="auto" w:fill="FFFFFF"/>
            <w:noWrap/>
            <w:vAlign w:val="center"/>
          </w:tcPr>
          <w:p w14:paraId="5AAC57D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4FBF972">
            <w:pPr>
              <w:ind w:left="0" w:right="0" w:firstLine="0"/>
              <w:jc w:val="center"/>
              <w:rPr>
                <w:rFonts w:hint="eastAsia" w:ascii="宋体" w:hAnsi="宋体" w:eastAsia="宋体" w:cs="宋体"/>
                <w:i w:val="0"/>
                <w:iCs w:val="0"/>
                <w:color w:val="000000"/>
                <w:sz w:val="21"/>
                <w:szCs w:val="21"/>
                <w:highlight w:val="none"/>
                <w:u w:val="none"/>
              </w:rPr>
            </w:pPr>
          </w:p>
        </w:tc>
      </w:tr>
      <w:tr w14:paraId="3A616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567D57A8">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27DB08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095A5B9">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韦根接口不少于8路输入；</w:t>
            </w:r>
          </w:p>
        </w:tc>
        <w:tc>
          <w:tcPr>
            <w:tcW w:w="463" w:type="dxa"/>
            <w:vMerge w:val="continue"/>
            <w:shd w:val="clear" w:color="auto" w:fill="FFFFFF"/>
            <w:noWrap/>
            <w:vAlign w:val="center"/>
          </w:tcPr>
          <w:p w14:paraId="35A4AB8C">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90FE61B">
            <w:pPr>
              <w:ind w:left="0" w:right="0" w:firstLine="0"/>
              <w:jc w:val="center"/>
              <w:rPr>
                <w:rFonts w:hint="eastAsia" w:ascii="宋体" w:hAnsi="宋体" w:eastAsia="宋体" w:cs="宋体"/>
                <w:i w:val="0"/>
                <w:iCs w:val="0"/>
                <w:color w:val="000000"/>
                <w:sz w:val="21"/>
                <w:szCs w:val="21"/>
                <w:highlight w:val="none"/>
                <w:u w:val="none"/>
              </w:rPr>
            </w:pPr>
          </w:p>
        </w:tc>
      </w:tr>
      <w:tr w14:paraId="515C2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8FD0279">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CFE5A5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FA7E5A7">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网络接口不少于1个RJ-45，10Mbps/100Mbps自适应；</w:t>
            </w:r>
          </w:p>
        </w:tc>
        <w:tc>
          <w:tcPr>
            <w:tcW w:w="463" w:type="dxa"/>
            <w:vMerge w:val="continue"/>
            <w:shd w:val="clear" w:color="auto" w:fill="FFFFFF"/>
            <w:noWrap/>
            <w:vAlign w:val="center"/>
          </w:tcPr>
          <w:p w14:paraId="431CA66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43B8A2D">
            <w:pPr>
              <w:ind w:left="0" w:right="0" w:firstLine="0"/>
              <w:jc w:val="center"/>
              <w:rPr>
                <w:rFonts w:hint="eastAsia" w:ascii="宋体" w:hAnsi="宋体" w:eastAsia="宋体" w:cs="宋体"/>
                <w:i w:val="0"/>
                <w:iCs w:val="0"/>
                <w:color w:val="000000"/>
                <w:sz w:val="21"/>
                <w:szCs w:val="21"/>
                <w:highlight w:val="none"/>
                <w:u w:val="none"/>
              </w:rPr>
            </w:pPr>
          </w:p>
        </w:tc>
      </w:tr>
      <w:tr w14:paraId="41BA1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8CC248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44BC9C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00ACD1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报警输入≥5路，其中1路为独立消防联动接口；其余报警输入中不少于2路支持四态检测，可识别正常、报警、短路、断路状态；支持外接报警扩展模块；</w:t>
            </w:r>
          </w:p>
        </w:tc>
        <w:tc>
          <w:tcPr>
            <w:tcW w:w="463" w:type="dxa"/>
            <w:vMerge w:val="continue"/>
            <w:shd w:val="clear" w:color="auto" w:fill="FFFFFF"/>
            <w:noWrap/>
            <w:vAlign w:val="center"/>
          </w:tcPr>
          <w:p w14:paraId="0C4C251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BC41BB8">
            <w:pPr>
              <w:ind w:left="0" w:right="0" w:firstLine="0"/>
              <w:jc w:val="center"/>
              <w:rPr>
                <w:rFonts w:hint="eastAsia" w:ascii="宋体" w:hAnsi="宋体" w:eastAsia="宋体" w:cs="宋体"/>
                <w:i w:val="0"/>
                <w:iCs w:val="0"/>
                <w:color w:val="000000"/>
                <w:sz w:val="21"/>
                <w:szCs w:val="21"/>
                <w:highlight w:val="none"/>
                <w:u w:val="none"/>
              </w:rPr>
            </w:pPr>
          </w:p>
        </w:tc>
      </w:tr>
      <w:tr w14:paraId="5BE2E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247BA9D2">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48192D33">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E6ABAA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报警输出不少于4路（外接报警模块可扩展不少于8路）；</w:t>
            </w:r>
          </w:p>
        </w:tc>
        <w:tc>
          <w:tcPr>
            <w:tcW w:w="463" w:type="dxa"/>
            <w:vMerge w:val="continue"/>
            <w:shd w:val="clear" w:color="auto" w:fill="FFFFFF"/>
            <w:noWrap/>
            <w:vAlign w:val="center"/>
          </w:tcPr>
          <w:p w14:paraId="204D410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295554F">
            <w:pPr>
              <w:ind w:left="0" w:right="0" w:firstLine="0"/>
              <w:jc w:val="center"/>
              <w:rPr>
                <w:rFonts w:hint="eastAsia" w:ascii="宋体" w:hAnsi="宋体" w:eastAsia="宋体" w:cs="宋体"/>
                <w:i w:val="0"/>
                <w:iCs w:val="0"/>
                <w:color w:val="000000"/>
                <w:sz w:val="21"/>
                <w:szCs w:val="21"/>
                <w:highlight w:val="none"/>
                <w:u w:val="none"/>
              </w:rPr>
            </w:pPr>
          </w:p>
        </w:tc>
      </w:tr>
      <w:tr w14:paraId="0762A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4D9B202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9609F34">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A15192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门状态检测不少于4路；</w:t>
            </w:r>
          </w:p>
        </w:tc>
        <w:tc>
          <w:tcPr>
            <w:tcW w:w="463" w:type="dxa"/>
            <w:vMerge w:val="continue"/>
            <w:shd w:val="clear" w:color="auto" w:fill="FFFFFF"/>
            <w:noWrap/>
            <w:vAlign w:val="center"/>
          </w:tcPr>
          <w:p w14:paraId="3EF7AE4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3E4E571">
            <w:pPr>
              <w:ind w:left="0" w:right="0" w:firstLine="0"/>
              <w:jc w:val="center"/>
              <w:rPr>
                <w:rFonts w:hint="eastAsia" w:ascii="宋体" w:hAnsi="宋体" w:eastAsia="宋体" w:cs="宋体"/>
                <w:i w:val="0"/>
                <w:iCs w:val="0"/>
                <w:color w:val="000000"/>
                <w:sz w:val="21"/>
                <w:szCs w:val="21"/>
                <w:highlight w:val="none"/>
                <w:u w:val="none"/>
              </w:rPr>
            </w:pPr>
          </w:p>
        </w:tc>
      </w:tr>
      <w:tr w14:paraId="49643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302C6A2C">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299B2A5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发卡器</w:t>
            </w:r>
          </w:p>
        </w:tc>
        <w:tc>
          <w:tcPr>
            <w:tcW w:w="6580" w:type="dxa"/>
            <w:shd w:val="clear" w:color="auto" w:fill="FFFFFF"/>
            <w:noWrap w:val="0"/>
            <w:vAlign w:val="center"/>
          </w:tcPr>
          <w:p w14:paraId="7808C72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发卡类型：IC卡(Mifare卡)；供电方式：DC5V，0.5A；</w:t>
            </w:r>
          </w:p>
        </w:tc>
        <w:tc>
          <w:tcPr>
            <w:tcW w:w="463" w:type="dxa"/>
            <w:shd w:val="clear" w:color="auto" w:fill="FFFFFF"/>
            <w:noWrap/>
            <w:vAlign w:val="center"/>
          </w:tcPr>
          <w:p w14:paraId="5D7A322D">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775377A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25425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0" w:type="dxa"/>
            <w:shd w:val="clear" w:color="auto" w:fill="FFFFFF"/>
            <w:noWrap/>
            <w:vAlign w:val="center"/>
          </w:tcPr>
          <w:p w14:paraId="1B224539">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026994BE">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双门磁力锁</w:t>
            </w:r>
          </w:p>
        </w:tc>
        <w:tc>
          <w:tcPr>
            <w:tcW w:w="6580" w:type="dxa"/>
            <w:shd w:val="clear" w:color="auto" w:fill="FFFFFF"/>
            <w:noWrap w:val="0"/>
            <w:vAlign w:val="center"/>
          </w:tcPr>
          <w:p w14:paraId="236C1E7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磁力锁；外壳材料：铝合金；表面工艺：电镀拉丝；安全类型：断电开门；最大拉力：≥280kg×2（600Lbs×2）直线拉力；供电方式：DC12V；单锁工作电流≤500mA，双锁合计≤1000mA工作环境：室内；安装方式：明装，带门磁功能；</w:t>
            </w:r>
          </w:p>
        </w:tc>
        <w:tc>
          <w:tcPr>
            <w:tcW w:w="463" w:type="dxa"/>
            <w:shd w:val="clear" w:color="auto" w:fill="FFFFFF"/>
            <w:noWrap/>
            <w:vAlign w:val="center"/>
          </w:tcPr>
          <w:p w14:paraId="43123CB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30BD108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50</w:t>
            </w:r>
          </w:p>
        </w:tc>
      </w:tr>
      <w:tr w14:paraId="55724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32F43E74">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06003DE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单门磁力锁</w:t>
            </w:r>
          </w:p>
        </w:tc>
        <w:tc>
          <w:tcPr>
            <w:tcW w:w="6580" w:type="dxa"/>
            <w:shd w:val="clear" w:color="auto" w:fill="FFFFFF"/>
            <w:noWrap w:val="0"/>
            <w:vAlign w:val="center"/>
          </w:tcPr>
          <w:p w14:paraId="343BF5D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磁力锁；外壳材料：铝合金；表面工艺：电镀拉丝；安全类型：断电开门；最大拉力：≥280kg（600Lbs）直线拉力；供电方式：DC12V工作电流≤500mA；工作环境：室内；安装方式：明装，带门磁功能；</w:t>
            </w:r>
          </w:p>
        </w:tc>
        <w:tc>
          <w:tcPr>
            <w:tcW w:w="463" w:type="dxa"/>
            <w:shd w:val="clear" w:color="auto" w:fill="FFFFFF"/>
            <w:noWrap/>
            <w:vAlign w:val="center"/>
          </w:tcPr>
          <w:p w14:paraId="33B13C9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28FF1B0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50</w:t>
            </w:r>
          </w:p>
        </w:tc>
      </w:tr>
      <w:tr w14:paraId="58D1A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530" w:type="dxa"/>
            <w:shd w:val="clear" w:color="auto" w:fill="FFFFFF"/>
            <w:noWrap/>
            <w:vAlign w:val="center"/>
          </w:tcPr>
          <w:p w14:paraId="7E7BCB2A">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4013358B">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门禁管理授权</w:t>
            </w:r>
          </w:p>
        </w:tc>
        <w:tc>
          <w:tcPr>
            <w:tcW w:w="6580" w:type="dxa"/>
            <w:shd w:val="clear" w:color="auto" w:fill="FFFFFF"/>
            <w:noWrap w:val="0"/>
            <w:vAlign w:val="center"/>
          </w:tcPr>
          <w:p w14:paraId="63700893">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门禁管理授权</w:t>
            </w:r>
          </w:p>
        </w:tc>
        <w:tc>
          <w:tcPr>
            <w:tcW w:w="463" w:type="dxa"/>
            <w:shd w:val="clear" w:color="auto" w:fill="FFFFFF"/>
            <w:noWrap/>
            <w:vAlign w:val="center"/>
          </w:tcPr>
          <w:p w14:paraId="11BED7E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707" w:type="dxa"/>
            <w:shd w:val="clear" w:color="auto" w:fill="FFFFFF"/>
            <w:noWrap/>
            <w:vAlign w:val="center"/>
          </w:tcPr>
          <w:p w14:paraId="7B6A6B4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80</w:t>
            </w:r>
          </w:p>
        </w:tc>
      </w:tr>
      <w:tr w14:paraId="35EFE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0F03FE5C">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367DAEB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RVV4*0.75</w:t>
            </w:r>
          </w:p>
        </w:tc>
        <w:tc>
          <w:tcPr>
            <w:tcW w:w="6580" w:type="dxa"/>
            <w:shd w:val="clear" w:color="auto" w:fill="FFFFFF"/>
            <w:noWrap/>
            <w:vAlign w:val="center"/>
          </w:tcPr>
          <w:p w14:paraId="01387D1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RVV4*0.75</w:t>
            </w:r>
          </w:p>
        </w:tc>
        <w:tc>
          <w:tcPr>
            <w:tcW w:w="463" w:type="dxa"/>
            <w:shd w:val="clear" w:color="auto" w:fill="FFFFFF"/>
            <w:noWrap/>
            <w:vAlign w:val="center"/>
          </w:tcPr>
          <w:p w14:paraId="3E9B610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07" w:type="dxa"/>
            <w:shd w:val="clear" w:color="auto" w:fill="FFFFFF"/>
            <w:noWrap/>
            <w:vAlign w:val="center"/>
          </w:tcPr>
          <w:p w14:paraId="458C50B8">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5000</w:t>
            </w:r>
          </w:p>
        </w:tc>
      </w:tr>
      <w:tr w14:paraId="602B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5129258F">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08F7476B">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RVV2*1.0</w:t>
            </w:r>
          </w:p>
        </w:tc>
        <w:tc>
          <w:tcPr>
            <w:tcW w:w="6580" w:type="dxa"/>
            <w:shd w:val="clear" w:color="auto" w:fill="FFFFFF"/>
            <w:noWrap/>
            <w:vAlign w:val="center"/>
          </w:tcPr>
          <w:p w14:paraId="31B6E31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RVV2*1.0</w:t>
            </w:r>
          </w:p>
        </w:tc>
        <w:tc>
          <w:tcPr>
            <w:tcW w:w="463" w:type="dxa"/>
            <w:shd w:val="clear" w:color="auto" w:fill="FFFFFF"/>
            <w:noWrap/>
            <w:vAlign w:val="center"/>
          </w:tcPr>
          <w:p w14:paraId="103CD34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07" w:type="dxa"/>
            <w:shd w:val="clear" w:color="auto" w:fill="FFFFFF"/>
            <w:noWrap/>
            <w:vAlign w:val="center"/>
          </w:tcPr>
          <w:p w14:paraId="75731362">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5000</w:t>
            </w:r>
          </w:p>
        </w:tc>
      </w:tr>
      <w:tr w14:paraId="19545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4B732333">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526653E8">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RVV2*0.5</w:t>
            </w:r>
          </w:p>
        </w:tc>
        <w:tc>
          <w:tcPr>
            <w:tcW w:w="6580" w:type="dxa"/>
            <w:shd w:val="clear" w:color="auto" w:fill="FFFFFF"/>
            <w:noWrap/>
            <w:vAlign w:val="center"/>
          </w:tcPr>
          <w:p w14:paraId="59CD1FD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RVV2*0.5</w:t>
            </w:r>
          </w:p>
        </w:tc>
        <w:tc>
          <w:tcPr>
            <w:tcW w:w="463" w:type="dxa"/>
            <w:shd w:val="clear" w:color="auto" w:fill="FFFFFF"/>
            <w:noWrap/>
            <w:vAlign w:val="center"/>
          </w:tcPr>
          <w:p w14:paraId="14E3967E">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07" w:type="dxa"/>
            <w:shd w:val="clear" w:color="auto" w:fill="FFFFFF"/>
            <w:noWrap/>
            <w:vAlign w:val="center"/>
          </w:tcPr>
          <w:p w14:paraId="407AF33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5000</w:t>
            </w:r>
          </w:p>
        </w:tc>
      </w:tr>
      <w:tr w14:paraId="1F844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1" w:hRule="atLeast"/>
          <w:jc w:val="center"/>
        </w:trPr>
        <w:tc>
          <w:tcPr>
            <w:tcW w:w="530" w:type="dxa"/>
            <w:shd w:val="clear" w:color="auto" w:fill="FFFFFF"/>
            <w:noWrap/>
            <w:vAlign w:val="center"/>
          </w:tcPr>
          <w:p w14:paraId="4369D5EF">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0C5E49AB">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六类非屏蔽线缆</w:t>
            </w:r>
          </w:p>
        </w:tc>
        <w:tc>
          <w:tcPr>
            <w:tcW w:w="6580" w:type="dxa"/>
            <w:shd w:val="clear" w:color="auto" w:fill="FFFFFF"/>
            <w:noWrap w:val="0"/>
            <w:vAlign w:val="center"/>
          </w:tcPr>
          <w:p w14:paraId="5710D58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rPr>
              <w:t>UTP6双绞线；六类非屏蔽；</w:t>
            </w:r>
          </w:p>
        </w:tc>
        <w:tc>
          <w:tcPr>
            <w:tcW w:w="463" w:type="dxa"/>
            <w:shd w:val="clear" w:color="auto" w:fill="FFFFFF"/>
            <w:noWrap/>
            <w:vAlign w:val="center"/>
          </w:tcPr>
          <w:p w14:paraId="4B32867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07" w:type="dxa"/>
            <w:shd w:val="clear" w:color="auto" w:fill="FFFFFF"/>
            <w:noWrap/>
            <w:vAlign w:val="center"/>
          </w:tcPr>
          <w:p w14:paraId="5FC1B6B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5000</w:t>
            </w:r>
          </w:p>
        </w:tc>
      </w:tr>
      <w:tr w14:paraId="0119D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4A637A1D">
            <w:pPr>
              <w:keepNext w:val="0"/>
              <w:keepLines w:val="0"/>
              <w:widowControl/>
              <w:numPr>
                <w:ilvl w:val="0"/>
                <w:numId w:val="6"/>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0"/>
            <w:vAlign w:val="center"/>
          </w:tcPr>
          <w:p w14:paraId="19ADA198">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辅材</w:t>
            </w:r>
          </w:p>
        </w:tc>
        <w:tc>
          <w:tcPr>
            <w:tcW w:w="6580" w:type="dxa"/>
            <w:shd w:val="clear" w:color="auto" w:fill="FFFFFF"/>
            <w:noWrap/>
            <w:vAlign w:val="center"/>
          </w:tcPr>
          <w:p w14:paraId="0C4A4D89">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线材、管线等</w:t>
            </w:r>
          </w:p>
        </w:tc>
        <w:tc>
          <w:tcPr>
            <w:tcW w:w="463" w:type="dxa"/>
            <w:shd w:val="clear" w:color="auto" w:fill="FFFFFF"/>
            <w:noWrap/>
            <w:vAlign w:val="center"/>
          </w:tcPr>
          <w:p w14:paraId="65EE660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批</w:t>
            </w:r>
          </w:p>
        </w:tc>
        <w:tc>
          <w:tcPr>
            <w:tcW w:w="707" w:type="dxa"/>
            <w:shd w:val="clear" w:color="auto" w:fill="FFFFFF"/>
            <w:noWrap/>
            <w:vAlign w:val="center"/>
          </w:tcPr>
          <w:p w14:paraId="4F9C788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4A3F7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9571" w:type="dxa"/>
            <w:gridSpan w:val="5"/>
            <w:shd w:val="clear" w:color="auto" w:fill="FFFFFF"/>
            <w:noWrap w:val="0"/>
            <w:vAlign w:val="center"/>
          </w:tcPr>
          <w:p w14:paraId="2D7948FB">
            <w:pPr>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3.报警系统</w:t>
            </w:r>
          </w:p>
        </w:tc>
      </w:tr>
      <w:tr w14:paraId="109B5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5695E9B5">
            <w:pPr>
              <w:keepNext w:val="0"/>
              <w:keepLines w:val="0"/>
              <w:widowControl/>
              <w:numPr>
                <w:ilvl w:val="0"/>
                <w:numId w:val="7"/>
              </w:numPr>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c>
          <w:tcPr>
            <w:tcW w:w="1291" w:type="dxa"/>
            <w:shd w:val="clear" w:color="auto" w:fill="FFFFFF"/>
            <w:noWrap/>
            <w:vAlign w:val="center"/>
          </w:tcPr>
          <w:p w14:paraId="5D680529">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一键报警电脑软件</w:t>
            </w:r>
          </w:p>
        </w:tc>
        <w:tc>
          <w:tcPr>
            <w:tcW w:w="6580" w:type="dxa"/>
            <w:shd w:val="clear" w:color="auto" w:fill="FFFFFF"/>
            <w:noWrap/>
            <w:vAlign w:val="center"/>
          </w:tcPr>
          <w:p w14:paraId="640E14C6">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一键报警电脑软件</w:t>
            </w:r>
          </w:p>
          <w:p w14:paraId="5FC4FF3D">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1.初始配置：支持数据库连接配置；</w:t>
            </w:r>
          </w:p>
          <w:p w14:paraId="2145EA86">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2.科室配置：支持自动获取IP和手动输入IP，保存科室名电话、护士长科主任电话、科室位置信息；</w:t>
            </w:r>
          </w:p>
          <w:p w14:paraId="5737D165">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3.热键设置：支持热键设置完成后一键报警；</w:t>
            </w:r>
          </w:p>
          <w:p w14:paraId="3C28D4CF">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4.报警确认：支持报警后进行安保确认，并反馈到医护端电脑；</w:t>
            </w:r>
          </w:p>
          <w:p w14:paraId="1100AAE5">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5.终端一览：支持消控中心客户端已安装医护端列表展示，显示在线离线状态；</w:t>
            </w:r>
          </w:p>
          <w:p w14:paraId="5C62E93D">
            <w:pPr>
              <w:keepNext w:val="0"/>
              <w:keepLines/>
              <w:pageBreakBefore w:val="0"/>
              <w:widowControl/>
              <w:numPr>
                <w:ilvl w:val="0"/>
                <w:numId w:val="0"/>
              </w:numPr>
              <w:suppressLineNumbers w:val="0"/>
              <w:ind w:left="0" w:right="0" w:firstLine="0"/>
              <w:jc w:val="left"/>
              <w:rPr>
                <w:rFonts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6.报警处置：支持消控中心端报警显示，并可确认处置，可反馈至医护端；</w:t>
            </w:r>
          </w:p>
          <w:p w14:paraId="60C590D9">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7.报警记录查询：支持根据时问段查询报警记录；</w:t>
            </w:r>
          </w:p>
        </w:tc>
        <w:tc>
          <w:tcPr>
            <w:tcW w:w="463" w:type="dxa"/>
            <w:shd w:val="clear" w:color="auto" w:fill="FFFFFF"/>
            <w:noWrap/>
            <w:vAlign w:val="center"/>
          </w:tcPr>
          <w:p w14:paraId="379ADEB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项</w:t>
            </w:r>
          </w:p>
        </w:tc>
        <w:tc>
          <w:tcPr>
            <w:tcW w:w="707" w:type="dxa"/>
            <w:shd w:val="clear" w:color="auto" w:fill="FFFFFF"/>
            <w:noWrap/>
            <w:vAlign w:val="center"/>
          </w:tcPr>
          <w:p w14:paraId="571B4A08">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041A9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9571" w:type="dxa"/>
            <w:gridSpan w:val="5"/>
            <w:shd w:val="clear" w:color="auto" w:fill="FFFFFF"/>
            <w:noWrap w:val="0"/>
            <w:vAlign w:val="center"/>
          </w:tcPr>
          <w:p w14:paraId="474DA414">
            <w:pPr>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4.巡更系统</w:t>
            </w:r>
          </w:p>
        </w:tc>
      </w:tr>
      <w:tr w14:paraId="74389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1718A82C">
            <w:pPr>
              <w:keepNext w:val="0"/>
              <w:keepLines w:val="0"/>
              <w:widowControl/>
              <w:numPr>
                <w:ilvl w:val="0"/>
                <w:numId w:val="8"/>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72C0592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4G移动手持终端</w:t>
            </w:r>
          </w:p>
        </w:tc>
        <w:tc>
          <w:tcPr>
            <w:tcW w:w="6580" w:type="dxa"/>
            <w:shd w:val="clear" w:color="auto" w:fill="FFFFFF"/>
            <w:noWrap w:val="0"/>
            <w:vAlign w:val="center"/>
          </w:tcPr>
          <w:p w14:paraId="4EE2964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CPU：8核2.0GHz；</w:t>
            </w:r>
          </w:p>
        </w:tc>
        <w:tc>
          <w:tcPr>
            <w:tcW w:w="463" w:type="dxa"/>
            <w:vMerge w:val="restart"/>
            <w:shd w:val="clear" w:color="auto" w:fill="FFFFFF"/>
            <w:noWrap/>
            <w:vAlign w:val="center"/>
          </w:tcPr>
          <w:p w14:paraId="0533913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vMerge w:val="restart"/>
            <w:shd w:val="clear" w:color="auto" w:fill="FFFFFF"/>
            <w:noWrap/>
            <w:vAlign w:val="center"/>
          </w:tcPr>
          <w:p w14:paraId="3379887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6DF0C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 w:hRule="atLeast"/>
          <w:jc w:val="center"/>
        </w:trPr>
        <w:tc>
          <w:tcPr>
            <w:tcW w:w="530" w:type="dxa"/>
            <w:vMerge w:val="continue"/>
            <w:shd w:val="clear" w:color="auto" w:fill="FFFFFF"/>
            <w:noWrap/>
            <w:vAlign w:val="center"/>
          </w:tcPr>
          <w:p w14:paraId="4A1A815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9DAAA4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E02F54E">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color w:val="000000"/>
                <w:sz w:val="21"/>
                <w:szCs w:val="21"/>
                <w:highlight w:val="none"/>
              </w:rPr>
              <w:t>运行内存RAM≥4GB，机身存储ROM≥64GB</w:t>
            </w:r>
            <w:r>
              <w:rPr>
                <w:rFonts w:hint="eastAsia" w:ascii="宋体" w:hAnsi="宋体" w:eastAsia="宋体" w:cs="宋体"/>
                <w:i w:val="0"/>
                <w:iCs w:val="0"/>
                <w:color w:val="000000"/>
                <w:sz w:val="21"/>
                <w:szCs w:val="21"/>
                <w:highlight w:val="none"/>
                <w:u w:val="none"/>
                <w:lang w:val="en-US" w:eastAsia="zh-CN" w:bidi="ar"/>
              </w:rPr>
              <w:t>；</w:t>
            </w:r>
          </w:p>
        </w:tc>
        <w:tc>
          <w:tcPr>
            <w:tcW w:w="463" w:type="dxa"/>
            <w:vMerge w:val="continue"/>
            <w:shd w:val="clear" w:color="auto" w:fill="FFFFFF"/>
            <w:noWrap/>
            <w:vAlign w:val="center"/>
          </w:tcPr>
          <w:p w14:paraId="523D705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7FBA0DC">
            <w:pPr>
              <w:ind w:left="0" w:right="0" w:firstLine="0"/>
              <w:jc w:val="center"/>
              <w:rPr>
                <w:rFonts w:hint="eastAsia" w:ascii="宋体" w:hAnsi="宋体" w:eastAsia="宋体" w:cs="宋体"/>
                <w:i w:val="0"/>
                <w:iCs w:val="0"/>
                <w:color w:val="000000"/>
                <w:sz w:val="21"/>
                <w:szCs w:val="21"/>
                <w:highlight w:val="none"/>
                <w:u w:val="none"/>
              </w:rPr>
            </w:pPr>
          </w:p>
        </w:tc>
      </w:tr>
      <w:tr w14:paraId="17ADA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87DA28C">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65E3E29">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223EC7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操作系统：Android12及以上；</w:t>
            </w:r>
          </w:p>
        </w:tc>
        <w:tc>
          <w:tcPr>
            <w:tcW w:w="463" w:type="dxa"/>
            <w:vMerge w:val="continue"/>
            <w:shd w:val="clear" w:color="auto" w:fill="FFFFFF"/>
            <w:noWrap/>
            <w:vAlign w:val="center"/>
          </w:tcPr>
          <w:p w14:paraId="25F3E78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4C606EC5">
            <w:pPr>
              <w:ind w:left="0" w:right="0" w:firstLine="0"/>
              <w:jc w:val="center"/>
              <w:rPr>
                <w:rFonts w:hint="eastAsia" w:ascii="宋体" w:hAnsi="宋体" w:eastAsia="宋体" w:cs="宋体"/>
                <w:i w:val="0"/>
                <w:iCs w:val="0"/>
                <w:color w:val="000000"/>
                <w:sz w:val="21"/>
                <w:szCs w:val="21"/>
                <w:highlight w:val="none"/>
                <w:u w:val="none"/>
              </w:rPr>
            </w:pPr>
          </w:p>
        </w:tc>
      </w:tr>
      <w:tr w14:paraId="24542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13BC84F6">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4477A31">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E665B2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TF卡扩展最大支持256GB；</w:t>
            </w:r>
          </w:p>
        </w:tc>
        <w:tc>
          <w:tcPr>
            <w:tcW w:w="463" w:type="dxa"/>
            <w:vMerge w:val="continue"/>
            <w:shd w:val="clear" w:color="auto" w:fill="FFFFFF"/>
            <w:noWrap/>
            <w:vAlign w:val="center"/>
          </w:tcPr>
          <w:p w14:paraId="3C44F8D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66999670">
            <w:pPr>
              <w:ind w:left="0" w:right="0" w:firstLine="0"/>
              <w:jc w:val="center"/>
              <w:rPr>
                <w:rFonts w:hint="eastAsia" w:ascii="宋体" w:hAnsi="宋体" w:eastAsia="宋体" w:cs="宋体"/>
                <w:i w:val="0"/>
                <w:iCs w:val="0"/>
                <w:color w:val="000000"/>
                <w:sz w:val="21"/>
                <w:szCs w:val="21"/>
                <w:highlight w:val="none"/>
                <w:u w:val="none"/>
              </w:rPr>
            </w:pPr>
          </w:p>
        </w:tc>
      </w:tr>
      <w:tr w14:paraId="3E0FA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0E4FB375">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2CA42B7">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28A7CB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网络：4G全网通；</w:t>
            </w:r>
          </w:p>
        </w:tc>
        <w:tc>
          <w:tcPr>
            <w:tcW w:w="463" w:type="dxa"/>
            <w:vMerge w:val="continue"/>
            <w:shd w:val="clear" w:color="auto" w:fill="FFFFFF"/>
            <w:noWrap/>
            <w:vAlign w:val="center"/>
          </w:tcPr>
          <w:p w14:paraId="47596CB0">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E0504A8">
            <w:pPr>
              <w:ind w:left="0" w:right="0" w:firstLine="0"/>
              <w:jc w:val="center"/>
              <w:rPr>
                <w:rFonts w:hint="eastAsia" w:ascii="宋体" w:hAnsi="宋体" w:eastAsia="宋体" w:cs="宋体"/>
                <w:i w:val="0"/>
                <w:iCs w:val="0"/>
                <w:color w:val="000000"/>
                <w:sz w:val="21"/>
                <w:szCs w:val="21"/>
                <w:highlight w:val="none"/>
                <w:u w:val="none"/>
              </w:rPr>
            </w:pPr>
          </w:p>
        </w:tc>
      </w:tr>
      <w:tr w14:paraId="2D865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EA521B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DB1C557">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FAF0281">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color w:val="000000"/>
                <w:sz w:val="21"/>
                <w:szCs w:val="21"/>
                <w:highlight w:val="none"/>
              </w:rPr>
              <w:t>显示屏幕：≥6.2英寸，分辨率≥720*1520</w:t>
            </w:r>
            <w:r>
              <w:rPr>
                <w:rFonts w:hint="eastAsia" w:ascii="宋体" w:hAnsi="宋体" w:eastAsia="宋体" w:cs="宋体"/>
                <w:i w:val="0"/>
                <w:iCs w:val="0"/>
                <w:color w:val="000000"/>
                <w:sz w:val="21"/>
                <w:szCs w:val="21"/>
                <w:highlight w:val="none"/>
                <w:u w:val="none"/>
                <w:lang w:val="en-US" w:eastAsia="zh-CN" w:bidi="ar"/>
              </w:rPr>
              <w:t>；</w:t>
            </w:r>
          </w:p>
        </w:tc>
        <w:tc>
          <w:tcPr>
            <w:tcW w:w="463" w:type="dxa"/>
            <w:vMerge w:val="continue"/>
            <w:shd w:val="clear" w:color="auto" w:fill="FFFFFF"/>
            <w:noWrap/>
            <w:vAlign w:val="center"/>
          </w:tcPr>
          <w:p w14:paraId="77FC7268">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9E4A000">
            <w:pPr>
              <w:ind w:left="0" w:right="0" w:firstLine="0"/>
              <w:jc w:val="center"/>
              <w:rPr>
                <w:rFonts w:hint="eastAsia" w:ascii="宋体" w:hAnsi="宋体" w:eastAsia="宋体" w:cs="宋体"/>
                <w:i w:val="0"/>
                <w:iCs w:val="0"/>
                <w:color w:val="000000"/>
                <w:sz w:val="21"/>
                <w:szCs w:val="21"/>
                <w:highlight w:val="none"/>
                <w:u w:val="none"/>
              </w:rPr>
            </w:pPr>
          </w:p>
        </w:tc>
      </w:tr>
      <w:tr w14:paraId="66FE6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560496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7955660C">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8886585">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后置摄像头：</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4800W+500W；前置摄像头：</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800W；</w:t>
            </w:r>
          </w:p>
        </w:tc>
        <w:tc>
          <w:tcPr>
            <w:tcW w:w="463" w:type="dxa"/>
            <w:vMerge w:val="continue"/>
            <w:shd w:val="clear" w:color="auto" w:fill="FFFFFF"/>
            <w:noWrap/>
            <w:vAlign w:val="center"/>
          </w:tcPr>
          <w:p w14:paraId="3B71B8C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14D57839">
            <w:pPr>
              <w:ind w:left="0" w:right="0" w:firstLine="0"/>
              <w:jc w:val="center"/>
              <w:rPr>
                <w:rFonts w:hint="eastAsia" w:ascii="宋体" w:hAnsi="宋体" w:eastAsia="宋体" w:cs="宋体"/>
                <w:i w:val="0"/>
                <w:iCs w:val="0"/>
                <w:color w:val="000000"/>
                <w:sz w:val="21"/>
                <w:szCs w:val="21"/>
                <w:highlight w:val="none"/>
                <w:u w:val="none"/>
              </w:rPr>
            </w:pPr>
          </w:p>
        </w:tc>
      </w:tr>
      <w:tr w14:paraId="27C1C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jc w:val="center"/>
        </w:trPr>
        <w:tc>
          <w:tcPr>
            <w:tcW w:w="530" w:type="dxa"/>
            <w:vMerge w:val="continue"/>
            <w:shd w:val="clear" w:color="auto" w:fill="FFFFFF"/>
            <w:noWrap/>
            <w:vAlign w:val="center"/>
          </w:tcPr>
          <w:p w14:paraId="423E08BA">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2C9E16DE">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2D26298B">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电池容量：</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5500mAh，可拆卸电池；</w:t>
            </w:r>
          </w:p>
        </w:tc>
        <w:tc>
          <w:tcPr>
            <w:tcW w:w="463" w:type="dxa"/>
            <w:vMerge w:val="continue"/>
            <w:shd w:val="clear" w:color="auto" w:fill="FFFFFF"/>
            <w:noWrap/>
            <w:vAlign w:val="center"/>
          </w:tcPr>
          <w:p w14:paraId="47A6F017">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2085EBF3">
            <w:pPr>
              <w:ind w:left="0" w:right="0" w:firstLine="0"/>
              <w:jc w:val="center"/>
              <w:rPr>
                <w:rFonts w:hint="eastAsia" w:ascii="宋体" w:hAnsi="宋体" w:eastAsia="宋体" w:cs="宋体"/>
                <w:i w:val="0"/>
                <w:iCs w:val="0"/>
                <w:color w:val="000000"/>
                <w:sz w:val="21"/>
                <w:szCs w:val="21"/>
                <w:highlight w:val="none"/>
                <w:u w:val="none"/>
              </w:rPr>
            </w:pPr>
          </w:p>
        </w:tc>
      </w:tr>
      <w:tr w14:paraId="76FBE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6C7590EE">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A7E783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5D8DE88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指纹识别：带指纹识别；</w:t>
            </w:r>
          </w:p>
        </w:tc>
        <w:tc>
          <w:tcPr>
            <w:tcW w:w="463" w:type="dxa"/>
            <w:vMerge w:val="continue"/>
            <w:shd w:val="clear" w:color="auto" w:fill="FFFFFF"/>
            <w:noWrap/>
            <w:vAlign w:val="center"/>
          </w:tcPr>
          <w:p w14:paraId="4A3821FC">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0D8549A">
            <w:pPr>
              <w:ind w:left="0" w:right="0" w:firstLine="0"/>
              <w:jc w:val="center"/>
              <w:rPr>
                <w:rFonts w:hint="eastAsia" w:ascii="宋体" w:hAnsi="宋体" w:eastAsia="宋体" w:cs="宋体"/>
                <w:i w:val="0"/>
                <w:iCs w:val="0"/>
                <w:color w:val="000000"/>
                <w:sz w:val="21"/>
                <w:szCs w:val="21"/>
                <w:highlight w:val="none"/>
                <w:u w:val="none"/>
              </w:rPr>
            </w:pPr>
          </w:p>
        </w:tc>
      </w:tr>
      <w:tr w14:paraId="6C0E4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 w:hRule="atLeast"/>
          <w:jc w:val="center"/>
        </w:trPr>
        <w:tc>
          <w:tcPr>
            <w:tcW w:w="530" w:type="dxa"/>
            <w:vMerge w:val="continue"/>
            <w:shd w:val="clear" w:color="auto" w:fill="FFFFFF"/>
            <w:noWrap/>
            <w:vAlign w:val="center"/>
          </w:tcPr>
          <w:p w14:paraId="158804B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646FE65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1EB71D39">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支持NFC功能；</w:t>
            </w:r>
          </w:p>
        </w:tc>
        <w:tc>
          <w:tcPr>
            <w:tcW w:w="463" w:type="dxa"/>
            <w:vMerge w:val="continue"/>
            <w:shd w:val="clear" w:color="auto" w:fill="FFFFFF"/>
            <w:noWrap/>
            <w:vAlign w:val="center"/>
          </w:tcPr>
          <w:p w14:paraId="206BC40E">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31B62D2A">
            <w:pPr>
              <w:ind w:left="0" w:right="0" w:firstLine="0"/>
              <w:jc w:val="center"/>
              <w:rPr>
                <w:rFonts w:hint="eastAsia" w:ascii="宋体" w:hAnsi="宋体" w:eastAsia="宋体" w:cs="宋体"/>
                <w:i w:val="0"/>
                <w:iCs w:val="0"/>
                <w:color w:val="000000"/>
                <w:sz w:val="21"/>
                <w:szCs w:val="21"/>
                <w:highlight w:val="none"/>
                <w:u w:val="none"/>
              </w:rPr>
            </w:pPr>
          </w:p>
        </w:tc>
      </w:tr>
      <w:tr w14:paraId="0282D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 w:hRule="atLeast"/>
          <w:jc w:val="center"/>
        </w:trPr>
        <w:tc>
          <w:tcPr>
            <w:tcW w:w="530" w:type="dxa"/>
            <w:vMerge w:val="continue"/>
            <w:shd w:val="clear" w:color="auto" w:fill="FFFFFF"/>
            <w:noWrap/>
            <w:vAlign w:val="center"/>
          </w:tcPr>
          <w:p w14:paraId="314546C7">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71168F1D">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6E6E4B81">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喇叭：2个</w:t>
            </w:r>
          </w:p>
        </w:tc>
        <w:tc>
          <w:tcPr>
            <w:tcW w:w="463" w:type="dxa"/>
            <w:vMerge w:val="continue"/>
            <w:shd w:val="clear" w:color="auto" w:fill="FFFFFF"/>
            <w:noWrap/>
            <w:vAlign w:val="center"/>
          </w:tcPr>
          <w:p w14:paraId="7094C561">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EC68F83">
            <w:pPr>
              <w:ind w:left="0" w:right="0" w:firstLine="0"/>
              <w:jc w:val="center"/>
              <w:rPr>
                <w:rFonts w:hint="eastAsia" w:ascii="宋体" w:hAnsi="宋体" w:eastAsia="宋体" w:cs="宋体"/>
                <w:i w:val="0"/>
                <w:iCs w:val="0"/>
                <w:color w:val="000000"/>
                <w:sz w:val="21"/>
                <w:szCs w:val="21"/>
                <w:highlight w:val="none"/>
                <w:u w:val="none"/>
              </w:rPr>
            </w:pPr>
          </w:p>
        </w:tc>
      </w:tr>
      <w:tr w14:paraId="26BAC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continue"/>
            <w:shd w:val="clear" w:color="auto" w:fill="FFFFFF"/>
            <w:noWrap/>
            <w:vAlign w:val="center"/>
          </w:tcPr>
          <w:p w14:paraId="762285B4">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3270ADFB">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077222F">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充电接口：Type-C接口，</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15W快充</w:t>
            </w:r>
          </w:p>
        </w:tc>
        <w:tc>
          <w:tcPr>
            <w:tcW w:w="463" w:type="dxa"/>
            <w:vMerge w:val="continue"/>
            <w:shd w:val="clear" w:color="auto" w:fill="FFFFFF"/>
            <w:noWrap/>
            <w:vAlign w:val="center"/>
          </w:tcPr>
          <w:p w14:paraId="751C8A43">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7C40F158">
            <w:pPr>
              <w:ind w:left="0" w:right="0" w:firstLine="0"/>
              <w:jc w:val="center"/>
              <w:rPr>
                <w:rFonts w:hint="eastAsia" w:ascii="宋体" w:hAnsi="宋体" w:eastAsia="宋体" w:cs="宋体"/>
                <w:i w:val="0"/>
                <w:iCs w:val="0"/>
                <w:color w:val="000000"/>
                <w:sz w:val="21"/>
                <w:szCs w:val="21"/>
                <w:highlight w:val="none"/>
                <w:u w:val="none"/>
              </w:rPr>
            </w:pPr>
          </w:p>
        </w:tc>
      </w:tr>
      <w:tr w14:paraId="73E27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jc w:val="center"/>
        </w:trPr>
        <w:tc>
          <w:tcPr>
            <w:tcW w:w="530" w:type="dxa"/>
            <w:vMerge w:val="continue"/>
            <w:shd w:val="clear" w:color="auto" w:fill="FFFFFF"/>
            <w:noWrap/>
            <w:vAlign w:val="center"/>
          </w:tcPr>
          <w:p w14:paraId="2692171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10E10CB6">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72952BB5">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耳机接口：3.5mm耳机接口</w:t>
            </w:r>
          </w:p>
        </w:tc>
        <w:tc>
          <w:tcPr>
            <w:tcW w:w="463" w:type="dxa"/>
            <w:vMerge w:val="continue"/>
            <w:shd w:val="clear" w:color="auto" w:fill="FFFFFF"/>
            <w:noWrap/>
            <w:vAlign w:val="center"/>
          </w:tcPr>
          <w:p w14:paraId="6E09AF5D">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7B56354">
            <w:pPr>
              <w:ind w:left="0" w:right="0" w:firstLine="0"/>
              <w:jc w:val="center"/>
              <w:rPr>
                <w:rFonts w:hint="eastAsia" w:ascii="宋体" w:hAnsi="宋体" w:eastAsia="宋体" w:cs="宋体"/>
                <w:i w:val="0"/>
                <w:iCs w:val="0"/>
                <w:color w:val="000000"/>
                <w:sz w:val="21"/>
                <w:szCs w:val="21"/>
                <w:highlight w:val="none"/>
                <w:u w:val="none"/>
              </w:rPr>
            </w:pPr>
          </w:p>
        </w:tc>
      </w:tr>
      <w:tr w14:paraId="3CBB0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530" w:type="dxa"/>
            <w:vMerge w:val="continue"/>
            <w:shd w:val="clear" w:color="auto" w:fill="FFFFFF"/>
            <w:noWrap/>
            <w:vAlign w:val="center"/>
          </w:tcPr>
          <w:p w14:paraId="12A77915">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5BEE75F2">
            <w:pPr>
              <w:ind w:left="0" w:right="0" w:firstLine="0"/>
              <w:jc w:val="center"/>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3042CD1B">
            <w:pPr>
              <w:keepNext w:val="0"/>
              <w:keepLines w:val="0"/>
              <w:widowControl/>
              <w:numPr>
                <w:ilvl w:val="0"/>
                <w:numId w:val="4"/>
              </w:numPr>
              <w:suppressLineNumbers w:val="0"/>
              <w:ind w:left="0" w:right="0" w:firstLine="0"/>
              <w:jc w:val="left"/>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配置</w:t>
            </w:r>
            <w:r>
              <w:rPr>
                <w:rFonts w:hint="eastAsia" w:ascii="宋体" w:hAnsi="宋体" w:eastAsia="宋体" w:cs="宋体"/>
                <w:i w:val="0"/>
                <w:iCs w:val="0"/>
                <w:color w:val="000000"/>
                <w:sz w:val="21"/>
                <w:szCs w:val="21"/>
                <w:highlight w:val="none"/>
                <w:u w:val="none"/>
                <w:lang w:val="en-US" w:eastAsia="zh-CN" w:bidi="ar"/>
              </w:rPr>
              <w:t>手持终端充电底座</w:t>
            </w:r>
            <w:r>
              <w:rPr>
                <w:rFonts w:hint="eastAsia" w:ascii="宋体" w:hAnsi="宋体" w:cs="宋体"/>
                <w:i w:val="0"/>
                <w:iCs w:val="0"/>
                <w:color w:val="000000"/>
                <w:sz w:val="21"/>
                <w:szCs w:val="21"/>
                <w:highlight w:val="none"/>
                <w:u w:val="none"/>
                <w:lang w:val="en-US" w:eastAsia="zh-CN" w:bidi="ar"/>
              </w:rPr>
              <w:t>，与主机适配</w:t>
            </w:r>
          </w:p>
        </w:tc>
        <w:tc>
          <w:tcPr>
            <w:tcW w:w="463" w:type="dxa"/>
            <w:vMerge w:val="continue"/>
            <w:shd w:val="clear" w:color="auto" w:fill="FFFFFF"/>
            <w:noWrap/>
            <w:vAlign w:val="center"/>
          </w:tcPr>
          <w:p w14:paraId="6430FE8D">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58F83C20">
            <w:pPr>
              <w:ind w:left="0" w:right="0" w:firstLine="0"/>
              <w:jc w:val="center"/>
              <w:rPr>
                <w:rFonts w:hint="eastAsia" w:ascii="宋体" w:hAnsi="宋体" w:eastAsia="宋体" w:cs="宋体"/>
                <w:i w:val="0"/>
                <w:iCs w:val="0"/>
                <w:color w:val="000000"/>
                <w:sz w:val="21"/>
                <w:szCs w:val="21"/>
                <w:highlight w:val="none"/>
                <w:u w:val="none"/>
              </w:rPr>
            </w:pPr>
          </w:p>
        </w:tc>
      </w:tr>
      <w:tr w14:paraId="32433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vMerge w:val="restart"/>
            <w:shd w:val="clear" w:color="auto" w:fill="FFFFFF"/>
            <w:noWrap/>
            <w:vAlign w:val="center"/>
          </w:tcPr>
          <w:p w14:paraId="5329E91B">
            <w:pPr>
              <w:keepNext w:val="0"/>
              <w:keepLines w:val="0"/>
              <w:widowControl/>
              <w:numPr>
                <w:ilvl w:val="0"/>
                <w:numId w:val="8"/>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restart"/>
            <w:shd w:val="clear" w:color="auto" w:fill="FFFFFF"/>
            <w:noWrap/>
            <w:vAlign w:val="center"/>
          </w:tcPr>
          <w:p w14:paraId="3426F25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NFC消防巡查专用RFID标签</w:t>
            </w:r>
          </w:p>
        </w:tc>
        <w:tc>
          <w:tcPr>
            <w:tcW w:w="6580" w:type="dxa"/>
            <w:shd w:val="clear" w:color="auto" w:fill="FFFFFF"/>
            <w:noWrap w:val="0"/>
            <w:vAlign w:val="center"/>
          </w:tcPr>
          <w:p w14:paraId="1ED692F1">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RFID工作协议：ISO/IEC14443A；RFID工作频率：13.56MHz；</w:t>
            </w:r>
          </w:p>
        </w:tc>
        <w:tc>
          <w:tcPr>
            <w:tcW w:w="463" w:type="dxa"/>
            <w:vMerge w:val="restart"/>
            <w:shd w:val="clear" w:color="auto" w:fill="FFFFFF"/>
            <w:noWrap/>
            <w:vAlign w:val="center"/>
          </w:tcPr>
          <w:p w14:paraId="7256F50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707" w:type="dxa"/>
            <w:vMerge w:val="restart"/>
            <w:shd w:val="clear" w:color="auto" w:fill="FFFFFF"/>
            <w:noWrap/>
            <w:vAlign w:val="center"/>
          </w:tcPr>
          <w:p w14:paraId="624B8F24">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1000</w:t>
            </w:r>
          </w:p>
        </w:tc>
      </w:tr>
      <w:tr w14:paraId="57BB2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jc w:val="center"/>
        </w:trPr>
        <w:tc>
          <w:tcPr>
            <w:tcW w:w="530" w:type="dxa"/>
            <w:vMerge w:val="continue"/>
            <w:shd w:val="clear" w:color="auto" w:fill="FFFFFF"/>
            <w:noWrap/>
            <w:vAlign w:val="center"/>
          </w:tcPr>
          <w:p w14:paraId="18DA5560">
            <w:pPr>
              <w:ind w:left="0" w:right="0" w:firstLine="0"/>
              <w:jc w:val="center"/>
              <w:rPr>
                <w:rFonts w:hint="eastAsia" w:ascii="宋体" w:hAnsi="宋体" w:eastAsia="宋体" w:cs="宋体"/>
                <w:i w:val="0"/>
                <w:iCs w:val="0"/>
                <w:color w:val="000000"/>
                <w:sz w:val="21"/>
                <w:szCs w:val="21"/>
                <w:highlight w:val="none"/>
                <w:u w:val="none"/>
              </w:rPr>
            </w:pPr>
          </w:p>
        </w:tc>
        <w:tc>
          <w:tcPr>
            <w:tcW w:w="1291" w:type="dxa"/>
            <w:vMerge w:val="continue"/>
            <w:shd w:val="clear" w:color="auto" w:fill="FFFFFF"/>
            <w:noWrap/>
            <w:vAlign w:val="center"/>
          </w:tcPr>
          <w:p w14:paraId="0E76BA7B">
            <w:pPr>
              <w:ind w:left="0" w:right="0" w:firstLine="0"/>
              <w:jc w:val="left"/>
              <w:rPr>
                <w:rFonts w:hint="eastAsia" w:ascii="宋体" w:hAnsi="宋体" w:eastAsia="宋体" w:cs="宋体"/>
                <w:i w:val="0"/>
                <w:iCs w:val="0"/>
                <w:color w:val="000000"/>
                <w:sz w:val="21"/>
                <w:szCs w:val="21"/>
                <w:highlight w:val="none"/>
                <w:u w:val="none"/>
              </w:rPr>
            </w:pPr>
          </w:p>
        </w:tc>
        <w:tc>
          <w:tcPr>
            <w:tcW w:w="6580" w:type="dxa"/>
            <w:shd w:val="clear" w:color="auto" w:fill="FFFFFF"/>
            <w:noWrap w:val="0"/>
            <w:vAlign w:val="center"/>
          </w:tcPr>
          <w:p w14:paraId="4DEF2FB8">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巡检点位按消火栓位置进行安置；</w:t>
            </w:r>
          </w:p>
        </w:tc>
        <w:tc>
          <w:tcPr>
            <w:tcW w:w="463" w:type="dxa"/>
            <w:vMerge w:val="continue"/>
            <w:shd w:val="clear" w:color="auto" w:fill="FFFFFF"/>
            <w:noWrap/>
            <w:vAlign w:val="center"/>
          </w:tcPr>
          <w:p w14:paraId="590DCBE6">
            <w:pPr>
              <w:ind w:left="0" w:right="0" w:firstLine="0"/>
              <w:jc w:val="center"/>
              <w:rPr>
                <w:rFonts w:hint="eastAsia" w:ascii="宋体" w:hAnsi="宋体" w:eastAsia="宋体" w:cs="宋体"/>
                <w:i w:val="0"/>
                <w:iCs w:val="0"/>
                <w:color w:val="000000"/>
                <w:sz w:val="21"/>
                <w:szCs w:val="21"/>
                <w:highlight w:val="none"/>
                <w:u w:val="none"/>
              </w:rPr>
            </w:pPr>
          </w:p>
        </w:tc>
        <w:tc>
          <w:tcPr>
            <w:tcW w:w="707" w:type="dxa"/>
            <w:vMerge w:val="continue"/>
            <w:shd w:val="clear" w:color="auto" w:fill="FFFFFF"/>
            <w:noWrap/>
            <w:vAlign w:val="center"/>
          </w:tcPr>
          <w:p w14:paraId="0E7241A1">
            <w:pPr>
              <w:ind w:left="0" w:right="0" w:firstLine="0"/>
              <w:jc w:val="center"/>
              <w:rPr>
                <w:rFonts w:hint="eastAsia" w:ascii="宋体" w:hAnsi="宋体" w:eastAsia="宋体" w:cs="宋体"/>
                <w:i w:val="0"/>
                <w:iCs w:val="0"/>
                <w:color w:val="000000"/>
                <w:sz w:val="21"/>
                <w:szCs w:val="21"/>
                <w:highlight w:val="none"/>
                <w:u w:val="none"/>
              </w:rPr>
            </w:pPr>
          </w:p>
        </w:tc>
      </w:tr>
      <w:tr w14:paraId="5130C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9571" w:type="dxa"/>
            <w:gridSpan w:val="5"/>
            <w:shd w:val="clear" w:color="auto" w:fill="FFFFFF"/>
            <w:noWrap w:val="0"/>
            <w:vAlign w:val="center"/>
          </w:tcPr>
          <w:p w14:paraId="023878A2">
            <w:pPr>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5.网络系统</w:t>
            </w:r>
          </w:p>
        </w:tc>
      </w:tr>
      <w:tr w14:paraId="53116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0DEADD6A">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6BE3D2D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24口poe交换机</w:t>
            </w:r>
          </w:p>
        </w:tc>
        <w:tc>
          <w:tcPr>
            <w:tcW w:w="6580" w:type="dxa"/>
            <w:shd w:val="clear" w:color="auto" w:fill="FFFFFF"/>
            <w:noWrap w:val="0"/>
            <w:vAlign w:val="center"/>
          </w:tcPr>
          <w:p w14:paraId="29D0336C">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sz w:val="21"/>
                <w:szCs w:val="21"/>
                <w:highlight w:val="none"/>
                <w:u w:val="none"/>
                <w:lang w:val="en-US" w:eastAsia="zh-CN" w:bidi="ar"/>
              </w:rPr>
              <w:t>交换容量</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256Gbps；包转发率</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60Mpps；业务端口：具备不少于24个10/100/1000BASE-T电口(PoE)、不少于2个10/100/1000BASE-T电口、不少于2个1000BASE-XSFP端口；POE供电总功率≥240W；</w:t>
            </w:r>
          </w:p>
        </w:tc>
        <w:tc>
          <w:tcPr>
            <w:tcW w:w="463" w:type="dxa"/>
            <w:shd w:val="clear" w:color="auto" w:fill="FFFFFF"/>
            <w:noWrap/>
            <w:vAlign w:val="center"/>
          </w:tcPr>
          <w:p w14:paraId="72750D52">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7683A97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27</w:t>
            </w:r>
          </w:p>
        </w:tc>
      </w:tr>
      <w:tr w14:paraId="146EB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02629DC9">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6BCC6A7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48口poe交换机</w:t>
            </w:r>
          </w:p>
        </w:tc>
        <w:tc>
          <w:tcPr>
            <w:tcW w:w="6580" w:type="dxa"/>
            <w:shd w:val="clear" w:color="auto" w:fill="FFFFFF"/>
            <w:noWrap w:val="0"/>
            <w:vAlign w:val="center"/>
          </w:tcPr>
          <w:p w14:paraId="402C0720">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交换容量</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336Gbps；包转发率</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144Mpps；业务端口：具备不少于48个10/100/1000BASE-T电口(PoE)、不少于4个1G/10GBASE-XSFP+端口；POE供电总功率≥460W；</w:t>
            </w:r>
          </w:p>
        </w:tc>
        <w:tc>
          <w:tcPr>
            <w:tcW w:w="463" w:type="dxa"/>
            <w:shd w:val="clear" w:color="auto" w:fill="FFFFFF"/>
            <w:noWrap/>
            <w:vAlign w:val="center"/>
          </w:tcPr>
          <w:p w14:paraId="314C736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599C83B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19</w:t>
            </w:r>
          </w:p>
        </w:tc>
      </w:tr>
      <w:tr w14:paraId="62DC0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69A92C0F">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577817F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48口汇聚交换机</w:t>
            </w:r>
            <w:r>
              <w:rPr>
                <w:rFonts w:hint="eastAsia" w:ascii="宋体" w:hAnsi="宋体" w:cs="宋体"/>
                <w:i w:val="0"/>
                <w:iCs w:val="0"/>
                <w:color w:val="FF0000"/>
                <w:sz w:val="21"/>
                <w:szCs w:val="21"/>
                <w:highlight w:val="none"/>
                <w:u w:val="none"/>
                <w:lang w:val="en-US" w:eastAsia="zh-CN" w:bidi="ar"/>
              </w:rPr>
              <w:t>（核心产品）</w:t>
            </w:r>
          </w:p>
        </w:tc>
        <w:tc>
          <w:tcPr>
            <w:tcW w:w="6580" w:type="dxa"/>
            <w:shd w:val="clear" w:color="auto" w:fill="FFFFFF"/>
            <w:noWrap w:val="0"/>
            <w:vAlign w:val="center"/>
          </w:tcPr>
          <w:p w14:paraId="4BD9F8C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48个千兆SFP光口，不少于4个万兆SFP+光口；交换容量不低于672Gbps/6.72Tbps；包转发率不低于222Mpps</w:t>
            </w:r>
          </w:p>
        </w:tc>
        <w:tc>
          <w:tcPr>
            <w:tcW w:w="463" w:type="dxa"/>
            <w:shd w:val="clear" w:color="auto" w:fill="FFFFFF"/>
            <w:noWrap/>
            <w:vAlign w:val="center"/>
          </w:tcPr>
          <w:p w14:paraId="2F5878B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48661B72">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75E24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48E72A74">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6678977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光模块</w:t>
            </w:r>
          </w:p>
        </w:tc>
        <w:tc>
          <w:tcPr>
            <w:tcW w:w="6580" w:type="dxa"/>
            <w:shd w:val="clear" w:color="auto" w:fill="FFFFFF"/>
            <w:noWrap w:val="0"/>
            <w:vAlign w:val="center"/>
          </w:tcPr>
          <w:p w14:paraId="1BBA530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支持标准：IEEE802.3z；传输介质：单模光纤；传输距离：≤10km；传输速率：1.25Gbps；端口类型：双纤LC；传输波长：1310nm(TX)，1310nm(RX)；工作电压：3.3V；工作温度：-40℃～85℃；</w:t>
            </w:r>
          </w:p>
        </w:tc>
        <w:tc>
          <w:tcPr>
            <w:tcW w:w="463" w:type="dxa"/>
            <w:shd w:val="clear" w:color="auto" w:fill="FFFFFF"/>
            <w:noWrap/>
            <w:vAlign w:val="center"/>
          </w:tcPr>
          <w:p w14:paraId="55E940D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30F7BD6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92</w:t>
            </w:r>
          </w:p>
        </w:tc>
      </w:tr>
      <w:tr w14:paraId="17FD4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6636A66F">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1DA7DAC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机柜</w:t>
            </w:r>
          </w:p>
        </w:tc>
        <w:tc>
          <w:tcPr>
            <w:tcW w:w="6580" w:type="dxa"/>
            <w:shd w:val="clear" w:color="auto" w:fill="FFFFFF"/>
            <w:noWrap/>
            <w:vAlign w:val="center"/>
          </w:tcPr>
          <w:p w14:paraId="66FCABED">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9u</w:t>
            </w:r>
          </w:p>
        </w:tc>
        <w:tc>
          <w:tcPr>
            <w:tcW w:w="463" w:type="dxa"/>
            <w:shd w:val="clear" w:color="auto" w:fill="FFFFFF"/>
            <w:noWrap/>
            <w:vAlign w:val="center"/>
          </w:tcPr>
          <w:p w14:paraId="10A7ABA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01F280B2">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25</w:t>
            </w:r>
          </w:p>
        </w:tc>
      </w:tr>
      <w:tr w14:paraId="41B7E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619F78FE">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0F6D189D">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室外防雨箱</w:t>
            </w:r>
          </w:p>
        </w:tc>
        <w:tc>
          <w:tcPr>
            <w:tcW w:w="6580" w:type="dxa"/>
            <w:shd w:val="clear" w:color="auto" w:fill="FFFFFF"/>
            <w:noWrap/>
            <w:vAlign w:val="center"/>
          </w:tcPr>
          <w:p w14:paraId="264F6F30">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放置监控杆上，304</w:t>
            </w:r>
            <w:r>
              <w:rPr>
                <w:rFonts w:hint="eastAsia" w:ascii="宋体" w:hAnsi="宋体" w:eastAsia="宋体" w:cs="宋体"/>
                <w:color w:val="000000"/>
                <w:sz w:val="21"/>
                <w:szCs w:val="21"/>
                <w:highlight w:val="none"/>
              </w:rPr>
              <w:t>不锈钢材质；尺寸≥400mm×500mm</w:t>
            </w:r>
            <w:r>
              <w:rPr>
                <w:rFonts w:hint="eastAsia" w:ascii="宋体" w:hAnsi="宋体" w:eastAsia="宋体" w:cs="宋体"/>
                <w:i w:val="0"/>
                <w:iCs w:val="0"/>
                <w:color w:val="000000"/>
                <w:sz w:val="21"/>
                <w:szCs w:val="21"/>
                <w:highlight w:val="none"/>
                <w:u w:val="none"/>
                <w:lang w:val="en-US" w:eastAsia="zh-CN" w:bidi="ar"/>
              </w:rPr>
              <w:t>，含防雷套件</w:t>
            </w:r>
          </w:p>
        </w:tc>
        <w:tc>
          <w:tcPr>
            <w:tcW w:w="463" w:type="dxa"/>
            <w:shd w:val="clear" w:color="auto" w:fill="FFFFFF"/>
            <w:noWrap/>
            <w:vAlign w:val="center"/>
          </w:tcPr>
          <w:p w14:paraId="5FD2916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07" w:type="dxa"/>
            <w:shd w:val="clear" w:color="auto" w:fill="FFFFFF"/>
            <w:noWrap/>
            <w:vAlign w:val="center"/>
          </w:tcPr>
          <w:p w14:paraId="5F42A31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9</w:t>
            </w:r>
          </w:p>
        </w:tc>
      </w:tr>
      <w:tr w14:paraId="2C2AC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5D7FD533">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09C2217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光缆</w:t>
            </w:r>
          </w:p>
        </w:tc>
        <w:tc>
          <w:tcPr>
            <w:tcW w:w="6580" w:type="dxa"/>
            <w:shd w:val="clear" w:color="auto" w:fill="FFFFFF"/>
            <w:noWrap w:val="0"/>
            <w:vAlign w:val="center"/>
          </w:tcPr>
          <w:p w14:paraId="3F9C4A54">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单模光纤；6芯；综合敷设；</w:t>
            </w:r>
          </w:p>
        </w:tc>
        <w:tc>
          <w:tcPr>
            <w:tcW w:w="463" w:type="dxa"/>
            <w:shd w:val="clear" w:color="auto" w:fill="FFFFFF"/>
            <w:noWrap/>
            <w:vAlign w:val="center"/>
          </w:tcPr>
          <w:p w14:paraId="4DAD592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07" w:type="dxa"/>
            <w:shd w:val="clear" w:color="auto" w:fill="FFFFFF"/>
            <w:noWrap/>
            <w:vAlign w:val="center"/>
          </w:tcPr>
          <w:p w14:paraId="3C11DE9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3000</w:t>
            </w:r>
          </w:p>
        </w:tc>
      </w:tr>
      <w:tr w14:paraId="7E73D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1BBAF859">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5FFBCFD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光纤终端盒（满配）</w:t>
            </w:r>
          </w:p>
        </w:tc>
        <w:tc>
          <w:tcPr>
            <w:tcW w:w="6580" w:type="dxa"/>
            <w:shd w:val="clear" w:color="auto" w:fill="FFFFFF"/>
            <w:noWrap w:val="0"/>
            <w:vAlign w:val="center"/>
          </w:tcPr>
          <w:p w14:paraId="5C986C23">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8口光纤配线架；1U；</w:t>
            </w:r>
          </w:p>
        </w:tc>
        <w:tc>
          <w:tcPr>
            <w:tcW w:w="463" w:type="dxa"/>
            <w:shd w:val="clear" w:color="auto" w:fill="FFFFFF"/>
            <w:noWrap/>
            <w:vAlign w:val="center"/>
          </w:tcPr>
          <w:p w14:paraId="519889B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套</w:t>
            </w:r>
          </w:p>
        </w:tc>
        <w:tc>
          <w:tcPr>
            <w:tcW w:w="707" w:type="dxa"/>
            <w:shd w:val="clear" w:color="auto" w:fill="FFFFFF"/>
            <w:noWrap/>
            <w:vAlign w:val="center"/>
          </w:tcPr>
          <w:p w14:paraId="64CDB63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35</w:t>
            </w:r>
          </w:p>
        </w:tc>
      </w:tr>
      <w:tr w14:paraId="1FF09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42354FC4">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460A08F3">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ODF光纤配线架（满配）</w:t>
            </w:r>
          </w:p>
        </w:tc>
        <w:tc>
          <w:tcPr>
            <w:tcW w:w="6580" w:type="dxa"/>
            <w:shd w:val="clear" w:color="auto" w:fill="FFFFFF"/>
            <w:noWrap w:val="0"/>
            <w:vAlign w:val="center"/>
          </w:tcPr>
          <w:p w14:paraId="746F5A1E">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全钢板配线架外框结构，钢质配线架外框板厚</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1.5mm，机械性能强度高，壳体各面均能承受250N以上垂直静压力；配线架外壳采用黑色雾面粉末涂装处理，通过GB/T2423.17-1993标准的烟雾试验48h，表面无肉眼可见锈斑。</w:t>
            </w:r>
          </w:p>
        </w:tc>
        <w:tc>
          <w:tcPr>
            <w:tcW w:w="463" w:type="dxa"/>
            <w:shd w:val="clear" w:color="auto" w:fill="FFFFFF"/>
            <w:noWrap w:val="0"/>
            <w:vAlign w:val="center"/>
          </w:tcPr>
          <w:p w14:paraId="335D1F66">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套</w:t>
            </w:r>
          </w:p>
        </w:tc>
        <w:tc>
          <w:tcPr>
            <w:tcW w:w="707" w:type="dxa"/>
            <w:shd w:val="clear" w:color="auto" w:fill="FFFFFF"/>
            <w:noWrap/>
            <w:vAlign w:val="center"/>
          </w:tcPr>
          <w:p w14:paraId="45551028">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3AA3E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7" w:hRule="atLeast"/>
          <w:jc w:val="center"/>
        </w:trPr>
        <w:tc>
          <w:tcPr>
            <w:tcW w:w="530" w:type="dxa"/>
            <w:shd w:val="clear" w:color="auto" w:fill="FFFFFF"/>
            <w:noWrap/>
            <w:vAlign w:val="center"/>
          </w:tcPr>
          <w:p w14:paraId="21A78181">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53739F1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光纤熔接</w:t>
            </w:r>
          </w:p>
        </w:tc>
        <w:tc>
          <w:tcPr>
            <w:tcW w:w="6580" w:type="dxa"/>
            <w:shd w:val="clear" w:color="auto" w:fill="FFFFFF"/>
            <w:noWrap/>
            <w:vAlign w:val="center"/>
          </w:tcPr>
          <w:p w14:paraId="2C13FADB">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光纤熔接</w:t>
            </w:r>
          </w:p>
        </w:tc>
        <w:tc>
          <w:tcPr>
            <w:tcW w:w="463" w:type="dxa"/>
            <w:shd w:val="clear" w:color="auto" w:fill="FFFFFF"/>
            <w:noWrap/>
            <w:vAlign w:val="center"/>
          </w:tcPr>
          <w:p w14:paraId="728BBD0C">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芯</w:t>
            </w:r>
          </w:p>
        </w:tc>
        <w:tc>
          <w:tcPr>
            <w:tcW w:w="707" w:type="dxa"/>
            <w:shd w:val="clear" w:color="auto" w:fill="FFFFFF"/>
            <w:noWrap/>
            <w:vAlign w:val="center"/>
          </w:tcPr>
          <w:p w14:paraId="2B932D69">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420</w:t>
            </w:r>
          </w:p>
        </w:tc>
      </w:tr>
      <w:tr w14:paraId="2F8FA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595C6895">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0"/>
            <w:vAlign w:val="center"/>
          </w:tcPr>
          <w:p w14:paraId="48556B5F">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辅材</w:t>
            </w:r>
          </w:p>
        </w:tc>
        <w:tc>
          <w:tcPr>
            <w:tcW w:w="6580" w:type="dxa"/>
            <w:shd w:val="clear" w:color="auto" w:fill="FFFFFF"/>
            <w:noWrap w:val="0"/>
            <w:vAlign w:val="center"/>
          </w:tcPr>
          <w:p w14:paraId="2ACBDBA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线材、管线等</w:t>
            </w:r>
          </w:p>
        </w:tc>
        <w:tc>
          <w:tcPr>
            <w:tcW w:w="463" w:type="dxa"/>
            <w:shd w:val="clear" w:color="auto" w:fill="FFFFFF"/>
            <w:noWrap/>
            <w:vAlign w:val="center"/>
          </w:tcPr>
          <w:p w14:paraId="5C2FD691">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批</w:t>
            </w:r>
          </w:p>
        </w:tc>
        <w:tc>
          <w:tcPr>
            <w:tcW w:w="707" w:type="dxa"/>
            <w:shd w:val="clear" w:color="auto" w:fill="FFFFFF"/>
            <w:noWrap/>
            <w:vAlign w:val="center"/>
          </w:tcPr>
          <w:p w14:paraId="4BAC064D">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5D693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621EEBAC">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7E2EA805">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分配网络</w:t>
            </w:r>
          </w:p>
        </w:tc>
        <w:tc>
          <w:tcPr>
            <w:tcW w:w="6580" w:type="dxa"/>
            <w:shd w:val="clear" w:color="auto" w:fill="FFFFFF"/>
            <w:noWrap w:val="0"/>
            <w:vAlign w:val="center"/>
          </w:tcPr>
          <w:p w14:paraId="2CBEB7F2">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名称：LC双工耦合器</w:t>
            </w:r>
            <w:r>
              <w:rPr>
                <w:rFonts w:hint="eastAsia" w:ascii="宋体" w:hAnsi="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lang w:val="en-US" w:eastAsia="zh-CN" w:bidi="ar"/>
              </w:rPr>
              <w:t>规格：LC-LC；</w:t>
            </w:r>
          </w:p>
        </w:tc>
        <w:tc>
          <w:tcPr>
            <w:tcW w:w="463" w:type="dxa"/>
            <w:shd w:val="clear" w:color="auto" w:fill="FFFFFF"/>
            <w:noWrap/>
            <w:vAlign w:val="center"/>
          </w:tcPr>
          <w:p w14:paraId="5B788B29">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707" w:type="dxa"/>
            <w:shd w:val="clear" w:color="auto" w:fill="FFFFFF"/>
            <w:noWrap/>
            <w:vAlign w:val="center"/>
          </w:tcPr>
          <w:p w14:paraId="160781FA">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210</w:t>
            </w:r>
          </w:p>
        </w:tc>
      </w:tr>
      <w:tr w14:paraId="2ADF1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0" w:type="dxa"/>
            <w:shd w:val="clear" w:color="auto" w:fill="FFFFFF"/>
            <w:noWrap/>
            <w:vAlign w:val="center"/>
          </w:tcPr>
          <w:p w14:paraId="5E05984C">
            <w:pPr>
              <w:keepNext w:val="0"/>
              <w:keepLines w:val="0"/>
              <w:widowControl/>
              <w:numPr>
                <w:ilvl w:val="0"/>
                <w:numId w:val="9"/>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291" w:type="dxa"/>
            <w:shd w:val="clear" w:color="auto" w:fill="FFFFFF"/>
            <w:noWrap/>
            <w:vAlign w:val="center"/>
          </w:tcPr>
          <w:p w14:paraId="215A4D50">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跳线</w:t>
            </w:r>
          </w:p>
        </w:tc>
        <w:tc>
          <w:tcPr>
            <w:tcW w:w="6580" w:type="dxa"/>
            <w:shd w:val="clear" w:color="auto" w:fill="FFFFFF"/>
            <w:noWrap w:val="0"/>
            <w:vAlign w:val="center"/>
          </w:tcPr>
          <w:p w14:paraId="1B2582DA">
            <w:pPr>
              <w:keepNext w:val="0"/>
              <w:keepLines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名称：单模尾纤</w:t>
            </w:r>
            <w:r>
              <w:rPr>
                <w:rFonts w:hint="eastAsia" w:ascii="宋体" w:hAnsi="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lang w:val="en-US" w:eastAsia="zh-CN" w:bidi="ar"/>
              </w:rPr>
              <w:t>规格：</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1.5米LC；</w:t>
            </w:r>
          </w:p>
        </w:tc>
        <w:tc>
          <w:tcPr>
            <w:tcW w:w="463" w:type="dxa"/>
            <w:shd w:val="clear" w:color="auto" w:fill="FFFFFF"/>
            <w:noWrap/>
            <w:vAlign w:val="center"/>
          </w:tcPr>
          <w:p w14:paraId="350BD027">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根</w:t>
            </w:r>
          </w:p>
        </w:tc>
        <w:tc>
          <w:tcPr>
            <w:tcW w:w="707" w:type="dxa"/>
            <w:shd w:val="clear" w:color="auto" w:fill="FFFFFF"/>
            <w:noWrap/>
            <w:vAlign w:val="center"/>
          </w:tcPr>
          <w:p w14:paraId="0500650B">
            <w:pPr>
              <w:keepNext w:val="0"/>
              <w:keepLines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100</w:t>
            </w:r>
          </w:p>
        </w:tc>
      </w:tr>
    </w:tbl>
    <w:p w14:paraId="1916835C">
      <w:pPr>
        <w:keepNext w:val="0"/>
        <w:keepLines w:val="0"/>
        <w:pageBreakBefore w:val="0"/>
        <w:widowControl w:val="0"/>
        <w:spacing w:line="360" w:lineRule="auto"/>
        <w:ind w:firstLine="422"/>
        <w:rPr>
          <w:rFonts w:hint="eastAsia" w:ascii="宋体" w:hAnsi="宋体" w:cs="宋体"/>
          <w:b/>
          <w:bCs/>
          <w:color w:val="000000"/>
          <w:sz w:val="21"/>
          <w:szCs w:val="21"/>
          <w:highlight w:val="none"/>
          <w:lang w:val="en-US" w:eastAsia="zh-CN"/>
        </w:rPr>
      </w:pPr>
    </w:p>
    <w:p w14:paraId="6C7F1013">
      <w:pPr>
        <w:keepNext w:val="0"/>
        <w:keepLines w:val="0"/>
        <w:pageBreakBefore w:val="0"/>
        <w:widowControl w:val="0"/>
        <w:spacing w:line="360" w:lineRule="auto"/>
        <w:ind w:firstLine="422"/>
        <w:rPr>
          <w:rFonts w:ascii="宋体" w:hAnsi="宋体" w:cs="宋体"/>
          <w:b/>
          <w:bCs/>
          <w:color w:val="000000"/>
          <w:sz w:val="21"/>
          <w:szCs w:val="21"/>
          <w:highlight w:val="none"/>
          <w:lang w:val="en-US" w:eastAsia="zh-CN"/>
        </w:rPr>
      </w:pPr>
      <w:r>
        <w:rPr>
          <w:rFonts w:hint="eastAsia" w:ascii="宋体" w:hAnsi="宋体" w:cs="宋体"/>
          <w:b/>
          <w:bCs/>
          <w:color w:val="000000"/>
          <w:sz w:val="21"/>
          <w:szCs w:val="21"/>
          <w:highlight w:val="none"/>
          <w:lang w:val="en-US" w:eastAsia="zh-CN"/>
        </w:rPr>
        <w:t>（二）西区医院采购清单及参数要求</w:t>
      </w:r>
    </w:p>
    <w:tbl>
      <w:tblPr>
        <w:tblStyle w:val="28"/>
        <w:tblW w:w="95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6"/>
        <w:gridCol w:w="1181"/>
        <w:gridCol w:w="6593"/>
        <w:gridCol w:w="450"/>
        <w:gridCol w:w="711"/>
      </w:tblGrid>
      <w:tr w14:paraId="08C20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blHeader/>
          <w:jc w:val="center"/>
        </w:trPr>
        <w:tc>
          <w:tcPr>
            <w:tcW w:w="636" w:type="dxa"/>
            <w:shd w:val="clear" w:color="auto" w:fill="FFFFFF"/>
            <w:noWrap w:val="0"/>
            <w:vAlign w:val="center"/>
          </w:tcPr>
          <w:p w14:paraId="6C5B9C40">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序号</w:t>
            </w:r>
          </w:p>
        </w:tc>
        <w:tc>
          <w:tcPr>
            <w:tcW w:w="1181" w:type="dxa"/>
            <w:shd w:val="clear" w:color="auto" w:fill="FFFFFF"/>
            <w:noWrap w:val="0"/>
            <w:vAlign w:val="center"/>
          </w:tcPr>
          <w:p w14:paraId="4FE00D67">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货物名称</w:t>
            </w:r>
          </w:p>
        </w:tc>
        <w:tc>
          <w:tcPr>
            <w:tcW w:w="6593" w:type="dxa"/>
            <w:shd w:val="clear" w:color="auto" w:fill="FFFFFF"/>
            <w:noWrap w:val="0"/>
            <w:vAlign w:val="center"/>
          </w:tcPr>
          <w:p w14:paraId="5C9D8573">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lang w:val="en-US" w:eastAsia="zh-CN"/>
              </w:rPr>
            </w:pPr>
            <w:r>
              <w:rPr>
                <w:rFonts w:hint="eastAsia" w:ascii="宋体" w:hAnsi="宋体" w:eastAsia="宋体" w:cs="宋体"/>
                <w:b/>
                <w:bCs/>
                <w:i w:val="0"/>
                <w:iCs w:val="0"/>
                <w:color w:val="000000"/>
                <w:sz w:val="21"/>
                <w:szCs w:val="21"/>
                <w:highlight w:val="none"/>
                <w:u w:val="none"/>
                <w:lang w:val="en-US" w:eastAsia="zh-CN"/>
              </w:rPr>
              <w:t>参数要求</w:t>
            </w:r>
          </w:p>
        </w:tc>
        <w:tc>
          <w:tcPr>
            <w:tcW w:w="450" w:type="dxa"/>
            <w:shd w:val="clear" w:color="auto" w:fill="FFFFFF"/>
            <w:noWrap w:val="0"/>
            <w:vAlign w:val="center"/>
          </w:tcPr>
          <w:p w14:paraId="57FE6FD2">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单位</w:t>
            </w:r>
          </w:p>
        </w:tc>
        <w:tc>
          <w:tcPr>
            <w:tcW w:w="711" w:type="dxa"/>
            <w:shd w:val="clear" w:color="auto" w:fill="FFFFFF"/>
            <w:noWrap w:val="0"/>
            <w:vAlign w:val="center"/>
          </w:tcPr>
          <w:p w14:paraId="490F2A4D">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数量</w:t>
            </w:r>
          </w:p>
        </w:tc>
      </w:tr>
      <w:tr w14:paraId="512C5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71" w:type="dxa"/>
            <w:gridSpan w:val="5"/>
            <w:shd w:val="clear" w:color="auto" w:fill="FFFFFF"/>
            <w:noWrap w:val="0"/>
            <w:vAlign w:val="center"/>
          </w:tcPr>
          <w:p w14:paraId="3B0DFDFC">
            <w:pPr>
              <w:keepNext w:val="0"/>
              <w:keepLines/>
              <w:pageBreakBefore w:val="0"/>
              <w:widowControl/>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1.</w:t>
            </w:r>
            <w:r>
              <w:rPr>
                <w:rFonts w:hint="eastAsia" w:ascii="宋体" w:hAnsi="宋体" w:eastAsia="宋体" w:cs="宋体"/>
                <w:b/>
                <w:bCs/>
                <w:color w:val="000000"/>
                <w:sz w:val="21"/>
                <w:szCs w:val="21"/>
                <w:highlight w:val="none"/>
              </w:rPr>
              <w:t>综合安防（视频监控）系统</w:t>
            </w:r>
          </w:p>
        </w:tc>
      </w:tr>
      <w:tr w14:paraId="26C5C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304B0EED">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76DB1BD9">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全彩电梯监控</w:t>
            </w:r>
          </w:p>
        </w:tc>
        <w:tc>
          <w:tcPr>
            <w:tcW w:w="6593" w:type="dxa"/>
            <w:shd w:val="clear" w:color="auto" w:fill="FFFFFF"/>
            <w:noWrap w:val="0"/>
            <w:vAlign w:val="center"/>
          </w:tcPr>
          <w:p w14:paraId="3A4612D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传感器采用不低于1/3英寸CMOS；</w:t>
            </w:r>
          </w:p>
        </w:tc>
        <w:tc>
          <w:tcPr>
            <w:tcW w:w="450" w:type="dxa"/>
            <w:vMerge w:val="restart"/>
            <w:shd w:val="clear" w:color="auto" w:fill="FFFFFF"/>
            <w:noWrap w:val="0"/>
            <w:vAlign w:val="center"/>
          </w:tcPr>
          <w:p w14:paraId="094F58D8">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1CD50CC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21</w:t>
            </w:r>
          </w:p>
        </w:tc>
      </w:tr>
      <w:tr w14:paraId="401F7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4A5A3B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99C093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8C1CAA2">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【25】</w:t>
            </w:r>
            <w:r>
              <w:rPr>
                <w:rFonts w:hint="eastAsia" w:ascii="宋体" w:hAnsi="宋体" w:eastAsia="宋体" w:cs="宋体"/>
                <w:i w:val="0"/>
                <w:iCs w:val="0"/>
                <w:color w:val="000000"/>
                <w:sz w:val="21"/>
                <w:szCs w:val="21"/>
                <w:highlight w:val="none"/>
                <w:u w:val="none"/>
                <w:lang w:val="en-US" w:eastAsia="zh-CN" w:bidi="ar"/>
              </w:rPr>
              <w:t>像素不低于400万；</w:t>
            </w:r>
          </w:p>
        </w:tc>
        <w:tc>
          <w:tcPr>
            <w:tcW w:w="450" w:type="dxa"/>
            <w:vMerge w:val="continue"/>
            <w:shd w:val="clear" w:color="auto" w:fill="FFFFFF"/>
            <w:noWrap w:val="0"/>
            <w:vAlign w:val="center"/>
          </w:tcPr>
          <w:p w14:paraId="39D94F0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BF32A6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0794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7E71C0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164E76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25BFD8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最低照度：彩色模式≤0.01lux；黑白模式≤0.001lux；补光灯开启0lux；</w:t>
            </w:r>
          </w:p>
        </w:tc>
        <w:tc>
          <w:tcPr>
            <w:tcW w:w="450" w:type="dxa"/>
            <w:vMerge w:val="continue"/>
            <w:shd w:val="clear" w:color="auto" w:fill="FFFFFF"/>
            <w:noWrap w:val="0"/>
            <w:vAlign w:val="center"/>
          </w:tcPr>
          <w:p w14:paraId="01DB478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2613D2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B1C7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F7C678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1C7AA4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170D62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sz w:val="21"/>
                <w:szCs w:val="21"/>
                <w:highlight w:val="none"/>
                <w:u w:val="none"/>
                <w:lang w:val="en-US" w:eastAsia="zh-CN" w:bidi="ar"/>
              </w:rPr>
              <w:t>最大补光距离：</w:t>
            </w:r>
            <w:r>
              <w:rPr>
                <w:rFonts w:hint="eastAsia" w:ascii="宋体" w:hAnsi="宋体" w:eastAsia="宋体" w:cs="宋体"/>
                <w:color w:val="000000"/>
                <w:sz w:val="21"/>
                <w:szCs w:val="21"/>
                <w:highlight w:val="none"/>
              </w:rPr>
              <w:t>红外不低于</w:t>
            </w:r>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m</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暖光不低于10m；</w:t>
            </w:r>
          </w:p>
        </w:tc>
        <w:tc>
          <w:tcPr>
            <w:tcW w:w="450" w:type="dxa"/>
            <w:vMerge w:val="continue"/>
            <w:shd w:val="clear" w:color="auto" w:fill="FFFFFF"/>
            <w:noWrap w:val="0"/>
            <w:vAlign w:val="center"/>
          </w:tcPr>
          <w:p w14:paraId="063FFDB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C5BE8F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8C10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E09C10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E8949D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E95FBB0">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补光灯：</w:t>
            </w:r>
            <w:r>
              <w:rPr>
                <w:rFonts w:hint="eastAsia" w:ascii="宋体" w:hAnsi="宋体" w:eastAsia="宋体" w:cs="宋体"/>
                <w:color w:val="000000"/>
                <w:sz w:val="21"/>
                <w:szCs w:val="21"/>
                <w:highlight w:val="none"/>
                <w:lang w:val="en-US" w:eastAsia="zh-CN"/>
              </w:rPr>
              <w:t>不少于2颗；</w:t>
            </w:r>
          </w:p>
        </w:tc>
        <w:tc>
          <w:tcPr>
            <w:tcW w:w="450" w:type="dxa"/>
            <w:vMerge w:val="continue"/>
            <w:shd w:val="clear" w:color="auto" w:fill="FFFFFF"/>
            <w:noWrap w:val="0"/>
            <w:vAlign w:val="center"/>
          </w:tcPr>
          <w:p w14:paraId="642D6A9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30D7B3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F191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 w:hRule="atLeast"/>
          <w:jc w:val="center"/>
        </w:trPr>
        <w:tc>
          <w:tcPr>
            <w:tcW w:w="636" w:type="dxa"/>
            <w:vMerge w:val="continue"/>
            <w:shd w:val="clear" w:color="auto" w:fill="FFFFFF"/>
            <w:noWrap w:val="0"/>
            <w:vAlign w:val="center"/>
          </w:tcPr>
          <w:p w14:paraId="4C62C3D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136BCBB">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C3A162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镜头焦距：2.8-4mm；</w:t>
            </w:r>
          </w:p>
        </w:tc>
        <w:tc>
          <w:tcPr>
            <w:tcW w:w="450" w:type="dxa"/>
            <w:vMerge w:val="continue"/>
            <w:shd w:val="clear" w:color="auto" w:fill="FFFFFF"/>
            <w:noWrap w:val="0"/>
            <w:vAlign w:val="center"/>
          </w:tcPr>
          <w:p w14:paraId="12DDA7C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B1BE19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C4A5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3D42C3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DCD661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F77EDA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支持周界防范：</w:t>
            </w:r>
            <w:r>
              <w:rPr>
                <w:rFonts w:hint="eastAsia" w:ascii="宋体" w:hAnsi="宋体" w:eastAsia="宋体" w:cs="宋体"/>
                <w:color w:val="000000"/>
                <w:sz w:val="21"/>
                <w:szCs w:val="21"/>
                <w:highlight w:val="none"/>
                <w:lang w:val="en-US" w:eastAsia="zh-CN"/>
              </w:rPr>
              <w:t>支持</w:t>
            </w:r>
            <w:r>
              <w:rPr>
                <w:rFonts w:hint="eastAsia" w:ascii="宋体" w:hAnsi="宋体" w:eastAsia="宋体" w:cs="宋体"/>
                <w:i w:val="0"/>
                <w:iCs w:val="0"/>
                <w:color w:val="000000"/>
                <w:sz w:val="21"/>
                <w:szCs w:val="21"/>
                <w:highlight w:val="none"/>
                <w:u w:val="none"/>
                <w:lang w:val="en-US" w:eastAsia="zh-CN" w:bidi="ar"/>
              </w:rPr>
              <w:t>绊线入侵功能；支持区域入侵功能；</w:t>
            </w:r>
          </w:p>
        </w:tc>
        <w:tc>
          <w:tcPr>
            <w:tcW w:w="450" w:type="dxa"/>
            <w:vMerge w:val="continue"/>
            <w:shd w:val="clear" w:color="auto" w:fill="FFFFFF"/>
            <w:noWrap w:val="0"/>
            <w:vAlign w:val="center"/>
          </w:tcPr>
          <w:p w14:paraId="4726D6B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74043F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7FD8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6A03A5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30F6E7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5C9ED4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支持宽动态；</w:t>
            </w:r>
          </w:p>
        </w:tc>
        <w:tc>
          <w:tcPr>
            <w:tcW w:w="450" w:type="dxa"/>
            <w:vMerge w:val="continue"/>
            <w:shd w:val="clear" w:color="auto" w:fill="FFFFFF"/>
            <w:noWrap w:val="0"/>
            <w:vAlign w:val="center"/>
          </w:tcPr>
          <w:p w14:paraId="4CAEC2B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E51357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04C1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12084E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A59069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47B906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50" w:type="dxa"/>
            <w:vMerge w:val="continue"/>
            <w:shd w:val="clear" w:color="auto" w:fill="FFFFFF"/>
            <w:noWrap w:val="0"/>
            <w:vAlign w:val="center"/>
          </w:tcPr>
          <w:p w14:paraId="0CA8E42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8B4981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6049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08447F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61DE62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D4CCDD7">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【26】</w:t>
            </w:r>
            <w:r>
              <w:rPr>
                <w:rFonts w:hint="eastAsia" w:ascii="宋体" w:hAnsi="宋体" w:eastAsia="宋体" w:cs="宋体"/>
                <w:i w:val="0"/>
                <w:iCs w:val="0"/>
                <w:color w:val="000000"/>
                <w:sz w:val="21"/>
                <w:szCs w:val="21"/>
                <w:highlight w:val="none"/>
                <w:u w:val="none"/>
                <w:lang w:val="en-US" w:eastAsia="zh-CN" w:bidi="ar"/>
              </w:rPr>
              <w:t>报警事件：网络断开；IP冲突；非法访问；动态检测；视频遮挡；音频异常侦测；智能动检（人）；安全异常；</w:t>
            </w:r>
          </w:p>
        </w:tc>
        <w:tc>
          <w:tcPr>
            <w:tcW w:w="450" w:type="dxa"/>
            <w:vMerge w:val="continue"/>
            <w:shd w:val="clear" w:color="auto" w:fill="FFFFFF"/>
            <w:noWrap w:val="0"/>
            <w:vAlign w:val="center"/>
          </w:tcPr>
          <w:p w14:paraId="548D5E4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38FF94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988B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A5CCCE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4032DA7">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673B4F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接入标准：ONVIF（ProfileS&amp;ProfileT）；GB/T28181-2022；</w:t>
            </w:r>
          </w:p>
        </w:tc>
        <w:tc>
          <w:tcPr>
            <w:tcW w:w="450" w:type="dxa"/>
            <w:vMerge w:val="continue"/>
            <w:shd w:val="clear" w:color="auto" w:fill="FFFFFF"/>
            <w:noWrap w:val="0"/>
            <w:vAlign w:val="center"/>
          </w:tcPr>
          <w:p w14:paraId="1ACE2BC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CC7B8C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6415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B135DD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BD64DF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2933BE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供电方式：DC12V（±30%）；PoE（802.3af）；</w:t>
            </w:r>
          </w:p>
        </w:tc>
        <w:tc>
          <w:tcPr>
            <w:tcW w:w="450" w:type="dxa"/>
            <w:vMerge w:val="continue"/>
            <w:shd w:val="clear" w:color="auto" w:fill="FFFFFF"/>
            <w:noWrap w:val="0"/>
            <w:vAlign w:val="center"/>
          </w:tcPr>
          <w:p w14:paraId="4244DCC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E80E77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F095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38EF81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CE84A1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37A8AC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50" w:type="dxa"/>
            <w:vMerge w:val="continue"/>
            <w:shd w:val="clear" w:color="auto" w:fill="FFFFFF"/>
            <w:noWrap w:val="0"/>
            <w:vAlign w:val="center"/>
          </w:tcPr>
          <w:p w14:paraId="40A78D9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C67B42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C2F4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27DC56D4">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3831C3AF">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网桥</w:t>
            </w:r>
          </w:p>
        </w:tc>
        <w:tc>
          <w:tcPr>
            <w:tcW w:w="6593" w:type="dxa"/>
            <w:shd w:val="clear" w:color="auto" w:fill="FFFFFF"/>
            <w:noWrap w:val="0"/>
            <w:vAlign w:val="center"/>
          </w:tcPr>
          <w:p w14:paraId="55B81E0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网桥网络接口：具备1个10/100Mbps自协商以太网上行口，支持PoE供电，支持DC供电；</w:t>
            </w:r>
          </w:p>
        </w:tc>
        <w:tc>
          <w:tcPr>
            <w:tcW w:w="450" w:type="dxa"/>
            <w:vMerge w:val="restart"/>
            <w:shd w:val="clear" w:color="auto" w:fill="FFFFFF"/>
            <w:noWrap w:val="0"/>
            <w:vAlign w:val="center"/>
          </w:tcPr>
          <w:p w14:paraId="2173094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对</w:t>
            </w:r>
          </w:p>
        </w:tc>
        <w:tc>
          <w:tcPr>
            <w:tcW w:w="711" w:type="dxa"/>
            <w:vMerge w:val="restart"/>
            <w:shd w:val="clear" w:color="auto" w:fill="FFFFFF"/>
            <w:noWrap w:val="0"/>
            <w:vAlign w:val="center"/>
          </w:tcPr>
          <w:p w14:paraId="24F43AE9">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21</w:t>
            </w:r>
          </w:p>
        </w:tc>
      </w:tr>
      <w:tr w14:paraId="1B934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8DE30E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CA8E31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456CB8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无线标准：IEEE802.11b/g/n/ax；</w:t>
            </w:r>
          </w:p>
        </w:tc>
        <w:tc>
          <w:tcPr>
            <w:tcW w:w="450" w:type="dxa"/>
            <w:vMerge w:val="continue"/>
            <w:shd w:val="clear" w:color="auto" w:fill="FFFFFF"/>
            <w:noWrap w:val="0"/>
            <w:vAlign w:val="center"/>
          </w:tcPr>
          <w:p w14:paraId="640AA38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9C64C4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A070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6E3A27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F1A77E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81AB62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工作频率：2.4GHz-2.484GHz；</w:t>
            </w:r>
          </w:p>
        </w:tc>
        <w:tc>
          <w:tcPr>
            <w:tcW w:w="450" w:type="dxa"/>
            <w:vMerge w:val="continue"/>
            <w:shd w:val="clear" w:color="auto" w:fill="FFFFFF"/>
            <w:noWrap w:val="0"/>
            <w:vAlign w:val="center"/>
          </w:tcPr>
          <w:p w14:paraId="572033F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AAF9CE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1748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DA7452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182C88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AC6CCC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最佳无线传输距离：≥100m；</w:t>
            </w:r>
          </w:p>
        </w:tc>
        <w:tc>
          <w:tcPr>
            <w:tcW w:w="450" w:type="dxa"/>
            <w:vMerge w:val="continue"/>
            <w:shd w:val="clear" w:color="auto" w:fill="FFFFFF"/>
            <w:noWrap w:val="0"/>
            <w:vAlign w:val="center"/>
          </w:tcPr>
          <w:p w14:paraId="7D71FF2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67816A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17F0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636" w:type="dxa"/>
            <w:vMerge w:val="continue"/>
            <w:shd w:val="clear" w:color="auto" w:fill="FFFFFF"/>
            <w:noWrap w:val="0"/>
            <w:vAlign w:val="center"/>
          </w:tcPr>
          <w:p w14:paraId="3068563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4C25C97">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17DE86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整机最大无线传输速率：280Mbps；</w:t>
            </w:r>
          </w:p>
        </w:tc>
        <w:tc>
          <w:tcPr>
            <w:tcW w:w="450" w:type="dxa"/>
            <w:vMerge w:val="continue"/>
            <w:shd w:val="clear" w:color="auto" w:fill="FFFFFF"/>
            <w:noWrap w:val="0"/>
            <w:vAlign w:val="center"/>
          </w:tcPr>
          <w:p w14:paraId="60DA076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D2431A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BFA4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7BFEF760">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5622CA1E">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高清全彩室内半球摄像机</w:t>
            </w:r>
          </w:p>
        </w:tc>
        <w:tc>
          <w:tcPr>
            <w:tcW w:w="6593" w:type="dxa"/>
            <w:shd w:val="clear" w:color="auto" w:fill="FFFFFF"/>
            <w:noWrap w:val="0"/>
            <w:vAlign w:val="center"/>
          </w:tcPr>
          <w:p w14:paraId="0872050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传感器采用不低于1/3英寸CMOS；</w:t>
            </w:r>
          </w:p>
        </w:tc>
        <w:tc>
          <w:tcPr>
            <w:tcW w:w="450" w:type="dxa"/>
            <w:vMerge w:val="restart"/>
            <w:shd w:val="clear" w:color="auto" w:fill="FFFFFF"/>
            <w:noWrap w:val="0"/>
            <w:vAlign w:val="center"/>
          </w:tcPr>
          <w:p w14:paraId="52B7E28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59635EEE">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478</w:t>
            </w:r>
          </w:p>
        </w:tc>
      </w:tr>
      <w:tr w14:paraId="52B56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033896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1E269B7">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B8E1C6B">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【27】</w:t>
            </w:r>
            <w:r>
              <w:rPr>
                <w:rFonts w:hint="eastAsia" w:ascii="宋体" w:hAnsi="宋体" w:eastAsia="宋体" w:cs="宋体"/>
                <w:i w:val="0"/>
                <w:iCs w:val="0"/>
                <w:color w:val="000000"/>
                <w:sz w:val="21"/>
                <w:szCs w:val="21"/>
                <w:highlight w:val="none"/>
                <w:u w:val="none"/>
                <w:lang w:val="en-US" w:eastAsia="zh-CN" w:bidi="ar"/>
              </w:rPr>
              <w:t>像素不低于400万；</w:t>
            </w:r>
          </w:p>
        </w:tc>
        <w:tc>
          <w:tcPr>
            <w:tcW w:w="450" w:type="dxa"/>
            <w:vMerge w:val="continue"/>
            <w:shd w:val="clear" w:color="auto" w:fill="FFFFFF"/>
            <w:noWrap w:val="0"/>
            <w:vAlign w:val="center"/>
          </w:tcPr>
          <w:p w14:paraId="7CD395A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464556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4859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F7D231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AA63A6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CD7B52A">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最大分辨率：2560×1440；</w:t>
            </w:r>
          </w:p>
        </w:tc>
        <w:tc>
          <w:tcPr>
            <w:tcW w:w="450" w:type="dxa"/>
            <w:vMerge w:val="continue"/>
            <w:shd w:val="clear" w:color="auto" w:fill="FFFFFF"/>
            <w:noWrap w:val="0"/>
            <w:vAlign w:val="center"/>
          </w:tcPr>
          <w:p w14:paraId="3608D4D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7CA2BD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4D29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BB3A1F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2B101C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78B25B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最低照度：彩色模式≤0.01lux；黑白模式≤0.001lux；补光灯开启0lux；</w:t>
            </w:r>
          </w:p>
        </w:tc>
        <w:tc>
          <w:tcPr>
            <w:tcW w:w="450" w:type="dxa"/>
            <w:vMerge w:val="continue"/>
            <w:shd w:val="clear" w:color="auto" w:fill="FFFFFF"/>
            <w:noWrap w:val="0"/>
            <w:vAlign w:val="center"/>
          </w:tcPr>
          <w:p w14:paraId="553DAAF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EA52D0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DC0B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28F031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13878C7">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073157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最大补光距离：红外不低于50m，暖光不低于30m；</w:t>
            </w:r>
          </w:p>
        </w:tc>
        <w:tc>
          <w:tcPr>
            <w:tcW w:w="450" w:type="dxa"/>
            <w:vMerge w:val="continue"/>
            <w:shd w:val="clear" w:color="auto" w:fill="FFFFFF"/>
            <w:noWrap w:val="0"/>
            <w:vAlign w:val="center"/>
          </w:tcPr>
          <w:p w14:paraId="5ED0D02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DFD4A0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DB80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52BDC8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DA2A10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EA4410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补光灯：不少于2颗；</w:t>
            </w:r>
          </w:p>
        </w:tc>
        <w:tc>
          <w:tcPr>
            <w:tcW w:w="450" w:type="dxa"/>
            <w:vMerge w:val="continue"/>
            <w:shd w:val="clear" w:color="auto" w:fill="FFFFFF"/>
            <w:noWrap w:val="0"/>
            <w:vAlign w:val="center"/>
          </w:tcPr>
          <w:p w14:paraId="1F59F26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098E81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CC56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jc w:val="center"/>
        </w:trPr>
        <w:tc>
          <w:tcPr>
            <w:tcW w:w="636" w:type="dxa"/>
            <w:vMerge w:val="continue"/>
            <w:shd w:val="clear" w:color="auto" w:fill="FFFFFF"/>
            <w:noWrap w:val="0"/>
            <w:vAlign w:val="center"/>
          </w:tcPr>
          <w:p w14:paraId="3BA0ECB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1414CD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865F5A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color w:val="000000"/>
                <w:szCs w:val="21"/>
                <w:highlight w:val="none"/>
                <w:lang w:bidi="ar"/>
              </w:rPr>
              <w:t>镜头焦距：≥3.6mm；镜头光圈：≤F2.0；</w:t>
            </w:r>
          </w:p>
        </w:tc>
        <w:tc>
          <w:tcPr>
            <w:tcW w:w="450" w:type="dxa"/>
            <w:vMerge w:val="continue"/>
            <w:shd w:val="clear" w:color="auto" w:fill="FFFFFF"/>
            <w:noWrap w:val="0"/>
            <w:vAlign w:val="center"/>
          </w:tcPr>
          <w:p w14:paraId="0914E51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F9054F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89AA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3C3FF1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23D5D6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567A35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支持周界防范：支持绊线入侵功能；支持区域入侵功能；</w:t>
            </w:r>
          </w:p>
        </w:tc>
        <w:tc>
          <w:tcPr>
            <w:tcW w:w="450" w:type="dxa"/>
            <w:vMerge w:val="continue"/>
            <w:shd w:val="clear" w:color="auto" w:fill="FFFFFF"/>
            <w:noWrap w:val="0"/>
            <w:vAlign w:val="center"/>
          </w:tcPr>
          <w:p w14:paraId="6789812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DA093A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384C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5F4208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A43203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8E4E22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支持宽动态；</w:t>
            </w:r>
          </w:p>
        </w:tc>
        <w:tc>
          <w:tcPr>
            <w:tcW w:w="450" w:type="dxa"/>
            <w:vMerge w:val="continue"/>
            <w:shd w:val="clear" w:color="auto" w:fill="FFFFFF"/>
            <w:noWrap w:val="0"/>
            <w:vAlign w:val="center"/>
          </w:tcPr>
          <w:p w14:paraId="0F9DDF3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544A9D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0B10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F0422E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95F7F1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49FFED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50" w:type="dxa"/>
            <w:vMerge w:val="continue"/>
            <w:shd w:val="clear" w:color="auto" w:fill="FFFFFF"/>
            <w:noWrap w:val="0"/>
            <w:vAlign w:val="center"/>
          </w:tcPr>
          <w:p w14:paraId="1051815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F30150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2BD5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F1B305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309F3A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0250E80">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【28】</w:t>
            </w:r>
            <w:r>
              <w:rPr>
                <w:rFonts w:hint="eastAsia" w:ascii="宋体" w:hAnsi="宋体" w:eastAsia="宋体" w:cs="宋体"/>
                <w:i w:val="0"/>
                <w:iCs w:val="0"/>
                <w:color w:val="000000"/>
                <w:sz w:val="21"/>
                <w:szCs w:val="21"/>
                <w:highlight w:val="none"/>
                <w:u w:val="none"/>
                <w:lang w:val="en-US" w:eastAsia="zh-CN" w:bidi="ar"/>
              </w:rPr>
              <w:t>报警事件：网络断开；IP冲突；非法访问；动态检测；视频遮挡；音频异常侦测；智能动检（人）；安全异常；</w:t>
            </w:r>
          </w:p>
        </w:tc>
        <w:tc>
          <w:tcPr>
            <w:tcW w:w="450" w:type="dxa"/>
            <w:vMerge w:val="continue"/>
            <w:shd w:val="clear" w:color="auto" w:fill="FFFFFF"/>
            <w:noWrap w:val="0"/>
            <w:vAlign w:val="center"/>
          </w:tcPr>
          <w:p w14:paraId="04D2B23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628012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3479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7DCB31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28C2BB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A71D19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接入标准：ONVIF（ProfileS&amp;ProfileT）；GB/T28181-2022；</w:t>
            </w:r>
          </w:p>
        </w:tc>
        <w:tc>
          <w:tcPr>
            <w:tcW w:w="450" w:type="dxa"/>
            <w:vMerge w:val="continue"/>
            <w:shd w:val="clear" w:color="auto" w:fill="FFFFFF"/>
            <w:noWrap w:val="0"/>
            <w:vAlign w:val="center"/>
          </w:tcPr>
          <w:p w14:paraId="034EEC6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78303E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3967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F4A7F9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AC5F6E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5E3C96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供电方式：DC12V（±30%）；PoE（802.3af）；</w:t>
            </w:r>
          </w:p>
        </w:tc>
        <w:tc>
          <w:tcPr>
            <w:tcW w:w="450" w:type="dxa"/>
            <w:vMerge w:val="continue"/>
            <w:shd w:val="clear" w:color="auto" w:fill="FFFFFF"/>
            <w:noWrap w:val="0"/>
            <w:vAlign w:val="center"/>
          </w:tcPr>
          <w:p w14:paraId="61D22FC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1B843B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3C9C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F63299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4BC722B">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83471C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50" w:type="dxa"/>
            <w:vMerge w:val="continue"/>
            <w:shd w:val="clear" w:color="auto" w:fill="FFFFFF"/>
            <w:noWrap w:val="0"/>
            <w:vAlign w:val="center"/>
          </w:tcPr>
          <w:p w14:paraId="0AD4B87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0F3566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F7CF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0CCD89E3">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34A71FB0">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全彩高清室内半球摄像机（带音频接口）</w:t>
            </w:r>
          </w:p>
        </w:tc>
        <w:tc>
          <w:tcPr>
            <w:tcW w:w="6593" w:type="dxa"/>
            <w:shd w:val="clear" w:color="auto" w:fill="FFFFFF"/>
            <w:noWrap w:val="0"/>
            <w:vAlign w:val="center"/>
          </w:tcPr>
          <w:p w14:paraId="536E868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传感器类型不低于1/3英寸CMOS；</w:t>
            </w:r>
          </w:p>
        </w:tc>
        <w:tc>
          <w:tcPr>
            <w:tcW w:w="450" w:type="dxa"/>
            <w:vMerge w:val="restart"/>
            <w:shd w:val="clear" w:color="auto" w:fill="FFFFFF"/>
            <w:noWrap w:val="0"/>
            <w:vAlign w:val="center"/>
          </w:tcPr>
          <w:p w14:paraId="3FF3DE0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5138BE95">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40</w:t>
            </w:r>
          </w:p>
        </w:tc>
      </w:tr>
      <w:tr w14:paraId="51BF5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83E44B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581844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809F662">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【29】</w:t>
            </w:r>
            <w:r>
              <w:rPr>
                <w:rFonts w:hint="eastAsia" w:ascii="宋体" w:hAnsi="宋体" w:eastAsia="宋体" w:cs="宋体"/>
                <w:i w:val="0"/>
                <w:iCs w:val="0"/>
                <w:color w:val="000000"/>
                <w:sz w:val="21"/>
                <w:szCs w:val="21"/>
                <w:highlight w:val="none"/>
                <w:u w:val="none"/>
                <w:lang w:val="en-US" w:eastAsia="zh-CN" w:bidi="ar"/>
              </w:rPr>
              <w:t>像素不低于400万；</w:t>
            </w:r>
          </w:p>
        </w:tc>
        <w:tc>
          <w:tcPr>
            <w:tcW w:w="450" w:type="dxa"/>
            <w:vMerge w:val="continue"/>
            <w:shd w:val="clear" w:color="auto" w:fill="FFFFFF"/>
            <w:noWrap w:val="0"/>
            <w:vAlign w:val="center"/>
          </w:tcPr>
          <w:p w14:paraId="22D0F14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9D2C86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A704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09D6B4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D35951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2C7DB6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最低照度：彩色模式≤0.002lux；黑白模式≤0.0002lux；补光灯开启0lux；</w:t>
            </w:r>
          </w:p>
        </w:tc>
        <w:tc>
          <w:tcPr>
            <w:tcW w:w="450" w:type="dxa"/>
            <w:vMerge w:val="continue"/>
            <w:shd w:val="clear" w:color="auto" w:fill="FFFFFF"/>
            <w:noWrap w:val="0"/>
            <w:vAlign w:val="center"/>
          </w:tcPr>
          <w:p w14:paraId="0302455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490E05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5774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636" w:type="dxa"/>
            <w:vMerge w:val="continue"/>
            <w:shd w:val="clear" w:color="auto" w:fill="FFFFFF"/>
            <w:noWrap w:val="0"/>
            <w:vAlign w:val="center"/>
          </w:tcPr>
          <w:p w14:paraId="117A5B1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EE85E8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C605F5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最大补光距离：红外不低于50m；暖光不低于30m；</w:t>
            </w:r>
          </w:p>
        </w:tc>
        <w:tc>
          <w:tcPr>
            <w:tcW w:w="450" w:type="dxa"/>
            <w:vMerge w:val="continue"/>
            <w:shd w:val="clear" w:color="auto" w:fill="FFFFFF"/>
            <w:noWrap w:val="0"/>
            <w:vAlign w:val="center"/>
          </w:tcPr>
          <w:p w14:paraId="448FDA2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48900C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F8BA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636" w:type="dxa"/>
            <w:vMerge w:val="continue"/>
            <w:shd w:val="clear" w:color="auto" w:fill="FFFFFF"/>
            <w:noWrap w:val="0"/>
            <w:vAlign w:val="center"/>
          </w:tcPr>
          <w:p w14:paraId="594B77B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9660C0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D61048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bidi="ar"/>
              </w:rPr>
            </w:pPr>
            <w:r>
              <w:rPr>
                <w:rFonts w:hint="eastAsia" w:ascii="宋体" w:hAnsi="宋体" w:eastAsia="宋体" w:cs="宋体"/>
                <w:i w:val="0"/>
                <w:iCs w:val="0"/>
                <w:color w:val="000000"/>
                <w:sz w:val="21"/>
                <w:szCs w:val="21"/>
                <w:highlight w:val="none"/>
                <w:u w:val="none"/>
                <w:lang w:val="en-US" w:eastAsia="zh-CN" w:bidi="ar"/>
              </w:rPr>
              <w:t>镜头焦距：≥2.8mm；镜头光圈：≤F1.6；</w:t>
            </w:r>
          </w:p>
        </w:tc>
        <w:tc>
          <w:tcPr>
            <w:tcW w:w="450" w:type="dxa"/>
            <w:vMerge w:val="continue"/>
            <w:shd w:val="clear" w:color="auto" w:fill="FFFFFF"/>
            <w:noWrap w:val="0"/>
            <w:vAlign w:val="center"/>
          </w:tcPr>
          <w:p w14:paraId="524EE3D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BEFEA7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C913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F86D2A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616C77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334D9D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周界防范：支持绊线入侵功能；支持区域入侵功能；</w:t>
            </w:r>
          </w:p>
        </w:tc>
        <w:tc>
          <w:tcPr>
            <w:tcW w:w="450" w:type="dxa"/>
            <w:vMerge w:val="continue"/>
            <w:shd w:val="clear" w:color="auto" w:fill="FFFFFF"/>
            <w:noWrap w:val="0"/>
            <w:vAlign w:val="center"/>
          </w:tcPr>
          <w:p w14:paraId="41ED18E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5F36A6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E812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22FA9D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AD95CC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48BB94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color w:val="000000"/>
                <w:sz w:val="21"/>
                <w:szCs w:val="21"/>
                <w:highlight w:val="none"/>
              </w:rPr>
              <w:t>支持AI智能编码</w:t>
            </w:r>
            <w:r>
              <w:rPr>
                <w:rFonts w:hint="eastAsia" w:ascii="宋体" w:hAnsi="宋体" w:eastAsia="宋体" w:cs="宋体"/>
                <w:color w:val="000000"/>
                <w:sz w:val="21"/>
                <w:szCs w:val="21"/>
                <w:highlight w:val="none"/>
                <w:lang w:eastAsia="zh-CN"/>
              </w:rPr>
              <w:t>；支持H.264、H.265编码</w:t>
            </w:r>
            <w:r>
              <w:rPr>
                <w:rFonts w:hint="eastAsia" w:ascii="宋体" w:hAnsi="宋体" w:eastAsia="宋体" w:cs="宋体"/>
                <w:i w:val="0"/>
                <w:iCs w:val="0"/>
                <w:color w:val="000000"/>
                <w:sz w:val="21"/>
                <w:szCs w:val="21"/>
                <w:highlight w:val="none"/>
                <w:u w:val="none"/>
                <w:lang w:val="en-US" w:eastAsia="zh-CN" w:bidi="ar"/>
              </w:rPr>
              <w:t>；</w:t>
            </w:r>
          </w:p>
        </w:tc>
        <w:tc>
          <w:tcPr>
            <w:tcW w:w="450" w:type="dxa"/>
            <w:vMerge w:val="continue"/>
            <w:shd w:val="clear" w:color="auto" w:fill="FFFFFF"/>
            <w:noWrap w:val="0"/>
            <w:vAlign w:val="center"/>
          </w:tcPr>
          <w:p w14:paraId="5AFB39E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8F211D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9DAA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2B84D6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3FEF2C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76C14C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宽动态：支持光学宽动态，宽动态不低于120dB；</w:t>
            </w:r>
          </w:p>
        </w:tc>
        <w:tc>
          <w:tcPr>
            <w:tcW w:w="450" w:type="dxa"/>
            <w:vMerge w:val="continue"/>
            <w:shd w:val="clear" w:color="auto" w:fill="FFFFFF"/>
            <w:noWrap w:val="0"/>
            <w:vAlign w:val="center"/>
          </w:tcPr>
          <w:p w14:paraId="2703852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CDA739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DEFC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0B2D57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3A90F8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4B3C9E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50" w:type="dxa"/>
            <w:vMerge w:val="continue"/>
            <w:shd w:val="clear" w:color="auto" w:fill="FFFFFF"/>
            <w:noWrap w:val="0"/>
            <w:vAlign w:val="center"/>
          </w:tcPr>
          <w:p w14:paraId="401113A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8D1FC0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7BCE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17D0BC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0F5465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DC21BF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接入标准：ONVIF（ProfileS&amp;ProfileT）；GB/T28181-2022；</w:t>
            </w:r>
          </w:p>
        </w:tc>
        <w:tc>
          <w:tcPr>
            <w:tcW w:w="450" w:type="dxa"/>
            <w:vMerge w:val="continue"/>
            <w:shd w:val="clear" w:color="auto" w:fill="FFFFFF"/>
            <w:noWrap w:val="0"/>
            <w:vAlign w:val="center"/>
          </w:tcPr>
          <w:p w14:paraId="381C3B4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AAAD9C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69D8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05B50F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57A664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E5EA1A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最大MicroSD卡不小于512GB；</w:t>
            </w:r>
          </w:p>
        </w:tc>
        <w:tc>
          <w:tcPr>
            <w:tcW w:w="450" w:type="dxa"/>
            <w:vMerge w:val="continue"/>
            <w:shd w:val="clear" w:color="auto" w:fill="FFFFFF"/>
            <w:noWrap w:val="0"/>
            <w:vAlign w:val="center"/>
          </w:tcPr>
          <w:p w14:paraId="071B951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83E083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D491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jc w:val="center"/>
        </w:trPr>
        <w:tc>
          <w:tcPr>
            <w:tcW w:w="636" w:type="dxa"/>
            <w:vMerge w:val="continue"/>
            <w:shd w:val="clear" w:color="auto" w:fill="FFFFFF"/>
            <w:noWrap w:val="0"/>
            <w:vAlign w:val="center"/>
          </w:tcPr>
          <w:p w14:paraId="0FE2324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E3AED8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40E05A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音频输入不少于1路；音频输出不少于1路；</w:t>
            </w:r>
          </w:p>
        </w:tc>
        <w:tc>
          <w:tcPr>
            <w:tcW w:w="450" w:type="dxa"/>
            <w:vMerge w:val="continue"/>
            <w:shd w:val="clear" w:color="auto" w:fill="FFFFFF"/>
            <w:noWrap w:val="0"/>
            <w:vAlign w:val="center"/>
          </w:tcPr>
          <w:p w14:paraId="29E018F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0E45BB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CBA6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A828E8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D1627D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76A5B9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报警输入不少于1路（支持对接湿接点报警输出（直流3～5V电位，最大5mA电流）；支持对接干接点报警输出）；</w:t>
            </w:r>
          </w:p>
        </w:tc>
        <w:tc>
          <w:tcPr>
            <w:tcW w:w="450" w:type="dxa"/>
            <w:vMerge w:val="continue"/>
            <w:shd w:val="clear" w:color="auto" w:fill="FFFFFF"/>
            <w:noWrap w:val="0"/>
            <w:vAlign w:val="center"/>
          </w:tcPr>
          <w:p w14:paraId="6427331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1AF0E9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EA0D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4DAD72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8E6B0F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C7E98D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报警输出不少于1路（干接点，支持直流最大30V电位，1A电流/交流最大50V电位，0.5A电流）；</w:t>
            </w:r>
          </w:p>
        </w:tc>
        <w:tc>
          <w:tcPr>
            <w:tcW w:w="450" w:type="dxa"/>
            <w:vMerge w:val="continue"/>
            <w:shd w:val="clear" w:color="auto" w:fill="FFFFFF"/>
            <w:noWrap w:val="0"/>
            <w:vAlign w:val="center"/>
          </w:tcPr>
          <w:p w14:paraId="546510D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A27FD5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AC68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3647A7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F1D6F5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ACA754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支持DC12V电源返送；</w:t>
            </w:r>
          </w:p>
        </w:tc>
        <w:tc>
          <w:tcPr>
            <w:tcW w:w="450" w:type="dxa"/>
            <w:vMerge w:val="continue"/>
            <w:shd w:val="clear" w:color="auto" w:fill="FFFFFF"/>
            <w:noWrap w:val="0"/>
            <w:vAlign w:val="center"/>
          </w:tcPr>
          <w:p w14:paraId="78263D6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73102D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8A7A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vMerge w:val="continue"/>
            <w:shd w:val="clear" w:color="auto" w:fill="FFFFFF"/>
            <w:noWrap w:val="0"/>
            <w:vAlign w:val="center"/>
          </w:tcPr>
          <w:p w14:paraId="295CE5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895846B">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AFBA63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供电方式：DC12V（±30%）；PoE（802.3af）；</w:t>
            </w:r>
          </w:p>
        </w:tc>
        <w:tc>
          <w:tcPr>
            <w:tcW w:w="450" w:type="dxa"/>
            <w:vMerge w:val="continue"/>
            <w:shd w:val="clear" w:color="auto" w:fill="FFFFFF"/>
            <w:noWrap w:val="0"/>
            <w:vAlign w:val="center"/>
          </w:tcPr>
          <w:p w14:paraId="1B0FEBD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CCCAB7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FCA2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8E91D2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291A2D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FC6FD7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50" w:type="dxa"/>
            <w:vMerge w:val="continue"/>
            <w:shd w:val="clear" w:color="auto" w:fill="FFFFFF"/>
            <w:noWrap w:val="0"/>
            <w:vAlign w:val="center"/>
          </w:tcPr>
          <w:p w14:paraId="3902279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A84241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D797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0D9ECF69">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748B0DC4">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拾音器</w:t>
            </w:r>
          </w:p>
        </w:tc>
        <w:tc>
          <w:tcPr>
            <w:tcW w:w="6593" w:type="dxa"/>
            <w:shd w:val="clear" w:color="auto" w:fill="FFFFFF"/>
            <w:noWrap w:val="0"/>
            <w:vAlign w:val="center"/>
          </w:tcPr>
          <w:p w14:paraId="5AF3CC4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拾音范围：不小于1～150平方米，半径不小于7米；</w:t>
            </w:r>
          </w:p>
        </w:tc>
        <w:tc>
          <w:tcPr>
            <w:tcW w:w="450" w:type="dxa"/>
            <w:vMerge w:val="restart"/>
            <w:shd w:val="clear" w:color="auto" w:fill="FFFFFF"/>
            <w:noWrap w:val="0"/>
            <w:vAlign w:val="center"/>
          </w:tcPr>
          <w:p w14:paraId="675482B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64FD8AF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40</w:t>
            </w:r>
          </w:p>
        </w:tc>
      </w:tr>
      <w:tr w14:paraId="3AA34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2C201D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392B58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4E856D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灵敏度：-38dB±1dB（re0dB=1V/Pa@1kHz）；</w:t>
            </w:r>
          </w:p>
        </w:tc>
        <w:tc>
          <w:tcPr>
            <w:tcW w:w="450" w:type="dxa"/>
            <w:vMerge w:val="continue"/>
            <w:shd w:val="clear" w:color="auto" w:fill="FFFFFF"/>
            <w:noWrap w:val="0"/>
            <w:vAlign w:val="center"/>
          </w:tcPr>
          <w:p w14:paraId="6B3D654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1EBE12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8904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33DD74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1E3467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F78F8F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信噪比：≥70dB（1KHz&amp;MaxdBSPL）；</w:t>
            </w:r>
          </w:p>
        </w:tc>
        <w:tc>
          <w:tcPr>
            <w:tcW w:w="450" w:type="dxa"/>
            <w:vMerge w:val="continue"/>
            <w:shd w:val="clear" w:color="auto" w:fill="FFFFFF"/>
            <w:noWrap w:val="0"/>
            <w:vAlign w:val="center"/>
          </w:tcPr>
          <w:p w14:paraId="79DF491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101BD2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3B6F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1A9057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047C46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A4244D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指向特性：全指向性；</w:t>
            </w:r>
          </w:p>
        </w:tc>
        <w:tc>
          <w:tcPr>
            <w:tcW w:w="450" w:type="dxa"/>
            <w:vMerge w:val="continue"/>
            <w:shd w:val="clear" w:color="auto" w:fill="FFFFFF"/>
            <w:noWrap w:val="0"/>
            <w:vAlign w:val="center"/>
          </w:tcPr>
          <w:p w14:paraId="310A5BA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C65203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DDA5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8" w:hRule="atLeast"/>
          <w:jc w:val="center"/>
        </w:trPr>
        <w:tc>
          <w:tcPr>
            <w:tcW w:w="636" w:type="dxa"/>
            <w:vMerge w:val="continue"/>
            <w:shd w:val="clear" w:color="auto" w:fill="FFFFFF"/>
            <w:noWrap w:val="0"/>
            <w:vAlign w:val="center"/>
          </w:tcPr>
          <w:p w14:paraId="5FC1788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FE759D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49F43D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动态范围：≥40dB（1KHz&amp;MaxdBSPL）；功耗：＜2W；</w:t>
            </w:r>
          </w:p>
        </w:tc>
        <w:tc>
          <w:tcPr>
            <w:tcW w:w="450" w:type="dxa"/>
            <w:vMerge w:val="continue"/>
            <w:shd w:val="clear" w:color="auto" w:fill="FFFFFF"/>
            <w:noWrap w:val="0"/>
            <w:vAlign w:val="center"/>
          </w:tcPr>
          <w:p w14:paraId="0141CE9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5DE1F9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156E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34504A60">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583742C2">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双光全彩枪型摄像机</w:t>
            </w:r>
          </w:p>
        </w:tc>
        <w:tc>
          <w:tcPr>
            <w:tcW w:w="6593" w:type="dxa"/>
            <w:shd w:val="clear" w:color="auto" w:fill="FFFFFF"/>
            <w:noWrap w:val="0"/>
            <w:vAlign w:val="center"/>
          </w:tcPr>
          <w:p w14:paraId="2ED1FDE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传感器采用不低于1/3英寸CMOS；</w:t>
            </w:r>
          </w:p>
        </w:tc>
        <w:tc>
          <w:tcPr>
            <w:tcW w:w="450" w:type="dxa"/>
            <w:vMerge w:val="restart"/>
            <w:shd w:val="clear" w:color="auto" w:fill="FFFFFF"/>
            <w:noWrap w:val="0"/>
            <w:vAlign w:val="center"/>
          </w:tcPr>
          <w:p w14:paraId="17697BB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30B1C198">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276</w:t>
            </w:r>
          </w:p>
        </w:tc>
      </w:tr>
      <w:tr w14:paraId="6C5C6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22D7B0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E6F381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047CF70">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【30】</w:t>
            </w:r>
            <w:r>
              <w:rPr>
                <w:rFonts w:hint="eastAsia" w:ascii="宋体" w:hAnsi="宋体" w:eastAsia="宋体" w:cs="宋体"/>
                <w:i w:val="0"/>
                <w:iCs w:val="0"/>
                <w:color w:val="000000"/>
                <w:sz w:val="21"/>
                <w:szCs w:val="21"/>
                <w:highlight w:val="none"/>
                <w:u w:val="none"/>
                <w:lang w:val="en-US" w:eastAsia="zh-CN" w:bidi="ar"/>
              </w:rPr>
              <w:t>像素不低于400万；</w:t>
            </w:r>
          </w:p>
        </w:tc>
        <w:tc>
          <w:tcPr>
            <w:tcW w:w="450" w:type="dxa"/>
            <w:vMerge w:val="continue"/>
            <w:shd w:val="clear" w:color="auto" w:fill="FFFFFF"/>
            <w:noWrap w:val="0"/>
            <w:vAlign w:val="center"/>
          </w:tcPr>
          <w:p w14:paraId="7C33F6B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DFA7BA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6385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55F1D0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335408C">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37317E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最低照度：彩色模式≤0.01lux；黑白模式≤0.001lux；补光灯开启0lux；</w:t>
            </w:r>
          </w:p>
        </w:tc>
        <w:tc>
          <w:tcPr>
            <w:tcW w:w="450" w:type="dxa"/>
            <w:vMerge w:val="continue"/>
            <w:shd w:val="clear" w:color="auto" w:fill="FFFFFF"/>
            <w:noWrap w:val="0"/>
            <w:vAlign w:val="center"/>
          </w:tcPr>
          <w:p w14:paraId="142C20F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E600A7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52BB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636" w:type="dxa"/>
            <w:vMerge w:val="continue"/>
            <w:shd w:val="clear" w:color="auto" w:fill="FFFFFF"/>
            <w:noWrap w:val="0"/>
            <w:vAlign w:val="center"/>
          </w:tcPr>
          <w:p w14:paraId="3E255F8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9A2410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7A2509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最大补光距离：红外不低于50m，暖光不低于30m；</w:t>
            </w:r>
          </w:p>
        </w:tc>
        <w:tc>
          <w:tcPr>
            <w:tcW w:w="450" w:type="dxa"/>
            <w:vMerge w:val="continue"/>
            <w:shd w:val="clear" w:color="auto" w:fill="FFFFFF"/>
            <w:noWrap w:val="0"/>
            <w:vAlign w:val="center"/>
          </w:tcPr>
          <w:p w14:paraId="708A597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5A14F5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3059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636" w:type="dxa"/>
            <w:vMerge w:val="continue"/>
            <w:shd w:val="clear" w:color="auto" w:fill="FFFFFF"/>
            <w:noWrap w:val="0"/>
            <w:vAlign w:val="center"/>
          </w:tcPr>
          <w:p w14:paraId="2414981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E4F69F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2BEE67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镜头焦距：≥6mm；镜头光圈：≤F2.0；</w:t>
            </w:r>
          </w:p>
        </w:tc>
        <w:tc>
          <w:tcPr>
            <w:tcW w:w="450" w:type="dxa"/>
            <w:vMerge w:val="continue"/>
            <w:shd w:val="clear" w:color="auto" w:fill="FFFFFF"/>
            <w:noWrap w:val="0"/>
            <w:vAlign w:val="center"/>
          </w:tcPr>
          <w:p w14:paraId="19488ED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4B6EC6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B671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38D13B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189A64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793793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支持周界防范：支持绊线入侵功能；支持区域入侵功能；</w:t>
            </w:r>
          </w:p>
        </w:tc>
        <w:tc>
          <w:tcPr>
            <w:tcW w:w="450" w:type="dxa"/>
            <w:vMerge w:val="continue"/>
            <w:shd w:val="clear" w:color="auto" w:fill="FFFFFF"/>
            <w:noWrap w:val="0"/>
            <w:vAlign w:val="center"/>
          </w:tcPr>
          <w:p w14:paraId="04B047B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240937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786B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DA241B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181F61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BE2E16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支持宽动态；</w:t>
            </w:r>
          </w:p>
        </w:tc>
        <w:tc>
          <w:tcPr>
            <w:tcW w:w="450" w:type="dxa"/>
            <w:vMerge w:val="continue"/>
            <w:shd w:val="clear" w:color="auto" w:fill="FFFFFF"/>
            <w:noWrap w:val="0"/>
            <w:vAlign w:val="center"/>
          </w:tcPr>
          <w:p w14:paraId="609985B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72DBAE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8627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10264A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4E8B7DC">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28929B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50" w:type="dxa"/>
            <w:vMerge w:val="continue"/>
            <w:shd w:val="clear" w:color="auto" w:fill="FFFFFF"/>
            <w:noWrap w:val="0"/>
            <w:vAlign w:val="center"/>
          </w:tcPr>
          <w:p w14:paraId="336BB2A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6CE537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6AA9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DD0B37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CCDB7C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5FF5538">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【31】</w:t>
            </w:r>
            <w:r>
              <w:rPr>
                <w:rFonts w:hint="eastAsia" w:ascii="宋体" w:hAnsi="宋体" w:eastAsia="宋体" w:cs="宋体"/>
                <w:i w:val="0"/>
                <w:iCs w:val="0"/>
                <w:color w:val="000000"/>
                <w:sz w:val="21"/>
                <w:szCs w:val="21"/>
                <w:highlight w:val="none"/>
                <w:u w:val="none"/>
                <w:lang w:val="en-US" w:eastAsia="zh-CN" w:bidi="ar"/>
              </w:rPr>
              <w:t>报警事件：网络断开；IP冲突；非法访问；动态检测；视频遮挡；音频异常侦测；绊线入侵；区域入侵；智能动检（人）；智能动检（机动车）；安全异常；</w:t>
            </w:r>
          </w:p>
        </w:tc>
        <w:tc>
          <w:tcPr>
            <w:tcW w:w="450" w:type="dxa"/>
            <w:vMerge w:val="continue"/>
            <w:shd w:val="clear" w:color="auto" w:fill="FFFFFF"/>
            <w:noWrap w:val="0"/>
            <w:vAlign w:val="center"/>
          </w:tcPr>
          <w:p w14:paraId="382271C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F49CA4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6BFC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8175B1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7E8CD6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41F418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接入标准：ONVIF（ProfileS&amp;ProfileT）；GB/T28181-2022；</w:t>
            </w:r>
          </w:p>
        </w:tc>
        <w:tc>
          <w:tcPr>
            <w:tcW w:w="450" w:type="dxa"/>
            <w:vMerge w:val="continue"/>
            <w:shd w:val="clear" w:color="auto" w:fill="FFFFFF"/>
            <w:noWrap w:val="0"/>
            <w:vAlign w:val="center"/>
          </w:tcPr>
          <w:p w14:paraId="4C875AD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309E07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0FFA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41172D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29744B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C5E1A9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供电方式：DC12V（±30%）；PoE（802.3af）；</w:t>
            </w:r>
          </w:p>
        </w:tc>
        <w:tc>
          <w:tcPr>
            <w:tcW w:w="450" w:type="dxa"/>
            <w:vMerge w:val="continue"/>
            <w:shd w:val="clear" w:color="auto" w:fill="FFFFFF"/>
            <w:noWrap w:val="0"/>
            <w:vAlign w:val="center"/>
          </w:tcPr>
          <w:p w14:paraId="0A224D9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64450A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51BA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E7EF35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5D831F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908909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50" w:type="dxa"/>
            <w:vMerge w:val="continue"/>
            <w:shd w:val="clear" w:color="auto" w:fill="FFFFFF"/>
            <w:noWrap w:val="0"/>
            <w:vAlign w:val="center"/>
          </w:tcPr>
          <w:p w14:paraId="3537D6E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36980A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A6BC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489EF364">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351B54F9">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人脸相机</w:t>
            </w:r>
          </w:p>
        </w:tc>
        <w:tc>
          <w:tcPr>
            <w:tcW w:w="6593" w:type="dxa"/>
            <w:shd w:val="clear" w:color="auto" w:fill="FFFFFF"/>
            <w:noWrap w:val="0"/>
            <w:vAlign w:val="center"/>
          </w:tcPr>
          <w:p w14:paraId="76FFDD7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传感器采用不低于1/1.8英寸CMOS；</w:t>
            </w:r>
          </w:p>
        </w:tc>
        <w:tc>
          <w:tcPr>
            <w:tcW w:w="450" w:type="dxa"/>
            <w:vMerge w:val="restart"/>
            <w:shd w:val="clear" w:color="auto" w:fill="FFFFFF"/>
            <w:noWrap w:val="0"/>
            <w:vAlign w:val="center"/>
          </w:tcPr>
          <w:p w14:paraId="1DF6ACC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326FE43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48</w:t>
            </w:r>
          </w:p>
        </w:tc>
      </w:tr>
      <w:tr w14:paraId="4C2ED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1615BE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845856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9E20246">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【32】</w:t>
            </w:r>
            <w:r>
              <w:rPr>
                <w:rFonts w:hint="eastAsia" w:ascii="宋体" w:hAnsi="宋体" w:eastAsia="宋体" w:cs="宋体"/>
                <w:i w:val="0"/>
                <w:iCs w:val="0"/>
                <w:color w:val="000000"/>
                <w:sz w:val="21"/>
                <w:szCs w:val="21"/>
                <w:highlight w:val="none"/>
                <w:u w:val="none"/>
                <w:lang w:val="en-US" w:eastAsia="zh-CN" w:bidi="ar"/>
              </w:rPr>
              <w:t>像素不低于400万；</w:t>
            </w:r>
          </w:p>
        </w:tc>
        <w:tc>
          <w:tcPr>
            <w:tcW w:w="450" w:type="dxa"/>
            <w:vMerge w:val="continue"/>
            <w:shd w:val="clear" w:color="auto" w:fill="FFFFFF"/>
            <w:noWrap w:val="0"/>
            <w:vAlign w:val="center"/>
          </w:tcPr>
          <w:p w14:paraId="397200D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C60541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A5C2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CFFEBF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7DDF84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E0E993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最低照度：彩色模式≤0.001lux；黑白模式≤0.0001lux；补光灯开启0lux；</w:t>
            </w:r>
          </w:p>
        </w:tc>
        <w:tc>
          <w:tcPr>
            <w:tcW w:w="450" w:type="dxa"/>
            <w:vMerge w:val="continue"/>
            <w:shd w:val="clear" w:color="auto" w:fill="FFFFFF"/>
            <w:noWrap w:val="0"/>
            <w:vAlign w:val="center"/>
          </w:tcPr>
          <w:p w14:paraId="5DECD89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73CA66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1953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87F812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71A670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27BC61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最大补光距离：红外不低于80m；暖光不低于60m；人脸检测距离不低于16m；</w:t>
            </w:r>
          </w:p>
        </w:tc>
        <w:tc>
          <w:tcPr>
            <w:tcW w:w="450" w:type="dxa"/>
            <w:vMerge w:val="continue"/>
            <w:shd w:val="clear" w:color="auto" w:fill="FFFFFF"/>
            <w:noWrap w:val="0"/>
            <w:vAlign w:val="center"/>
          </w:tcPr>
          <w:p w14:paraId="372B9A6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4D6508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ABFA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30FB0E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1EDEB0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F2774B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补光灯：光灯总数量不少于4颗，支持红外、白光混光补光；</w:t>
            </w:r>
          </w:p>
        </w:tc>
        <w:tc>
          <w:tcPr>
            <w:tcW w:w="450" w:type="dxa"/>
            <w:vMerge w:val="continue"/>
            <w:shd w:val="clear" w:color="auto" w:fill="FFFFFF"/>
            <w:noWrap w:val="0"/>
            <w:vAlign w:val="center"/>
          </w:tcPr>
          <w:p w14:paraId="5D41D9C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487379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9732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jc w:val="center"/>
        </w:trPr>
        <w:tc>
          <w:tcPr>
            <w:tcW w:w="636" w:type="dxa"/>
            <w:vMerge w:val="continue"/>
            <w:shd w:val="clear" w:color="auto" w:fill="FFFFFF"/>
            <w:noWrap w:val="0"/>
            <w:vAlign w:val="center"/>
          </w:tcPr>
          <w:p w14:paraId="6F2FD37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544486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5A6E75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镜头类型：电动变焦；镜头焦距范围不小于8mm～32mm；镜头光圈：≤F1.6；</w:t>
            </w:r>
          </w:p>
        </w:tc>
        <w:tc>
          <w:tcPr>
            <w:tcW w:w="450" w:type="dxa"/>
            <w:vMerge w:val="continue"/>
            <w:shd w:val="clear" w:color="auto" w:fill="FFFFFF"/>
            <w:noWrap w:val="0"/>
            <w:vAlign w:val="center"/>
          </w:tcPr>
          <w:p w14:paraId="072EE56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E77847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2A8D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BBA466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237562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82219C4">
            <w:pPr>
              <w:pStyle w:val="91"/>
              <w:numPr>
                <w:ilvl w:val="0"/>
                <w:numId w:val="0"/>
              </w:numPr>
              <w:ind w:left="0" w:firstLine="0"/>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【33】</w:t>
            </w:r>
            <w:r>
              <w:rPr>
                <w:rFonts w:hint="eastAsia" w:ascii="宋体" w:hAnsi="宋体" w:eastAsia="宋体" w:cs="宋体"/>
                <w:i w:val="0"/>
                <w:iCs w:val="0"/>
                <w:color w:val="000000"/>
                <w:sz w:val="21"/>
                <w:szCs w:val="21"/>
                <w:highlight w:val="none"/>
                <w:u w:val="none"/>
                <w:lang w:val="en-US" w:eastAsia="zh-CN" w:bidi="ar"/>
              </w:rPr>
              <w:t>支持视频结构化：</w:t>
            </w:r>
            <w:r>
              <w:rPr>
                <w:rFonts w:hint="eastAsia" w:ascii="宋体" w:hAnsi="宋体" w:eastAsia="宋体" w:cs="宋体"/>
                <w:color w:val="000000"/>
                <w:szCs w:val="21"/>
                <w:highlight w:val="none"/>
              </w:rPr>
              <w:t>支持视频结构化功能，支持机动车、非机动车、人脸、人体目标检测、智能跟踪、目标优选、抓拍，可上报最优人脸抓拍图片；支持机动车、非机动车、人脸、人体多维度属性识别提取，其中机动车属性不少于7种、非机动车属性不少于6种、人脸属性不少于6种、人体属性不少于8种。</w:t>
            </w:r>
          </w:p>
        </w:tc>
        <w:tc>
          <w:tcPr>
            <w:tcW w:w="450" w:type="dxa"/>
            <w:vMerge w:val="continue"/>
            <w:shd w:val="clear" w:color="auto" w:fill="FFFFFF"/>
            <w:noWrap w:val="0"/>
            <w:vAlign w:val="center"/>
          </w:tcPr>
          <w:p w14:paraId="057FE2C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79F18D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C257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03D37F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EEF9CE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D9F739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宽动态：支持光学宽动态，宽动态不低于120dB；</w:t>
            </w:r>
          </w:p>
        </w:tc>
        <w:tc>
          <w:tcPr>
            <w:tcW w:w="450" w:type="dxa"/>
            <w:vMerge w:val="continue"/>
            <w:shd w:val="clear" w:color="auto" w:fill="FFFFFF"/>
            <w:noWrap w:val="0"/>
            <w:vAlign w:val="center"/>
          </w:tcPr>
          <w:p w14:paraId="1ED46D8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FDBF1C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1698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597E1C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83A3D5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44BF54A">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内置不少于双麦克风；</w:t>
            </w:r>
          </w:p>
        </w:tc>
        <w:tc>
          <w:tcPr>
            <w:tcW w:w="450" w:type="dxa"/>
            <w:vMerge w:val="continue"/>
            <w:shd w:val="clear" w:color="auto" w:fill="FFFFFF"/>
            <w:noWrap w:val="0"/>
            <w:vAlign w:val="center"/>
          </w:tcPr>
          <w:p w14:paraId="703BC57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C12F0A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2E7E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9A29D9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EDB565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902BD0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内置不少于一只扬声器；</w:t>
            </w:r>
          </w:p>
        </w:tc>
        <w:tc>
          <w:tcPr>
            <w:tcW w:w="450" w:type="dxa"/>
            <w:vMerge w:val="continue"/>
            <w:shd w:val="clear" w:color="auto" w:fill="FFFFFF"/>
            <w:noWrap w:val="0"/>
            <w:vAlign w:val="center"/>
          </w:tcPr>
          <w:p w14:paraId="6B560FE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2ED0C7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BDA6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FB8045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F29666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1D4164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内置加热模块，可对镜头前盖玻璃加热，去除镜头玻璃上的冰状和水状附着物；</w:t>
            </w:r>
          </w:p>
        </w:tc>
        <w:tc>
          <w:tcPr>
            <w:tcW w:w="450" w:type="dxa"/>
            <w:vMerge w:val="continue"/>
            <w:shd w:val="clear" w:color="auto" w:fill="FFFFFF"/>
            <w:noWrap w:val="0"/>
            <w:vAlign w:val="center"/>
          </w:tcPr>
          <w:p w14:paraId="72D0412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4BBD12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B571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28DC1A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88BA34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1AF7EC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接入标准：ONVIF（</w:t>
            </w:r>
            <w:r>
              <w:rPr>
                <w:rFonts w:ascii="宋体" w:hAnsi="宋体" w:eastAsia="宋体" w:cs="宋体"/>
                <w:color w:val="000000"/>
                <w:sz w:val="21"/>
                <w:szCs w:val="21"/>
                <w:highlight w:val="none"/>
              </w:rPr>
              <w:t>ProfileG</w:t>
            </w:r>
            <w:r>
              <w:rPr>
                <w:rFonts w:hint="eastAsia" w:ascii="宋体" w:hAnsi="宋体" w:eastAsia="宋体" w:cs="宋体"/>
                <w:i w:val="0"/>
                <w:iCs w:val="0"/>
                <w:color w:val="000000"/>
                <w:sz w:val="21"/>
                <w:szCs w:val="21"/>
                <w:highlight w:val="none"/>
                <w:u w:val="none"/>
                <w:lang w:val="en-US" w:eastAsia="zh-CN" w:bidi="ar"/>
              </w:rPr>
              <w:t>&amp;ProfileT）；CGI；GB/T28181-2022；GA/T1400；GB35114-2017A级；</w:t>
            </w:r>
          </w:p>
        </w:tc>
        <w:tc>
          <w:tcPr>
            <w:tcW w:w="450" w:type="dxa"/>
            <w:vMerge w:val="continue"/>
            <w:shd w:val="clear" w:color="auto" w:fill="FFFFFF"/>
            <w:noWrap w:val="0"/>
            <w:vAlign w:val="center"/>
          </w:tcPr>
          <w:p w14:paraId="75D51AF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B4A072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ED55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vMerge w:val="continue"/>
            <w:shd w:val="clear" w:color="auto" w:fill="FFFFFF"/>
            <w:noWrap w:val="0"/>
            <w:vAlign w:val="center"/>
          </w:tcPr>
          <w:p w14:paraId="050A265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AB5BFB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A77CA2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50" w:type="dxa"/>
            <w:vMerge w:val="continue"/>
            <w:shd w:val="clear" w:color="auto" w:fill="FFFFFF"/>
            <w:noWrap w:val="0"/>
            <w:vAlign w:val="center"/>
          </w:tcPr>
          <w:p w14:paraId="15D0809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293025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95AA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690A79BF">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5DB1DB8A">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防入侵报警摄像机</w:t>
            </w:r>
          </w:p>
        </w:tc>
        <w:tc>
          <w:tcPr>
            <w:tcW w:w="6593" w:type="dxa"/>
            <w:shd w:val="clear" w:color="auto" w:fill="FFFFFF"/>
            <w:noWrap w:val="0"/>
            <w:vAlign w:val="center"/>
          </w:tcPr>
          <w:p w14:paraId="7D624D5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传感器采用不低于1/1.8英寸CMOS；</w:t>
            </w:r>
          </w:p>
        </w:tc>
        <w:tc>
          <w:tcPr>
            <w:tcW w:w="450" w:type="dxa"/>
            <w:vMerge w:val="restart"/>
            <w:shd w:val="clear" w:color="auto" w:fill="FFFFFF"/>
            <w:noWrap w:val="0"/>
            <w:vAlign w:val="center"/>
          </w:tcPr>
          <w:p w14:paraId="3933885E">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6BC38276">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19</w:t>
            </w:r>
          </w:p>
        </w:tc>
      </w:tr>
      <w:tr w14:paraId="2A487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42FF05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5F5E07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639B620">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【34】</w:t>
            </w:r>
            <w:r>
              <w:rPr>
                <w:rFonts w:hint="eastAsia" w:ascii="宋体" w:hAnsi="宋体" w:eastAsia="宋体" w:cs="宋体"/>
                <w:i w:val="0"/>
                <w:iCs w:val="0"/>
                <w:color w:val="000000"/>
                <w:sz w:val="21"/>
                <w:szCs w:val="21"/>
                <w:highlight w:val="none"/>
                <w:u w:val="none"/>
                <w:lang w:val="en-US" w:eastAsia="zh-CN" w:bidi="ar"/>
              </w:rPr>
              <w:t>像素不低于400万；</w:t>
            </w:r>
          </w:p>
        </w:tc>
        <w:tc>
          <w:tcPr>
            <w:tcW w:w="450" w:type="dxa"/>
            <w:vMerge w:val="continue"/>
            <w:shd w:val="clear" w:color="auto" w:fill="FFFFFF"/>
            <w:noWrap w:val="0"/>
            <w:vAlign w:val="center"/>
          </w:tcPr>
          <w:p w14:paraId="4C90690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FEF6A1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968D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C98DBA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126938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842012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最低照度：彩色模式≤0.0005lux；补光灯开启0lux；</w:t>
            </w:r>
          </w:p>
        </w:tc>
        <w:tc>
          <w:tcPr>
            <w:tcW w:w="450" w:type="dxa"/>
            <w:vMerge w:val="continue"/>
            <w:shd w:val="clear" w:color="auto" w:fill="FFFFFF"/>
            <w:noWrap w:val="0"/>
            <w:vAlign w:val="center"/>
          </w:tcPr>
          <w:p w14:paraId="0A285D0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247867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E44C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10A5E3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297512C">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D554F1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最大补光距离：暖光不低于40m；</w:t>
            </w:r>
          </w:p>
        </w:tc>
        <w:tc>
          <w:tcPr>
            <w:tcW w:w="450" w:type="dxa"/>
            <w:vMerge w:val="continue"/>
            <w:shd w:val="clear" w:color="auto" w:fill="FFFFFF"/>
            <w:noWrap w:val="0"/>
            <w:vAlign w:val="center"/>
          </w:tcPr>
          <w:p w14:paraId="054C9E7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09C715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35A0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6" w:hRule="atLeast"/>
          <w:jc w:val="center"/>
        </w:trPr>
        <w:tc>
          <w:tcPr>
            <w:tcW w:w="636" w:type="dxa"/>
            <w:vMerge w:val="continue"/>
            <w:shd w:val="clear" w:color="auto" w:fill="FFFFFF"/>
            <w:noWrap w:val="0"/>
            <w:vAlign w:val="center"/>
          </w:tcPr>
          <w:p w14:paraId="3BCEDF5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E61B1E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1A281C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补光灯：暖光补光灯数量不少于4颗；</w:t>
            </w:r>
          </w:p>
        </w:tc>
        <w:tc>
          <w:tcPr>
            <w:tcW w:w="450" w:type="dxa"/>
            <w:vMerge w:val="continue"/>
            <w:shd w:val="clear" w:color="auto" w:fill="FFFFFF"/>
            <w:noWrap w:val="0"/>
            <w:vAlign w:val="center"/>
          </w:tcPr>
          <w:p w14:paraId="5AB7E4B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D5D8D6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38E3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210C57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627B97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E29613A">
            <w:pPr>
              <w:pStyle w:val="91"/>
              <w:numPr>
                <w:ilvl w:val="0"/>
                <w:numId w:val="0"/>
              </w:numPr>
              <w:ind w:left="0" w:firstLine="0"/>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【35】</w:t>
            </w:r>
            <w:r>
              <w:rPr>
                <w:rFonts w:hint="eastAsia" w:ascii="宋体" w:hAnsi="宋体" w:eastAsia="宋体" w:cs="宋体"/>
                <w:i w:val="0"/>
                <w:iCs w:val="0"/>
                <w:color w:val="000000"/>
                <w:sz w:val="21"/>
                <w:szCs w:val="21"/>
                <w:highlight w:val="none"/>
                <w:u w:val="none"/>
                <w:lang w:val="en-US" w:eastAsia="zh-CN" w:bidi="ar"/>
              </w:rPr>
              <w:t>支持周界防范：</w:t>
            </w:r>
            <w:r>
              <w:rPr>
                <w:rFonts w:hint="eastAsia" w:ascii="宋体" w:hAnsi="宋体" w:eastAsia="宋体" w:cs="宋体"/>
                <w:color w:val="000000"/>
                <w:szCs w:val="21"/>
                <w:highlight w:val="none"/>
              </w:rPr>
              <w:t>支持周界防范智能检测，支持绊线入侵、区域入侵、快速移动检测；绊线入侵、区域入侵、快速移动三项检测支持人、车分类及精准识别；同时支持徘徊检测、人员聚集、停车检测、物品遗留、物品搬移检测；支持大模型增强周界算法能力，可提升目标检测距离，降低目标误报率。</w:t>
            </w:r>
          </w:p>
        </w:tc>
        <w:tc>
          <w:tcPr>
            <w:tcW w:w="450" w:type="dxa"/>
            <w:vMerge w:val="continue"/>
            <w:shd w:val="clear" w:color="auto" w:fill="FFFFFF"/>
            <w:noWrap w:val="0"/>
            <w:vAlign w:val="center"/>
          </w:tcPr>
          <w:p w14:paraId="6EE3591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194AAC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7BF1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atLeast"/>
          <w:jc w:val="center"/>
        </w:trPr>
        <w:tc>
          <w:tcPr>
            <w:tcW w:w="636" w:type="dxa"/>
            <w:vMerge w:val="continue"/>
            <w:shd w:val="clear" w:color="auto" w:fill="FFFFFF"/>
            <w:noWrap w:val="0"/>
            <w:vAlign w:val="center"/>
          </w:tcPr>
          <w:p w14:paraId="002E155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689268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20237B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内置不少于2只麦克风；内置不少于1只扬声器；</w:t>
            </w:r>
          </w:p>
        </w:tc>
        <w:tc>
          <w:tcPr>
            <w:tcW w:w="450" w:type="dxa"/>
            <w:vMerge w:val="continue"/>
            <w:shd w:val="clear" w:color="auto" w:fill="FFFFFF"/>
            <w:noWrap w:val="0"/>
            <w:vAlign w:val="center"/>
          </w:tcPr>
          <w:p w14:paraId="3A78CB3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56B5EE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698B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68A101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2608EB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750A335">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【36】</w:t>
            </w:r>
            <w:r>
              <w:rPr>
                <w:rFonts w:hint="eastAsia" w:ascii="宋体" w:hAnsi="宋体" w:eastAsia="宋体" w:cs="宋体"/>
                <w:i w:val="0"/>
                <w:iCs w:val="0"/>
                <w:color w:val="000000"/>
                <w:sz w:val="21"/>
                <w:szCs w:val="21"/>
                <w:highlight w:val="none"/>
                <w:u w:val="none"/>
                <w:lang w:val="en-US" w:eastAsia="zh-CN" w:bidi="ar"/>
              </w:rPr>
              <w:t>应支持定时语音播报,最大可添加10个不同语音文件,可设置时间优先、次数优先,播放间隔可设置,支持针对不同语音单独配置播放时间计划</w:t>
            </w:r>
          </w:p>
        </w:tc>
        <w:tc>
          <w:tcPr>
            <w:tcW w:w="450" w:type="dxa"/>
            <w:vMerge w:val="continue"/>
            <w:shd w:val="clear" w:color="auto" w:fill="FFFFFF"/>
            <w:noWrap w:val="0"/>
            <w:vAlign w:val="center"/>
          </w:tcPr>
          <w:p w14:paraId="58617EC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092F20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E41C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B6A0E6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242562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4CDC9D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支持声光警戒功能；</w:t>
            </w:r>
          </w:p>
        </w:tc>
        <w:tc>
          <w:tcPr>
            <w:tcW w:w="450" w:type="dxa"/>
            <w:vMerge w:val="continue"/>
            <w:shd w:val="clear" w:color="auto" w:fill="FFFFFF"/>
            <w:noWrap w:val="0"/>
            <w:vAlign w:val="center"/>
          </w:tcPr>
          <w:p w14:paraId="6403347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BA450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719F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C43434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93B29C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54778E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接入标准：ONVIF（ProfileS&amp;ProfileG&amp;ProfileT&amp;ProfileM）；CGI；GB/T28181-2022；</w:t>
            </w:r>
          </w:p>
        </w:tc>
        <w:tc>
          <w:tcPr>
            <w:tcW w:w="450" w:type="dxa"/>
            <w:vMerge w:val="continue"/>
            <w:shd w:val="clear" w:color="auto" w:fill="FFFFFF"/>
            <w:noWrap w:val="0"/>
            <w:vAlign w:val="center"/>
          </w:tcPr>
          <w:p w14:paraId="4235B96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A131AD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AE01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vMerge w:val="continue"/>
            <w:shd w:val="clear" w:color="auto" w:fill="FFFFFF"/>
            <w:noWrap w:val="0"/>
            <w:vAlign w:val="center"/>
          </w:tcPr>
          <w:p w14:paraId="5ADA9EC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315083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B0BD8C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音频输入不少于1路；音频输出不少于1路；报警输入不少于2路；报警输出不少于2路；</w:t>
            </w:r>
          </w:p>
        </w:tc>
        <w:tc>
          <w:tcPr>
            <w:tcW w:w="450" w:type="dxa"/>
            <w:vMerge w:val="continue"/>
            <w:shd w:val="clear" w:color="auto" w:fill="FFFFFF"/>
            <w:noWrap w:val="0"/>
            <w:vAlign w:val="center"/>
          </w:tcPr>
          <w:p w14:paraId="3D60989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6D4EDA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05A5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836FFD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FD54B9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E9106A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支持DC12V电源返送；</w:t>
            </w:r>
          </w:p>
        </w:tc>
        <w:tc>
          <w:tcPr>
            <w:tcW w:w="450" w:type="dxa"/>
            <w:vMerge w:val="continue"/>
            <w:shd w:val="clear" w:color="auto" w:fill="FFFFFF"/>
            <w:noWrap w:val="0"/>
            <w:vAlign w:val="center"/>
          </w:tcPr>
          <w:p w14:paraId="2B4F94F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B92B40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A94F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7A3ADF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A6443E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BE6579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供电方式：DC12V（±30%）；PoE+（802.3at）；</w:t>
            </w:r>
          </w:p>
        </w:tc>
        <w:tc>
          <w:tcPr>
            <w:tcW w:w="450" w:type="dxa"/>
            <w:vMerge w:val="continue"/>
            <w:shd w:val="clear" w:color="auto" w:fill="FFFFFF"/>
            <w:noWrap w:val="0"/>
            <w:vAlign w:val="center"/>
          </w:tcPr>
          <w:p w14:paraId="1EC6181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2A0CA6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7BD2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DC290C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0F0938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31B363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50" w:type="dxa"/>
            <w:vMerge w:val="continue"/>
            <w:shd w:val="clear" w:color="auto" w:fill="FFFFFF"/>
            <w:noWrap w:val="0"/>
            <w:vAlign w:val="center"/>
          </w:tcPr>
          <w:p w14:paraId="22B77C6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157FFB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81DA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20325C1C">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0549F82D">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烟火检测摄像机</w:t>
            </w:r>
          </w:p>
        </w:tc>
        <w:tc>
          <w:tcPr>
            <w:tcW w:w="6593" w:type="dxa"/>
            <w:shd w:val="clear" w:color="auto" w:fill="FFFFFF"/>
            <w:noWrap w:val="0"/>
            <w:vAlign w:val="center"/>
          </w:tcPr>
          <w:p w14:paraId="194EFF4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传感器采用不低于1/2.7英寸CMOS；</w:t>
            </w:r>
          </w:p>
        </w:tc>
        <w:tc>
          <w:tcPr>
            <w:tcW w:w="450" w:type="dxa"/>
            <w:vMerge w:val="restart"/>
            <w:shd w:val="clear" w:color="auto" w:fill="FFFFFF"/>
            <w:noWrap w:val="0"/>
            <w:vAlign w:val="center"/>
          </w:tcPr>
          <w:p w14:paraId="2E2480C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1E2A06F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25</w:t>
            </w:r>
          </w:p>
        </w:tc>
      </w:tr>
      <w:tr w14:paraId="3F57C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E76970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62914C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2ADBE3A">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【37】</w:t>
            </w:r>
            <w:r>
              <w:rPr>
                <w:rFonts w:hint="eastAsia" w:ascii="宋体" w:hAnsi="宋体" w:eastAsia="宋体" w:cs="宋体"/>
                <w:i w:val="0"/>
                <w:iCs w:val="0"/>
                <w:color w:val="000000"/>
                <w:sz w:val="21"/>
                <w:szCs w:val="21"/>
                <w:highlight w:val="none"/>
                <w:u w:val="none"/>
                <w:lang w:val="en-US" w:eastAsia="zh-CN" w:bidi="ar"/>
              </w:rPr>
              <w:t>像素不低于400万；</w:t>
            </w:r>
          </w:p>
        </w:tc>
        <w:tc>
          <w:tcPr>
            <w:tcW w:w="450" w:type="dxa"/>
            <w:vMerge w:val="continue"/>
            <w:shd w:val="clear" w:color="auto" w:fill="FFFFFF"/>
            <w:noWrap w:val="0"/>
            <w:vAlign w:val="center"/>
          </w:tcPr>
          <w:p w14:paraId="43E8CF9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C74876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D532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23B428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BBE05F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57F089F">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最低照度：彩色模式≤0.002lux；黑白模式≤0.0002lux；补光灯开启0lux；</w:t>
            </w:r>
          </w:p>
        </w:tc>
        <w:tc>
          <w:tcPr>
            <w:tcW w:w="450" w:type="dxa"/>
            <w:vMerge w:val="continue"/>
            <w:shd w:val="clear" w:color="auto" w:fill="FFFFFF"/>
            <w:noWrap w:val="0"/>
            <w:vAlign w:val="center"/>
          </w:tcPr>
          <w:p w14:paraId="113A759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684C83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FB3D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0A50D1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0ABC15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9A2CA3B">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最大补光距离：</w:t>
            </w:r>
            <w:r>
              <w:rPr>
                <w:rFonts w:hint="eastAsia" w:ascii="宋体" w:hAnsi="宋体" w:eastAsia="宋体" w:cs="宋体"/>
                <w:color w:val="000000"/>
                <w:sz w:val="21"/>
                <w:szCs w:val="21"/>
                <w:highlight w:val="none"/>
              </w:rPr>
              <w:t>红外不低于</w:t>
            </w:r>
            <w:r>
              <w:rPr>
                <w:rFonts w:hint="eastAsia" w:ascii="宋体" w:hAnsi="宋体" w:eastAsia="宋体" w:cs="宋体"/>
                <w:color w:val="000000"/>
                <w:sz w:val="21"/>
                <w:szCs w:val="21"/>
                <w:highlight w:val="none"/>
                <w:lang w:val="en-US" w:eastAsia="zh-CN"/>
              </w:rPr>
              <w:t>60</w:t>
            </w:r>
            <w:r>
              <w:rPr>
                <w:rFonts w:hint="eastAsia" w:ascii="宋体" w:hAnsi="宋体" w:eastAsia="宋体" w:cs="宋体"/>
                <w:color w:val="000000"/>
                <w:sz w:val="21"/>
                <w:szCs w:val="21"/>
                <w:highlight w:val="none"/>
              </w:rPr>
              <w:t>m</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暖光不低于</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rPr>
              <w:t>m</w:t>
            </w:r>
            <w:r>
              <w:rPr>
                <w:rFonts w:hint="eastAsia" w:ascii="宋体" w:hAnsi="宋体" w:eastAsia="宋体" w:cs="宋体"/>
                <w:color w:val="000000"/>
                <w:sz w:val="21"/>
                <w:szCs w:val="21"/>
                <w:highlight w:val="none"/>
                <w:lang w:eastAsia="zh-CN"/>
              </w:rPr>
              <w:t>；</w:t>
            </w:r>
          </w:p>
        </w:tc>
        <w:tc>
          <w:tcPr>
            <w:tcW w:w="450" w:type="dxa"/>
            <w:vMerge w:val="continue"/>
            <w:shd w:val="clear" w:color="auto" w:fill="FFFFFF"/>
            <w:noWrap w:val="0"/>
            <w:vAlign w:val="center"/>
          </w:tcPr>
          <w:p w14:paraId="6C31483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664A67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B517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EB9125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EE0B9C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871EE8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补光灯：不少于2颗（红外灯）；不少于2颗（混光（红外+暖光）灯）；</w:t>
            </w:r>
          </w:p>
        </w:tc>
        <w:tc>
          <w:tcPr>
            <w:tcW w:w="450" w:type="dxa"/>
            <w:vMerge w:val="continue"/>
            <w:shd w:val="clear" w:color="auto" w:fill="FFFFFF"/>
            <w:noWrap w:val="0"/>
            <w:vAlign w:val="center"/>
          </w:tcPr>
          <w:p w14:paraId="3CD9581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F8EDE9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9790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636" w:type="dxa"/>
            <w:vMerge w:val="continue"/>
            <w:shd w:val="clear" w:color="auto" w:fill="FFFFFF"/>
            <w:noWrap w:val="0"/>
            <w:vAlign w:val="center"/>
          </w:tcPr>
          <w:p w14:paraId="12AD2F8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9AA987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8CA3F4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镜头类型：电动变焦；镜头焦距范围不小于2.7mm～13.5mm；镜头光圈：镜头光圈≤F1.6；</w:t>
            </w:r>
          </w:p>
        </w:tc>
        <w:tc>
          <w:tcPr>
            <w:tcW w:w="450" w:type="dxa"/>
            <w:vMerge w:val="continue"/>
            <w:shd w:val="clear" w:color="auto" w:fill="FFFFFF"/>
            <w:noWrap w:val="0"/>
            <w:vAlign w:val="center"/>
          </w:tcPr>
          <w:p w14:paraId="2AE7FBD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430557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A526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6A9C8A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94E2047">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2119DF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宽动态：支持光学宽动态，宽动态不低于120dB；</w:t>
            </w:r>
          </w:p>
        </w:tc>
        <w:tc>
          <w:tcPr>
            <w:tcW w:w="450" w:type="dxa"/>
            <w:vMerge w:val="continue"/>
            <w:shd w:val="clear" w:color="auto" w:fill="FFFFFF"/>
            <w:noWrap w:val="0"/>
            <w:vAlign w:val="center"/>
          </w:tcPr>
          <w:p w14:paraId="552ED81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C16CE3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814A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5EEA8E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8375E0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ABBC58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走廊模式：90°/270°（在2688×1520分辨率及以下支持）；</w:t>
            </w:r>
          </w:p>
        </w:tc>
        <w:tc>
          <w:tcPr>
            <w:tcW w:w="450" w:type="dxa"/>
            <w:vMerge w:val="continue"/>
            <w:shd w:val="clear" w:color="auto" w:fill="FFFFFF"/>
            <w:noWrap w:val="0"/>
            <w:vAlign w:val="center"/>
          </w:tcPr>
          <w:p w14:paraId="58F1FD4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D200C7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049F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7E921F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38FFEC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B64AD6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内置不少于1个麦克风；</w:t>
            </w:r>
          </w:p>
        </w:tc>
        <w:tc>
          <w:tcPr>
            <w:tcW w:w="450" w:type="dxa"/>
            <w:vMerge w:val="continue"/>
            <w:shd w:val="clear" w:color="auto" w:fill="FFFFFF"/>
            <w:noWrap w:val="0"/>
            <w:vAlign w:val="center"/>
          </w:tcPr>
          <w:p w14:paraId="7B46D08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B52C6B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D2C4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50932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D87F73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BB67ED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内置不少于1个扬声器；</w:t>
            </w:r>
          </w:p>
        </w:tc>
        <w:tc>
          <w:tcPr>
            <w:tcW w:w="450" w:type="dxa"/>
            <w:vMerge w:val="continue"/>
            <w:shd w:val="clear" w:color="auto" w:fill="FFFFFF"/>
            <w:noWrap w:val="0"/>
            <w:vAlign w:val="center"/>
          </w:tcPr>
          <w:p w14:paraId="676F228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0B4F35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1183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677809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96414D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F8DDC01">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【38】</w:t>
            </w:r>
            <w:r>
              <w:rPr>
                <w:rFonts w:hint="eastAsia" w:ascii="宋体" w:hAnsi="宋体" w:eastAsia="宋体" w:cs="宋体"/>
                <w:i w:val="0"/>
                <w:iCs w:val="0"/>
                <w:color w:val="000000"/>
                <w:sz w:val="21"/>
                <w:szCs w:val="21"/>
                <w:highlight w:val="none"/>
                <w:u w:val="none"/>
                <w:lang w:val="en-US" w:eastAsia="zh-CN" w:bidi="ar"/>
              </w:rPr>
              <w:t>报警事件：网络断开；IP冲突；非法访问；动态检测；视频遮挡；场景变更；音频异常侦测；外部报警；安全异常；烟雾检测；火焰检测；通道占用；目标出现；目标消失；变化检测；目标状态；</w:t>
            </w:r>
          </w:p>
        </w:tc>
        <w:tc>
          <w:tcPr>
            <w:tcW w:w="450" w:type="dxa"/>
            <w:vMerge w:val="continue"/>
            <w:shd w:val="clear" w:color="auto" w:fill="FFFFFF"/>
            <w:noWrap w:val="0"/>
            <w:vAlign w:val="center"/>
          </w:tcPr>
          <w:p w14:paraId="238ACFD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37AB51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4B0F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A45B62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49F22A7">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3371E7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接入标准：ONVIF（ProfileS&amp;ProfileG&amp;ProfileT）；CGI；GB/T28181-2022；</w:t>
            </w:r>
          </w:p>
        </w:tc>
        <w:tc>
          <w:tcPr>
            <w:tcW w:w="450" w:type="dxa"/>
            <w:vMerge w:val="continue"/>
            <w:shd w:val="clear" w:color="auto" w:fill="FFFFFF"/>
            <w:noWrap w:val="0"/>
            <w:vAlign w:val="center"/>
          </w:tcPr>
          <w:p w14:paraId="16809EA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C916EC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E1C9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A42B5D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28174D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0892AD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音频输入不少于1路；音频输出不少于1路；报警输入不少于2路；报警输出不少于2路；</w:t>
            </w:r>
          </w:p>
        </w:tc>
        <w:tc>
          <w:tcPr>
            <w:tcW w:w="450" w:type="dxa"/>
            <w:vMerge w:val="continue"/>
            <w:shd w:val="clear" w:color="auto" w:fill="FFFFFF"/>
            <w:noWrap w:val="0"/>
            <w:vAlign w:val="center"/>
          </w:tcPr>
          <w:p w14:paraId="5E65AD7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12AC7E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54B3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50EFD6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6EDEAE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132232D">
            <w:pPr>
              <w:pStyle w:val="91"/>
              <w:numPr>
                <w:ilvl w:val="0"/>
                <w:numId w:val="4"/>
              </w:numPr>
              <w:ind w:left="0" w:firstLine="0"/>
              <w:rPr>
                <w:rFonts w:hint="eastAsia" w:ascii="宋体" w:hAnsi="宋体" w:eastAsia="宋体" w:cs="宋体"/>
                <w:i w:val="0"/>
                <w:iCs w:val="0"/>
                <w:color w:val="000000"/>
                <w:sz w:val="21"/>
                <w:szCs w:val="21"/>
                <w:highlight w:val="none"/>
                <w:u w:val="none"/>
                <w:lang w:eastAsia="zh-CN"/>
              </w:rPr>
            </w:pPr>
            <w:r>
              <w:rPr>
                <w:rFonts w:hint="eastAsia" w:ascii="宋体" w:hAnsi="宋体" w:eastAsia="宋体" w:cs="宋体"/>
                <w:i w:val="0"/>
                <w:iCs w:val="0"/>
                <w:color w:val="000000"/>
                <w:sz w:val="21"/>
                <w:szCs w:val="21"/>
                <w:highlight w:val="none"/>
                <w:u w:val="none"/>
                <w:lang w:val="en-US" w:eastAsia="zh-CN" w:bidi="ar"/>
              </w:rPr>
              <w:t>支持DC12V电源返送</w:t>
            </w:r>
            <w:r>
              <w:rPr>
                <w:rFonts w:hint="eastAsia" w:ascii="宋体" w:hAnsi="宋体" w:eastAsia="宋体" w:cs="宋体"/>
                <w:color w:val="000000"/>
                <w:sz w:val="21"/>
                <w:szCs w:val="21"/>
                <w:highlight w:val="none"/>
                <w:lang w:eastAsia="zh-CN"/>
              </w:rPr>
              <w:t>；</w:t>
            </w:r>
          </w:p>
        </w:tc>
        <w:tc>
          <w:tcPr>
            <w:tcW w:w="450" w:type="dxa"/>
            <w:vMerge w:val="continue"/>
            <w:shd w:val="clear" w:color="auto" w:fill="FFFFFF"/>
            <w:noWrap w:val="0"/>
            <w:vAlign w:val="center"/>
          </w:tcPr>
          <w:p w14:paraId="57B748C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7D6688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33CA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CC1289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C579BE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61A20F6">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供电方式：</w:t>
            </w:r>
            <w:r>
              <w:rPr>
                <w:rFonts w:hint="eastAsia" w:ascii="宋体" w:hAnsi="宋体" w:eastAsia="宋体" w:cs="宋体"/>
                <w:color w:val="000000"/>
                <w:sz w:val="21"/>
                <w:szCs w:val="21"/>
                <w:highlight w:val="none"/>
              </w:rPr>
              <w:t>支持</w:t>
            </w:r>
            <w:r>
              <w:rPr>
                <w:rFonts w:hint="eastAsia" w:ascii="宋体" w:hAnsi="宋体" w:eastAsia="宋体" w:cs="宋体"/>
                <w:color w:val="000000"/>
                <w:sz w:val="21"/>
                <w:szCs w:val="21"/>
                <w:highlight w:val="none"/>
                <w:lang w:val="en-US" w:eastAsia="zh-CN"/>
              </w:rPr>
              <w:t>DC12</w:t>
            </w:r>
            <w:r>
              <w:rPr>
                <w:rFonts w:hint="eastAsia" w:ascii="宋体" w:hAnsi="宋体" w:eastAsia="宋体" w:cs="宋体"/>
                <w:color w:val="000000"/>
                <w:sz w:val="21"/>
                <w:szCs w:val="21"/>
                <w:highlight w:val="none"/>
              </w:rPr>
              <w:t>V，支持PoE供电；</w:t>
            </w:r>
          </w:p>
        </w:tc>
        <w:tc>
          <w:tcPr>
            <w:tcW w:w="450" w:type="dxa"/>
            <w:vMerge w:val="continue"/>
            <w:shd w:val="clear" w:color="auto" w:fill="FFFFFF"/>
            <w:noWrap w:val="0"/>
            <w:vAlign w:val="center"/>
          </w:tcPr>
          <w:p w14:paraId="33FFD30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4F27DA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6CB4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3BAB6C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5BEEDB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D64DD3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防护等级不低于IP67；</w:t>
            </w:r>
          </w:p>
        </w:tc>
        <w:tc>
          <w:tcPr>
            <w:tcW w:w="450" w:type="dxa"/>
            <w:vMerge w:val="continue"/>
            <w:shd w:val="clear" w:color="auto" w:fill="FFFFFF"/>
            <w:noWrap w:val="0"/>
            <w:vAlign w:val="center"/>
          </w:tcPr>
          <w:p w14:paraId="6163E67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BAC1E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5624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773082A6">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0AD984A3">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室外球机</w:t>
            </w:r>
          </w:p>
        </w:tc>
        <w:tc>
          <w:tcPr>
            <w:tcW w:w="6593" w:type="dxa"/>
            <w:shd w:val="clear" w:color="auto" w:fill="FFFFFF"/>
            <w:noWrap w:val="0"/>
            <w:vAlign w:val="center"/>
          </w:tcPr>
          <w:p w14:paraId="3F46696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传感器采用不低于1/2.8英寸CMOS；</w:t>
            </w:r>
          </w:p>
        </w:tc>
        <w:tc>
          <w:tcPr>
            <w:tcW w:w="450" w:type="dxa"/>
            <w:vMerge w:val="restart"/>
            <w:shd w:val="clear" w:color="auto" w:fill="FFFFFF"/>
            <w:noWrap w:val="0"/>
            <w:vAlign w:val="center"/>
          </w:tcPr>
          <w:p w14:paraId="72944B03">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3DF8EBEA">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6DB61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BC9839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6FBEA4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AA31A17">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【39】</w:t>
            </w:r>
            <w:r>
              <w:rPr>
                <w:rFonts w:hint="eastAsia" w:ascii="宋体" w:hAnsi="宋体" w:eastAsia="宋体" w:cs="宋体"/>
                <w:i w:val="0"/>
                <w:iCs w:val="0"/>
                <w:color w:val="000000"/>
                <w:sz w:val="21"/>
                <w:szCs w:val="21"/>
                <w:highlight w:val="none"/>
                <w:u w:val="none"/>
                <w:lang w:val="en-US" w:eastAsia="zh-CN" w:bidi="ar"/>
              </w:rPr>
              <w:t>像素不低于400万；</w:t>
            </w:r>
          </w:p>
        </w:tc>
        <w:tc>
          <w:tcPr>
            <w:tcW w:w="450" w:type="dxa"/>
            <w:vMerge w:val="continue"/>
            <w:shd w:val="clear" w:color="auto" w:fill="FFFFFF"/>
            <w:noWrap w:val="0"/>
            <w:vAlign w:val="center"/>
          </w:tcPr>
          <w:p w14:paraId="13C90B6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A47FB0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D4F8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435FDB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1D6D35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5BC2217">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最低照度：彩色：0.005lux@F1.6黑白：0.0005lux@F1.6</w:t>
            </w:r>
            <w:r>
              <w:rPr>
                <w:rFonts w:hint="eastAsia" w:ascii="宋体" w:hAnsi="宋体" w:eastAsia="宋体" w:cs="宋体"/>
                <w:color w:val="000000"/>
                <w:sz w:val="21"/>
                <w:szCs w:val="21"/>
                <w:highlight w:val="none"/>
              </w:rPr>
              <w:t>红外灯开启0lux</w:t>
            </w:r>
            <w:r>
              <w:rPr>
                <w:rFonts w:hint="eastAsia" w:ascii="宋体" w:hAnsi="宋体" w:eastAsia="宋体" w:cs="宋体"/>
                <w:color w:val="000000"/>
                <w:sz w:val="21"/>
                <w:szCs w:val="21"/>
                <w:highlight w:val="none"/>
                <w:lang w:eastAsia="zh-CN"/>
              </w:rPr>
              <w:t>；</w:t>
            </w:r>
          </w:p>
        </w:tc>
        <w:tc>
          <w:tcPr>
            <w:tcW w:w="450" w:type="dxa"/>
            <w:vMerge w:val="continue"/>
            <w:shd w:val="clear" w:color="auto" w:fill="FFFFFF"/>
            <w:noWrap w:val="0"/>
            <w:vAlign w:val="center"/>
          </w:tcPr>
          <w:p w14:paraId="459302A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AEF572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4101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0302DD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917482B">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FA8919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最大补光距离：不低于150m；</w:t>
            </w:r>
          </w:p>
        </w:tc>
        <w:tc>
          <w:tcPr>
            <w:tcW w:w="450" w:type="dxa"/>
            <w:vMerge w:val="continue"/>
            <w:shd w:val="clear" w:color="auto" w:fill="FFFFFF"/>
            <w:noWrap w:val="0"/>
            <w:vAlign w:val="center"/>
          </w:tcPr>
          <w:p w14:paraId="745F732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EEE681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D658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224EB9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B2300A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3DCBFF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补光类型：红外；</w:t>
            </w:r>
          </w:p>
        </w:tc>
        <w:tc>
          <w:tcPr>
            <w:tcW w:w="450" w:type="dxa"/>
            <w:vMerge w:val="continue"/>
            <w:shd w:val="clear" w:color="auto" w:fill="FFFFFF"/>
            <w:noWrap w:val="0"/>
            <w:vAlign w:val="center"/>
          </w:tcPr>
          <w:p w14:paraId="6275412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A550CD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4F97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9412E6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E5749F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811712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配置雨刷；</w:t>
            </w:r>
          </w:p>
        </w:tc>
        <w:tc>
          <w:tcPr>
            <w:tcW w:w="450" w:type="dxa"/>
            <w:vMerge w:val="continue"/>
            <w:shd w:val="clear" w:color="auto" w:fill="FFFFFF"/>
            <w:noWrap w:val="0"/>
            <w:vAlign w:val="center"/>
          </w:tcPr>
          <w:p w14:paraId="6D7A14E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5380C2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9199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vMerge w:val="continue"/>
            <w:shd w:val="clear" w:color="auto" w:fill="FFFFFF"/>
            <w:noWrap w:val="0"/>
            <w:vAlign w:val="center"/>
          </w:tcPr>
          <w:p w14:paraId="7936B7E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517649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3A015BC">
            <w:pPr>
              <w:keepLines/>
              <w:widowControl/>
              <w:numPr>
                <w:ilvl w:val="0"/>
                <w:numId w:val="4"/>
              </w:numP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镜头焦距范围不小于4.8mm～154mm；镜头光圈范围不小于：F1.6-F4.0；</w:t>
            </w:r>
          </w:p>
        </w:tc>
        <w:tc>
          <w:tcPr>
            <w:tcW w:w="450" w:type="dxa"/>
            <w:vMerge w:val="continue"/>
            <w:shd w:val="clear" w:color="auto" w:fill="FFFFFF"/>
            <w:noWrap w:val="0"/>
            <w:vAlign w:val="center"/>
          </w:tcPr>
          <w:p w14:paraId="6964C0B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0B734B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BBA4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1C8BA6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152453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A9CB1D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光学变倍不低于32倍；</w:t>
            </w:r>
          </w:p>
        </w:tc>
        <w:tc>
          <w:tcPr>
            <w:tcW w:w="450" w:type="dxa"/>
            <w:vMerge w:val="continue"/>
            <w:shd w:val="clear" w:color="auto" w:fill="FFFFFF"/>
            <w:noWrap w:val="0"/>
            <w:vAlign w:val="center"/>
          </w:tcPr>
          <w:p w14:paraId="549D318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8D4F5B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2EE1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083592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5EB12A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BC125B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周界防范：支持绊线入侵；支持区域入侵；支持穿越围栏；支持徘徊检测；支持物品遗留；支持物品搬移；支持快速移动；支持停车检测；支持人员聚集；支持人车分类报警；支持联动跟踪；</w:t>
            </w:r>
          </w:p>
        </w:tc>
        <w:tc>
          <w:tcPr>
            <w:tcW w:w="450" w:type="dxa"/>
            <w:vMerge w:val="continue"/>
            <w:shd w:val="clear" w:color="auto" w:fill="FFFFFF"/>
            <w:noWrap w:val="0"/>
            <w:vAlign w:val="center"/>
          </w:tcPr>
          <w:p w14:paraId="1BB397C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E63430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7364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1984C1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EE1B3DB">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ACDBE7A">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【40】</w:t>
            </w:r>
            <w:r>
              <w:rPr>
                <w:rFonts w:hint="eastAsia" w:ascii="宋体" w:hAnsi="宋体" w:eastAsia="宋体" w:cs="宋体"/>
                <w:i w:val="0"/>
                <w:iCs w:val="0"/>
                <w:color w:val="000000"/>
                <w:sz w:val="21"/>
                <w:szCs w:val="21"/>
                <w:highlight w:val="none"/>
                <w:u w:val="none"/>
                <w:lang w:val="en-US" w:eastAsia="zh-CN" w:bidi="ar"/>
              </w:rPr>
              <w:t>人脸检测：</w:t>
            </w:r>
            <w:r>
              <w:rPr>
                <w:rFonts w:hint="eastAsia" w:ascii="宋体" w:hAnsi="宋体" w:eastAsia="宋体" w:cs="宋体"/>
                <w:color w:val="000000"/>
                <w:sz w:val="21"/>
                <w:szCs w:val="21"/>
                <w:highlight w:val="none"/>
              </w:rPr>
              <w:t>支持人脸检测、人脸轨迹框、优选抓拍</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支持上报</w:t>
            </w:r>
            <w:r>
              <w:rPr>
                <w:rFonts w:hint="eastAsia" w:ascii="宋体" w:hAnsi="宋体" w:eastAsia="宋体" w:cs="宋体"/>
                <w:color w:val="000000"/>
                <w:sz w:val="21"/>
                <w:szCs w:val="21"/>
                <w:highlight w:val="none"/>
              </w:rPr>
              <w:t>最优人脸抓图</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支持</w:t>
            </w:r>
            <w:r>
              <w:rPr>
                <w:rFonts w:hint="eastAsia" w:ascii="宋体" w:hAnsi="宋体" w:eastAsia="宋体" w:cs="宋体"/>
                <w:color w:val="000000"/>
                <w:sz w:val="21"/>
                <w:szCs w:val="21"/>
                <w:highlight w:val="none"/>
              </w:rPr>
              <w:t>人脸增强；支持人脸属性提取（性别、年龄段、眼镜、表情、口罩、胡子等至少 6 类）；支持人脸抠图（人脸、单寸照两种规格）；支持实时、优选、质量优先三种抓拍策略</w:t>
            </w:r>
          </w:p>
        </w:tc>
        <w:tc>
          <w:tcPr>
            <w:tcW w:w="450" w:type="dxa"/>
            <w:vMerge w:val="continue"/>
            <w:shd w:val="clear" w:color="auto" w:fill="FFFFFF"/>
            <w:noWrap w:val="0"/>
            <w:vAlign w:val="center"/>
          </w:tcPr>
          <w:p w14:paraId="0BE85FC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6CF17C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4966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85044B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91259F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C480F0C">
            <w:pPr>
              <w:pStyle w:val="91"/>
              <w:numPr>
                <w:ilvl w:val="0"/>
                <w:numId w:val="4"/>
              </w:numPr>
              <w:ind w:left="0" w:firstLine="0"/>
              <w:rPr>
                <w:rFonts w:hint="eastAsia" w:ascii="宋体" w:hAnsi="宋体" w:eastAsia="宋体" w:cs="宋体"/>
                <w:i w:val="0"/>
                <w:iCs w:val="0"/>
                <w:color w:val="000000"/>
                <w:sz w:val="21"/>
                <w:szCs w:val="21"/>
                <w:highlight w:val="none"/>
                <w:u w:val="none"/>
                <w:lang w:eastAsia="zh-CN"/>
              </w:rPr>
            </w:pPr>
            <w:r>
              <w:rPr>
                <w:rFonts w:hint="eastAsia" w:ascii="宋体" w:hAnsi="宋体" w:eastAsia="宋体" w:cs="宋体"/>
                <w:i w:val="0"/>
                <w:iCs w:val="0"/>
                <w:color w:val="000000"/>
                <w:sz w:val="21"/>
                <w:szCs w:val="21"/>
                <w:highlight w:val="none"/>
                <w:u w:val="none"/>
                <w:lang w:val="en-US" w:eastAsia="zh-CN" w:bidi="ar"/>
              </w:rPr>
              <w:t>应支持声警戒：</w:t>
            </w:r>
            <w:r>
              <w:rPr>
                <w:rFonts w:hint="eastAsia" w:ascii="宋体" w:hAnsi="宋体" w:eastAsia="宋体" w:cs="宋体"/>
                <w:color w:val="000000"/>
                <w:sz w:val="21"/>
                <w:szCs w:val="21"/>
                <w:highlight w:val="none"/>
                <w:lang w:val="en-US" w:eastAsia="zh-CN"/>
              </w:rPr>
              <w:t>内置不少于11</w:t>
            </w:r>
            <w:r>
              <w:rPr>
                <w:rFonts w:hint="eastAsia" w:ascii="宋体" w:hAnsi="宋体" w:eastAsia="宋体" w:cs="宋体"/>
                <w:i w:val="0"/>
                <w:iCs w:val="0"/>
                <w:color w:val="000000"/>
                <w:sz w:val="21"/>
                <w:szCs w:val="21"/>
                <w:highlight w:val="none"/>
                <w:u w:val="none"/>
                <w:lang w:val="en-US" w:eastAsia="zh-CN" w:bidi="ar"/>
              </w:rPr>
              <w:t>条语音报警内容，支持自定义语音内容导入；</w:t>
            </w:r>
            <w:r>
              <w:rPr>
                <w:rFonts w:hint="eastAsia" w:ascii="宋体" w:hAnsi="宋体" w:eastAsia="宋体" w:cs="宋体"/>
                <w:color w:val="000000"/>
                <w:sz w:val="21"/>
                <w:szCs w:val="21"/>
                <w:highlight w:val="none"/>
              </w:rPr>
              <w:t>音量支持高</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中</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低三档</w:t>
            </w:r>
            <w:r>
              <w:rPr>
                <w:rFonts w:hint="eastAsia" w:ascii="宋体" w:hAnsi="宋体" w:eastAsia="宋体" w:cs="宋体"/>
                <w:color w:val="000000"/>
                <w:sz w:val="21"/>
                <w:szCs w:val="21"/>
                <w:highlight w:val="none"/>
                <w:lang w:val="en-US" w:eastAsia="zh-CN"/>
              </w:rPr>
              <w:t>可</w:t>
            </w:r>
            <w:r>
              <w:rPr>
                <w:rFonts w:hint="eastAsia" w:ascii="宋体" w:hAnsi="宋体" w:eastAsia="宋体" w:cs="宋体"/>
                <w:color w:val="000000"/>
                <w:sz w:val="21"/>
                <w:szCs w:val="21"/>
                <w:highlight w:val="none"/>
              </w:rPr>
              <w:t>调节</w:t>
            </w:r>
            <w:r>
              <w:rPr>
                <w:rFonts w:hint="eastAsia" w:ascii="宋体" w:hAnsi="宋体" w:eastAsia="宋体" w:cs="宋体"/>
                <w:color w:val="000000"/>
                <w:sz w:val="21"/>
                <w:szCs w:val="21"/>
                <w:highlight w:val="none"/>
                <w:lang w:eastAsia="zh-CN"/>
              </w:rPr>
              <w:t>；</w:t>
            </w:r>
          </w:p>
        </w:tc>
        <w:tc>
          <w:tcPr>
            <w:tcW w:w="450" w:type="dxa"/>
            <w:vMerge w:val="continue"/>
            <w:shd w:val="clear" w:color="auto" w:fill="FFFFFF"/>
            <w:noWrap w:val="0"/>
            <w:vAlign w:val="center"/>
          </w:tcPr>
          <w:p w14:paraId="4C16E22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0C2C55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A3AC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9211B0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97CD37B">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756339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支持图像防抖功能，在一定范围内的抖动，开启陀螺仪防抖能使视频图像有明显改善；</w:t>
            </w:r>
          </w:p>
        </w:tc>
        <w:tc>
          <w:tcPr>
            <w:tcW w:w="450" w:type="dxa"/>
            <w:vMerge w:val="continue"/>
            <w:shd w:val="clear" w:color="auto" w:fill="FFFFFF"/>
            <w:noWrap w:val="0"/>
            <w:vAlign w:val="center"/>
          </w:tcPr>
          <w:p w14:paraId="06DE21A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D1B70E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38D4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F993C1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C803BA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50CA19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支持电子透雾；</w:t>
            </w:r>
          </w:p>
        </w:tc>
        <w:tc>
          <w:tcPr>
            <w:tcW w:w="450" w:type="dxa"/>
            <w:vMerge w:val="continue"/>
            <w:shd w:val="clear" w:color="auto" w:fill="FFFFFF"/>
            <w:noWrap w:val="0"/>
            <w:vAlign w:val="center"/>
          </w:tcPr>
          <w:p w14:paraId="40A6C69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77935D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2D61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636" w:type="dxa"/>
            <w:vMerge w:val="continue"/>
            <w:shd w:val="clear" w:color="auto" w:fill="FFFFFF"/>
            <w:noWrap w:val="0"/>
            <w:vAlign w:val="center"/>
          </w:tcPr>
          <w:p w14:paraId="49CD592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5B26BB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707D13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音频输入不少于1路；音频输出不少于1路；</w:t>
            </w:r>
          </w:p>
        </w:tc>
        <w:tc>
          <w:tcPr>
            <w:tcW w:w="450" w:type="dxa"/>
            <w:vMerge w:val="continue"/>
            <w:shd w:val="clear" w:color="auto" w:fill="FFFFFF"/>
            <w:noWrap w:val="0"/>
            <w:vAlign w:val="center"/>
          </w:tcPr>
          <w:p w14:paraId="7FCFAC2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4D1E4F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717C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54F776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6B6314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15CBAF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支持语音对讲；</w:t>
            </w:r>
          </w:p>
        </w:tc>
        <w:tc>
          <w:tcPr>
            <w:tcW w:w="450" w:type="dxa"/>
            <w:vMerge w:val="continue"/>
            <w:shd w:val="clear" w:color="auto" w:fill="FFFFFF"/>
            <w:noWrap w:val="0"/>
            <w:vAlign w:val="center"/>
          </w:tcPr>
          <w:p w14:paraId="1C38149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9F6B88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37EA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636" w:type="dxa"/>
            <w:vMerge w:val="continue"/>
            <w:shd w:val="clear" w:color="auto" w:fill="FFFFFF"/>
            <w:noWrap w:val="0"/>
            <w:vAlign w:val="center"/>
          </w:tcPr>
          <w:p w14:paraId="0AC2990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8976F2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9A450AA">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报警输入不少于2路，开关量输入（0～5VDC）；报警输出不少于1路；</w:t>
            </w:r>
          </w:p>
        </w:tc>
        <w:tc>
          <w:tcPr>
            <w:tcW w:w="450" w:type="dxa"/>
            <w:vMerge w:val="continue"/>
            <w:shd w:val="clear" w:color="auto" w:fill="FFFFFF"/>
            <w:noWrap w:val="0"/>
            <w:vAlign w:val="center"/>
          </w:tcPr>
          <w:p w14:paraId="04148F5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7F2045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EACD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A794AF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06B1B7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374E5B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供电方式：DC24V/2.5A±25%，兼容AC24V/3A±25%；</w:t>
            </w:r>
          </w:p>
        </w:tc>
        <w:tc>
          <w:tcPr>
            <w:tcW w:w="450" w:type="dxa"/>
            <w:vMerge w:val="continue"/>
            <w:shd w:val="clear" w:color="auto" w:fill="FFFFFF"/>
            <w:noWrap w:val="0"/>
            <w:vAlign w:val="center"/>
          </w:tcPr>
          <w:p w14:paraId="512EAF9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10EF7F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F2C6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0CF67E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A7BD0C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211435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防护等级不低于IP66；具备TVS6000V防雷、防浪涌和防突波保护；</w:t>
            </w:r>
          </w:p>
        </w:tc>
        <w:tc>
          <w:tcPr>
            <w:tcW w:w="450" w:type="dxa"/>
            <w:vMerge w:val="continue"/>
            <w:shd w:val="clear" w:color="auto" w:fill="FFFFFF"/>
            <w:noWrap w:val="0"/>
            <w:vAlign w:val="center"/>
          </w:tcPr>
          <w:p w14:paraId="1519F74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CA72E4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2712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vMerge w:val="restart"/>
            <w:shd w:val="clear" w:color="auto" w:fill="FFFFFF"/>
            <w:noWrap w:val="0"/>
            <w:vAlign w:val="center"/>
          </w:tcPr>
          <w:p w14:paraId="360754DA">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52D99440">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全景相机</w:t>
            </w:r>
          </w:p>
        </w:tc>
        <w:tc>
          <w:tcPr>
            <w:tcW w:w="6593" w:type="dxa"/>
            <w:shd w:val="clear" w:color="auto" w:fill="FFFFFF"/>
            <w:noWrap w:val="0"/>
            <w:vAlign w:val="center"/>
          </w:tcPr>
          <w:p w14:paraId="5110564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传感器类型：通道1（全景）：采用不低于1/1.8英寸CMOS；通道2（球机）：采用不低于1/1.8英寸CMOS；；</w:t>
            </w:r>
          </w:p>
        </w:tc>
        <w:tc>
          <w:tcPr>
            <w:tcW w:w="450" w:type="dxa"/>
            <w:vMerge w:val="restart"/>
            <w:shd w:val="clear" w:color="auto" w:fill="FFFFFF"/>
            <w:noWrap w:val="0"/>
            <w:vAlign w:val="center"/>
          </w:tcPr>
          <w:p w14:paraId="6E953FF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1B1EC6F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7A74F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8E1FD2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A685A3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5DC4F84">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【41】</w:t>
            </w:r>
            <w:r>
              <w:rPr>
                <w:rFonts w:hint="eastAsia" w:ascii="宋体" w:hAnsi="宋体" w:eastAsia="宋体" w:cs="宋体"/>
                <w:i w:val="0"/>
                <w:iCs w:val="0"/>
                <w:color w:val="000000"/>
                <w:sz w:val="21"/>
                <w:szCs w:val="21"/>
                <w:highlight w:val="none"/>
                <w:u w:val="none"/>
                <w:lang w:val="en-US" w:eastAsia="zh-CN" w:bidi="ar"/>
              </w:rPr>
              <w:t>像素：通道1(全景)：不低于1600万像素；通道2(球机)：不低于400万像素；</w:t>
            </w:r>
          </w:p>
        </w:tc>
        <w:tc>
          <w:tcPr>
            <w:tcW w:w="450" w:type="dxa"/>
            <w:vMerge w:val="continue"/>
            <w:shd w:val="clear" w:color="auto" w:fill="FFFFFF"/>
            <w:noWrap w:val="0"/>
            <w:vAlign w:val="center"/>
          </w:tcPr>
          <w:p w14:paraId="50B7A4B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1F103F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9F89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6C0EC9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D42282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6BA5C7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最低照度：通道1(全景)：彩色模式≤0.0005Lux，黑白模式≤0.0001Lux；通道2(球机)：彩色模式≤0.001Lux@F1.6，黑白模式≤0.0001Lux@F1.6，柔光灯开启0Lux全彩夜视；</w:t>
            </w:r>
          </w:p>
        </w:tc>
        <w:tc>
          <w:tcPr>
            <w:tcW w:w="450" w:type="dxa"/>
            <w:vMerge w:val="continue"/>
            <w:shd w:val="clear" w:color="auto" w:fill="FFFFFF"/>
            <w:noWrap w:val="0"/>
            <w:vAlign w:val="center"/>
          </w:tcPr>
          <w:p w14:paraId="035DBD9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EB4B6F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B7F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BFC392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206EA8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17BCFC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最大补光距离：通道2(球机)：支持双色柔光补光，白光补光距离≥80m，红外补光距离≥150m；</w:t>
            </w:r>
          </w:p>
        </w:tc>
        <w:tc>
          <w:tcPr>
            <w:tcW w:w="450" w:type="dxa"/>
            <w:vMerge w:val="continue"/>
            <w:shd w:val="clear" w:color="auto" w:fill="FFFFFF"/>
            <w:noWrap w:val="0"/>
            <w:vAlign w:val="center"/>
          </w:tcPr>
          <w:p w14:paraId="23AAA24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4FE715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4A72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vMerge w:val="continue"/>
            <w:shd w:val="clear" w:color="auto" w:fill="FFFFFF"/>
            <w:noWrap w:val="0"/>
            <w:vAlign w:val="center"/>
          </w:tcPr>
          <w:p w14:paraId="36B753C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78EAB8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322B4E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镜头类型：通道1(全景)：定焦；通道2(球机)：电动变焦；镜头焦距：</w:t>
            </w:r>
            <w:r>
              <w:rPr>
                <w:rFonts w:hint="eastAsia" w:ascii="宋体" w:hAnsi="宋体" w:eastAsia="宋体" w:cs="宋体"/>
                <w:color w:val="000000"/>
                <w:szCs w:val="21"/>
                <w:highlight w:val="none"/>
                <w:lang w:val="en-US" w:eastAsia="zh-CN"/>
              </w:rPr>
              <w:t>全景定焦焦距≤2.8mm；球机焦距范围包含 5.2mm～210mm</w:t>
            </w:r>
            <w:r>
              <w:rPr>
                <w:rFonts w:hint="eastAsia" w:ascii="宋体" w:hAnsi="宋体" w:eastAsia="宋体" w:cs="宋体"/>
                <w:i w:val="0"/>
                <w:iCs w:val="0"/>
                <w:color w:val="000000"/>
                <w:sz w:val="21"/>
                <w:szCs w:val="21"/>
                <w:highlight w:val="none"/>
                <w:u w:val="none"/>
                <w:lang w:val="en-US" w:eastAsia="zh-CN" w:bidi="ar"/>
              </w:rPr>
              <w:t>；</w:t>
            </w:r>
          </w:p>
        </w:tc>
        <w:tc>
          <w:tcPr>
            <w:tcW w:w="450" w:type="dxa"/>
            <w:vMerge w:val="continue"/>
            <w:shd w:val="clear" w:color="auto" w:fill="FFFFFF"/>
            <w:noWrap w:val="0"/>
            <w:vAlign w:val="center"/>
          </w:tcPr>
          <w:p w14:paraId="60137DF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AAE4EF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C8F5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1EE19B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F176D1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6EC7E9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变倍不低于40倍；</w:t>
            </w:r>
          </w:p>
        </w:tc>
        <w:tc>
          <w:tcPr>
            <w:tcW w:w="450" w:type="dxa"/>
            <w:vMerge w:val="continue"/>
            <w:shd w:val="clear" w:color="auto" w:fill="FFFFFF"/>
            <w:noWrap w:val="0"/>
            <w:vAlign w:val="center"/>
          </w:tcPr>
          <w:p w14:paraId="6FC8399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428525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7581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5FADB6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0E06A7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8B20CD3">
            <w:pPr>
              <w:pStyle w:val="91"/>
              <w:numPr>
                <w:ilvl w:val="0"/>
                <w:numId w:val="4"/>
              </w:numPr>
              <w:ind w:left="0" w:firstLine="0"/>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镜头光圈：</w:t>
            </w:r>
            <w:r>
              <w:rPr>
                <w:rFonts w:hint="eastAsia" w:ascii="宋体" w:hAnsi="宋体" w:eastAsia="宋体" w:cs="宋体"/>
                <w:color w:val="000000"/>
                <w:szCs w:val="21"/>
                <w:highlight w:val="none"/>
              </w:rPr>
              <w:t>全景镜头最大光圈≤F1.0；球机镜头光圈范围 F1.6</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F5.0</w:t>
            </w:r>
            <w:r>
              <w:rPr>
                <w:rFonts w:hint="eastAsia" w:ascii="宋体" w:hAnsi="宋体" w:eastAsia="宋体" w:cs="宋体"/>
                <w:i w:val="0"/>
                <w:iCs w:val="0"/>
                <w:color w:val="000000"/>
                <w:sz w:val="21"/>
                <w:szCs w:val="21"/>
                <w:highlight w:val="none"/>
                <w:u w:val="none"/>
                <w:lang w:val="en-US" w:eastAsia="zh-CN" w:bidi="ar"/>
              </w:rPr>
              <w:t>；</w:t>
            </w:r>
          </w:p>
        </w:tc>
        <w:tc>
          <w:tcPr>
            <w:tcW w:w="450" w:type="dxa"/>
            <w:vMerge w:val="continue"/>
            <w:shd w:val="clear" w:color="auto" w:fill="FFFFFF"/>
            <w:noWrap w:val="0"/>
            <w:vAlign w:val="center"/>
          </w:tcPr>
          <w:p w14:paraId="0E34326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93C8E5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55A4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8FD00D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2C656CB">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E21DE3D">
            <w:pPr>
              <w:pStyle w:val="91"/>
              <w:numPr>
                <w:ilvl w:val="0"/>
                <w:numId w:val="4"/>
              </w:numPr>
              <w:ind w:left="0" w:firstLine="0"/>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color w:val="000000"/>
                <w:szCs w:val="21"/>
                <w:highlight w:val="none"/>
              </w:rPr>
              <w:t>视场角：通道1(全景)：水平视场角≥180°，竖直视场角≥103°；通道2(球机)：广角端水平视场角≥60.8°，远景端水平视场角≤2.8°；广角端垂直视场角≥35.9°，远景端垂直视场角≤1.7°；广角端对角线视场角≥67.7°，远景端对角线视场角≤3.3°</w:t>
            </w:r>
            <w:r>
              <w:rPr>
                <w:rFonts w:hint="eastAsia" w:ascii="宋体" w:hAnsi="宋体" w:eastAsia="宋体" w:cs="宋体"/>
                <w:color w:val="000000"/>
                <w:szCs w:val="21"/>
                <w:highlight w:val="none"/>
                <w:lang w:eastAsia="zh-CN"/>
              </w:rPr>
              <w:t>；</w:t>
            </w:r>
          </w:p>
        </w:tc>
        <w:tc>
          <w:tcPr>
            <w:tcW w:w="450" w:type="dxa"/>
            <w:vMerge w:val="continue"/>
            <w:shd w:val="clear" w:color="auto" w:fill="FFFFFF"/>
            <w:noWrap w:val="0"/>
            <w:vAlign w:val="center"/>
          </w:tcPr>
          <w:p w14:paraId="528B5D9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647762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6B12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6FF170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028AE6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6C8D70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支持对镜头前盖玻璃进行加热,可去除玻璃上的冰状和水状附着物功能；</w:t>
            </w:r>
          </w:p>
        </w:tc>
        <w:tc>
          <w:tcPr>
            <w:tcW w:w="450" w:type="dxa"/>
            <w:vMerge w:val="continue"/>
            <w:shd w:val="clear" w:color="auto" w:fill="FFFFFF"/>
            <w:noWrap w:val="0"/>
            <w:vAlign w:val="center"/>
          </w:tcPr>
          <w:p w14:paraId="64A699E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AE42AB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DC2C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F7DFFB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275542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319F1E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智能说明：通道1(全景)：通用行为分析(周界防范)，人群分布图，车辆密度；通道2(球机)：通用行为分析(周界防范)，视频结构化，人脸识别；</w:t>
            </w:r>
          </w:p>
        </w:tc>
        <w:tc>
          <w:tcPr>
            <w:tcW w:w="450" w:type="dxa"/>
            <w:vMerge w:val="continue"/>
            <w:shd w:val="clear" w:color="auto" w:fill="FFFFFF"/>
            <w:noWrap w:val="0"/>
            <w:vAlign w:val="center"/>
          </w:tcPr>
          <w:p w14:paraId="1DB781E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601BBB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8824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D7FDDE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E775A4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7840ED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周界防范：通道1(全景)：绊线入侵；区域入侵；停车检测；通道2(球机)：绊线入侵；区域入侵；停车检测；穿越围栏；快速移动；物品遗留；物品搬移；人员聚集；徘徊检测；</w:t>
            </w:r>
          </w:p>
        </w:tc>
        <w:tc>
          <w:tcPr>
            <w:tcW w:w="450" w:type="dxa"/>
            <w:vMerge w:val="continue"/>
            <w:shd w:val="clear" w:color="auto" w:fill="FFFFFF"/>
            <w:noWrap w:val="0"/>
            <w:vAlign w:val="center"/>
          </w:tcPr>
          <w:p w14:paraId="4A761DD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AB2AC0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34B4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9308A3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CEB423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2AD632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支持人脸识别；</w:t>
            </w:r>
          </w:p>
        </w:tc>
        <w:tc>
          <w:tcPr>
            <w:tcW w:w="450" w:type="dxa"/>
            <w:vMerge w:val="continue"/>
            <w:shd w:val="clear" w:color="auto" w:fill="FFFFFF"/>
            <w:noWrap w:val="0"/>
            <w:vAlign w:val="center"/>
          </w:tcPr>
          <w:p w14:paraId="20001C3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DD6B77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C5A0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3F81A5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CB52E2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9AE1AFA">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支持人群分布图：通道1(全景)：人群分布效果图、全局人数统计、区域人数统计、区域内人群分布、人群态势，拥挤等级报警</w:t>
            </w:r>
          </w:p>
        </w:tc>
        <w:tc>
          <w:tcPr>
            <w:tcW w:w="450" w:type="dxa"/>
            <w:vMerge w:val="continue"/>
            <w:shd w:val="clear" w:color="auto" w:fill="FFFFFF"/>
            <w:noWrap w:val="0"/>
            <w:vAlign w:val="center"/>
          </w:tcPr>
          <w:p w14:paraId="42503C6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B839CC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A4FB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1D7281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618DDC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0DB120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支持态势分析,可随时对当前视频数据进行数据分析,并生成人群检测数据；</w:t>
            </w:r>
          </w:p>
        </w:tc>
        <w:tc>
          <w:tcPr>
            <w:tcW w:w="450" w:type="dxa"/>
            <w:vMerge w:val="continue"/>
            <w:shd w:val="clear" w:color="auto" w:fill="FFFFFF"/>
            <w:noWrap w:val="0"/>
            <w:vAlign w:val="center"/>
          </w:tcPr>
          <w:p w14:paraId="389FDB0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80C675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FE96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7976AB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27CC49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76470F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支持视频结构化：通道2(球机)：支持机动车、非机动车、人脸、人体检测；支持优选；支持抓拍；支持上报最优的抓图机动车属性；</w:t>
            </w:r>
          </w:p>
        </w:tc>
        <w:tc>
          <w:tcPr>
            <w:tcW w:w="450" w:type="dxa"/>
            <w:vMerge w:val="continue"/>
            <w:shd w:val="clear" w:color="auto" w:fill="FFFFFF"/>
            <w:noWrap w:val="0"/>
            <w:vAlign w:val="center"/>
          </w:tcPr>
          <w:p w14:paraId="2F14A40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9B1E34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14E6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77C48D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0AF508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65765A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内置不少于2只麦克风；内置不少于1只扬声器；</w:t>
            </w:r>
          </w:p>
        </w:tc>
        <w:tc>
          <w:tcPr>
            <w:tcW w:w="450" w:type="dxa"/>
            <w:vMerge w:val="continue"/>
            <w:shd w:val="clear" w:color="auto" w:fill="FFFFFF"/>
            <w:noWrap w:val="0"/>
            <w:vAlign w:val="center"/>
          </w:tcPr>
          <w:p w14:paraId="70A55B5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0C27BF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8D66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C82276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A680D0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6565DE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网络接口不少于1个（RJ-45网口，支持10M/100M/1000M网络数据）；</w:t>
            </w:r>
          </w:p>
        </w:tc>
        <w:tc>
          <w:tcPr>
            <w:tcW w:w="450" w:type="dxa"/>
            <w:vMerge w:val="continue"/>
            <w:shd w:val="clear" w:color="auto" w:fill="FFFFFF"/>
            <w:noWrap w:val="0"/>
            <w:vAlign w:val="center"/>
          </w:tcPr>
          <w:p w14:paraId="5277371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99CA1C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AC09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5129A5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E8E343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ED664F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接入标准：</w:t>
            </w:r>
            <w:r>
              <w:rPr>
                <w:rFonts w:hint="eastAsia" w:ascii="宋体" w:hAnsi="宋体" w:eastAsia="宋体" w:cs="宋体"/>
                <w:color w:val="000000"/>
                <w:sz w:val="21"/>
                <w:szCs w:val="21"/>
                <w:highlight w:val="none"/>
              </w:rPr>
              <w:t xml:space="preserve">支持 ONVIF Profile G、Profile T；支持 CGI 接口；支持 </w:t>
            </w:r>
            <w:r>
              <w:rPr>
                <w:rFonts w:hint="eastAsia" w:ascii="宋体" w:hAnsi="宋体" w:eastAsia="宋体" w:cs="宋体"/>
                <w:color w:val="000000"/>
                <w:sz w:val="21"/>
                <w:szCs w:val="21"/>
                <w:highlight w:val="none"/>
                <w:lang w:eastAsia="zh-CN"/>
              </w:rPr>
              <w:t>GB/T28181-2022</w:t>
            </w:r>
            <w:r>
              <w:rPr>
                <w:rFonts w:hint="eastAsia" w:ascii="宋体" w:hAnsi="宋体" w:eastAsia="宋体" w:cs="宋体"/>
                <w:color w:val="000000"/>
                <w:sz w:val="21"/>
                <w:szCs w:val="21"/>
                <w:highlight w:val="none"/>
              </w:rPr>
              <w:t>；支持 GA/T1400</w:t>
            </w:r>
            <w:r>
              <w:rPr>
                <w:rFonts w:hint="eastAsia" w:ascii="宋体" w:hAnsi="宋体" w:eastAsia="宋体" w:cs="宋体"/>
                <w:i w:val="0"/>
                <w:iCs w:val="0"/>
                <w:color w:val="000000"/>
                <w:sz w:val="21"/>
                <w:szCs w:val="21"/>
                <w:highlight w:val="none"/>
                <w:u w:val="none"/>
                <w:lang w:val="en-US" w:eastAsia="zh-CN" w:bidi="ar"/>
              </w:rPr>
              <w:t>；</w:t>
            </w:r>
          </w:p>
        </w:tc>
        <w:tc>
          <w:tcPr>
            <w:tcW w:w="450" w:type="dxa"/>
            <w:vMerge w:val="continue"/>
            <w:shd w:val="clear" w:color="auto" w:fill="FFFFFF"/>
            <w:noWrap w:val="0"/>
            <w:vAlign w:val="center"/>
          </w:tcPr>
          <w:p w14:paraId="60B8547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3893C3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F35B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B18E7F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BC94B6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7A95DF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支持MicroSD卡存储，最大支持容量不小于1TB；</w:t>
            </w:r>
          </w:p>
        </w:tc>
        <w:tc>
          <w:tcPr>
            <w:tcW w:w="450" w:type="dxa"/>
            <w:vMerge w:val="continue"/>
            <w:shd w:val="clear" w:color="auto" w:fill="FFFFFF"/>
            <w:noWrap w:val="0"/>
            <w:vAlign w:val="center"/>
          </w:tcPr>
          <w:p w14:paraId="4D3F7AC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E670D7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511D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657B26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770002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929716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RS-485接口不少于1个（波特率范围：1200bps～115200bps）；</w:t>
            </w:r>
          </w:p>
        </w:tc>
        <w:tc>
          <w:tcPr>
            <w:tcW w:w="450" w:type="dxa"/>
            <w:vMerge w:val="continue"/>
            <w:shd w:val="clear" w:color="auto" w:fill="FFFFFF"/>
            <w:noWrap w:val="0"/>
            <w:vAlign w:val="center"/>
          </w:tcPr>
          <w:p w14:paraId="129B89E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EA3F17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B63F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6D8ED8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DCF0F3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721895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音频输入不少于2路；音频输出不少于1路；报警输入不少于3路；报警输出不少于2路；模拟输出接口不少于1路；</w:t>
            </w:r>
          </w:p>
        </w:tc>
        <w:tc>
          <w:tcPr>
            <w:tcW w:w="450" w:type="dxa"/>
            <w:vMerge w:val="continue"/>
            <w:shd w:val="clear" w:color="auto" w:fill="FFFFFF"/>
            <w:noWrap w:val="0"/>
            <w:vAlign w:val="center"/>
          </w:tcPr>
          <w:p w14:paraId="121243A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3F6F3C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80A2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74BE1E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19218D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7BE421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电源返送：支持DC12V电源返送；</w:t>
            </w:r>
          </w:p>
        </w:tc>
        <w:tc>
          <w:tcPr>
            <w:tcW w:w="450" w:type="dxa"/>
            <w:vMerge w:val="continue"/>
            <w:shd w:val="clear" w:color="auto" w:fill="FFFFFF"/>
            <w:noWrap w:val="0"/>
            <w:vAlign w:val="center"/>
          </w:tcPr>
          <w:p w14:paraId="7CD0138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69B753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F079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308AA2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7B6293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42AAE3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供电方式：DC36V（±50%）；PoE++（802.3bt）；</w:t>
            </w:r>
          </w:p>
        </w:tc>
        <w:tc>
          <w:tcPr>
            <w:tcW w:w="450" w:type="dxa"/>
            <w:vMerge w:val="continue"/>
            <w:shd w:val="clear" w:color="auto" w:fill="FFFFFF"/>
            <w:noWrap w:val="0"/>
            <w:vAlign w:val="center"/>
          </w:tcPr>
          <w:p w14:paraId="7BB2150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257FD3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36ED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EFC66B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2E3AB5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A5126F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防护等级不低于IP67；电力EMC不低于三级；</w:t>
            </w:r>
          </w:p>
        </w:tc>
        <w:tc>
          <w:tcPr>
            <w:tcW w:w="450" w:type="dxa"/>
            <w:vMerge w:val="continue"/>
            <w:shd w:val="clear" w:color="auto" w:fill="FFFFFF"/>
            <w:noWrap w:val="0"/>
            <w:vAlign w:val="center"/>
          </w:tcPr>
          <w:p w14:paraId="3AACE91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6112D1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5823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636" w:type="dxa"/>
            <w:shd w:val="clear" w:color="auto" w:fill="FFFFFF"/>
            <w:noWrap w:val="0"/>
            <w:vAlign w:val="center"/>
          </w:tcPr>
          <w:p w14:paraId="547EA801">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4088FA53">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球机支架</w:t>
            </w:r>
          </w:p>
        </w:tc>
        <w:tc>
          <w:tcPr>
            <w:tcW w:w="6593" w:type="dxa"/>
            <w:shd w:val="clear" w:color="auto" w:fill="FFFFFF"/>
            <w:noWrap w:val="0"/>
            <w:vAlign w:val="center"/>
          </w:tcPr>
          <w:p w14:paraId="2DDD275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外观颜色：白色；最大承重：</w:t>
            </w:r>
            <w:r>
              <w:rPr>
                <w:rFonts w:hint="eastAsia" w:ascii="宋体" w:hAnsi="宋体" w:eastAsia="宋体" w:cs="宋体"/>
                <w:color w:val="000000"/>
                <w:sz w:val="21"/>
                <w:szCs w:val="21"/>
                <w:highlight w:val="none"/>
              </w:rPr>
              <w:t>≥6.0kg</w:t>
            </w:r>
            <w:r>
              <w:rPr>
                <w:rFonts w:hint="eastAsia" w:ascii="宋体" w:hAnsi="宋体" w:eastAsia="宋体" w:cs="宋体"/>
                <w:color w:val="000000"/>
                <w:sz w:val="21"/>
                <w:szCs w:val="21"/>
                <w:highlight w:val="none"/>
                <w:lang w:eastAsia="zh-CN"/>
              </w:rPr>
              <w:t>；</w:t>
            </w:r>
            <w:r>
              <w:rPr>
                <w:rFonts w:hint="eastAsia" w:ascii="宋体" w:hAnsi="宋体" w:eastAsia="宋体" w:cs="宋体"/>
                <w:i w:val="0"/>
                <w:iCs w:val="0"/>
                <w:color w:val="000000"/>
                <w:sz w:val="21"/>
                <w:szCs w:val="21"/>
                <w:highlight w:val="none"/>
                <w:u w:val="none"/>
                <w:lang w:val="en-US" w:eastAsia="zh-CN" w:bidi="ar"/>
              </w:rPr>
              <w:t>安装方式：壁装；</w:t>
            </w:r>
          </w:p>
        </w:tc>
        <w:tc>
          <w:tcPr>
            <w:tcW w:w="450" w:type="dxa"/>
            <w:shd w:val="clear" w:color="auto" w:fill="FFFFFF"/>
            <w:noWrap w:val="0"/>
            <w:vAlign w:val="center"/>
          </w:tcPr>
          <w:p w14:paraId="6A085ED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3A2324BF">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33384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636" w:type="dxa"/>
            <w:shd w:val="clear" w:color="auto" w:fill="FFFFFF"/>
            <w:noWrap w:val="0"/>
            <w:vAlign w:val="center"/>
          </w:tcPr>
          <w:p w14:paraId="5CF51E34">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0732866E">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球机支架</w:t>
            </w:r>
          </w:p>
        </w:tc>
        <w:tc>
          <w:tcPr>
            <w:tcW w:w="6593" w:type="dxa"/>
            <w:shd w:val="clear" w:color="auto" w:fill="FFFFFF"/>
            <w:noWrap w:val="0"/>
            <w:vAlign w:val="center"/>
          </w:tcPr>
          <w:p w14:paraId="2D20D12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外观颜色：银色；承重：</w:t>
            </w:r>
            <w:r>
              <w:rPr>
                <w:rFonts w:hint="eastAsia" w:ascii="宋体" w:hAnsi="宋体" w:eastAsia="宋体" w:cs="宋体"/>
                <w:color w:val="000000"/>
                <w:sz w:val="21"/>
                <w:szCs w:val="21"/>
                <w:highlight w:val="none"/>
              </w:rPr>
              <w:t>≥8.0kg</w:t>
            </w:r>
            <w:r>
              <w:rPr>
                <w:rFonts w:hint="eastAsia" w:ascii="宋体" w:hAnsi="宋体" w:eastAsia="宋体" w:cs="宋体"/>
                <w:color w:val="000000"/>
                <w:sz w:val="21"/>
                <w:szCs w:val="21"/>
                <w:highlight w:val="none"/>
                <w:lang w:eastAsia="zh-CN"/>
              </w:rPr>
              <w:t>；</w:t>
            </w:r>
            <w:r>
              <w:rPr>
                <w:rFonts w:hint="eastAsia" w:ascii="宋体" w:hAnsi="宋体" w:eastAsia="宋体" w:cs="宋体"/>
                <w:i w:val="0"/>
                <w:iCs w:val="0"/>
                <w:color w:val="000000"/>
                <w:sz w:val="21"/>
                <w:szCs w:val="21"/>
                <w:highlight w:val="none"/>
                <w:u w:val="none"/>
                <w:lang w:val="en-US" w:eastAsia="zh-CN" w:bidi="ar"/>
              </w:rPr>
              <w:t>安装方式：壁装；</w:t>
            </w:r>
          </w:p>
        </w:tc>
        <w:tc>
          <w:tcPr>
            <w:tcW w:w="450" w:type="dxa"/>
            <w:shd w:val="clear" w:color="auto" w:fill="FFFFFF"/>
            <w:noWrap w:val="0"/>
            <w:vAlign w:val="center"/>
          </w:tcPr>
          <w:p w14:paraId="45C882A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0EF03CF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768A8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636" w:type="dxa"/>
            <w:shd w:val="clear" w:color="auto" w:fill="FFFFFF"/>
            <w:noWrap w:val="0"/>
            <w:vAlign w:val="center"/>
          </w:tcPr>
          <w:p w14:paraId="2092A415">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75ED62F1">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枪机支架</w:t>
            </w:r>
          </w:p>
        </w:tc>
        <w:tc>
          <w:tcPr>
            <w:tcW w:w="6593" w:type="dxa"/>
            <w:shd w:val="clear" w:color="auto" w:fill="FFFFFF"/>
            <w:noWrap w:val="0"/>
            <w:vAlign w:val="center"/>
          </w:tcPr>
          <w:p w14:paraId="7A601A0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外观颜色：白色；承重：</w:t>
            </w:r>
            <w:r>
              <w:rPr>
                <w:rFonts w:hint="eastAsia" w:ascii="宋体" w:hAnsi="宋体" w:eastAsia="宋体" w:cs="宋体"/>
                <w:color w:val="000000"/>
                <w:sz w:val="21"/>
                <w:szCs w:val="21"/>
                <w:highlight w:val="none"/>
              </w:rPr>
              <w:t>≥0.7kg</w:t>
            </w:r>
            <w:r>
              <w:rPr>
                <w:rFonts w:hint="eastAsia" w:ascii="宋体" w:hAnsi="宋体" w:eastAsia="宋体" w:cs="宋体"/>
                <w:color w:val="000000"/>
                <w:sz w:val="21"/>
                <w:szCs w:val="21"/>
                <w:highlight w:val="none"/>
                <w:lang w:eastAsia="zh-CN"/>
              </w:rPr>
              <w:t>；</w:t>
            </w:r>
            <w:r>
              <w:rPr>
                <w:rFonts w:hint="eastAsia" w:ascii="宋体" w:hAnsi="宋体" w:eastAsia="宋体" w:cs="宋体"/>
                <w:i w:val="0"/>
                <w:iCs w:val="0"/>
                <w:color w:val="000000"/>
                <w:sz w:val="21"/>
                <w:szCs w:val="21"/>
                <w:highlight w:val="none"/>
                <w:u w:val="none"/>
                <w:lang w:val="en-US" w:eastAsia="zh-CN" w:bidi="ar"/>
              </w:rPr>
              <w:t>安装方式：壁装；</w:t>
            </w:r>
          </w:p>
        </w:tc>
        <w:tc>
          <w:tcPr>
            <w:tcW w:w="450" w:type="dxa"/>
            <w:shd w:val="clear" w:color="auto" w:fill="FFFFFF"/>
            <w:noWrap w:val="0"/>
            <w:vAlign w:val="center"/>
          </w:tcPr>
          <w:p w14:paraId="27F6DB0F">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1F8EDA7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368</w:t>
            </w:r>
          </w:p>
        </w:tc>
      </w:tr>
      <w:tr w14:paraId="15EF0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45C2E26E">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037DEB62">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立杆</w:t>
            </w:r>
          </w:p>
        </w:tc>
        <w:tc>
          <w:tcPr>
            <w:tcW w:w="6593" w:type="dxa"/>
            <w:shd w:val="clear" w:color="auto" w:fill="FFFFFF"/>
            <w:noWrap w:val="0"/>
            <w:vAlign w:val="center"/>
          </w:tcPr>
          <w:p w14:paraId="00187EA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≥3.5米立杆；304不锈钢；含地笼基础</w:t>
            </w:r>
          </w:p>
        </w:tc>
        <w:tc>
          <w:tcPr>
            <w:tcW w:w="450" w:type="dxa"/>
            <w:shd w:val="clear" w:color="auto" w:fill="FFFFFF"/>
            <w:noWrap w:val="0"/>
            <w:vAlign w:val="center"/>
          </w:tcPr>
          <w:p w14:paraId="4E672A9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套</w:t>
            </w:r>
          </w:p>
        </w:tc>
        <w:tc>
          <w:tcPr>
            <w:tcW w:w="711" w:type="dxa"/>
            <w:shd w:val="clear" w:color="auto" w:fill="FFFFFF"/>
            <w:noWrap w:val="0"/>
            <w:vAlign w:val="center"/>
          </w:tcPr>
          <w:p w14:paraId="429BE4BF">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19235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6D163C4F">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18A3FF33">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六类非屏蔽线缆</w:t>
            </w:r>
          </w:p>
        </w:tc>
        <w:tc>
          <w:tcPr>
            <w:tcW w:w="6593" w:type="dxa"/>
            <w:shd w:val="clear" w:color="auto" w:fill="FFFFFF"/>
            <w:noWrap w:val="0"/>
            <w:vAlign w:val="center"/>
          </w:tcPr>
          <w:p w14:paraId="55A2E6F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名称：UTP6双绞线；六类非屏蔽</w:t>
            </w:r>
          </w:p>
        </w:tc>
        <w:tc>
          <w:tcPr>
            <w:tcW w:w="450" w:type="dxa"/>
            <w:shd w:val="clear" w:color="auto" w:fill="FFFFFF"/>
            <w:noWrap w:val="0"/>
            <w:vAlign w:val="center"/>
          </w:tcPr>
          <w:p w14:paraId="58493839">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箱</w:t>
            </w:r>
          </w:p>
        </w:tc>
        <w:tc>
          <w:tcPr>
            <w:tcW w:w="711" w:type="dxa"/>
            <w:shd w:val="clear" w:color="auto" w:fill="FFFFFF"/>
            <w:noWrap w:val="0"/>
            <w:vAlign w:val="center"/>
          </w:tcPr>
          <w:p w14:paraId="49B5317A">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200</w:t>
            </w:r>
          </w:p>
        </w:tc>
      </w:tr>
      <w:tr w14:paraId="1E9DB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3D3DA3D8">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28994D13">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RVV4*0.75</w:t>
            </w:r>
          </w:p>
        </w:tc>
        <w:tc>
          <w:tcPr>
            <w:tcW w:w="6593" w:type="dxa"/>
            <w:shd w:val="clear" w:color="auto" w:fill="FFFFFF"/>
            <w:noWrap w:val="0"/>
            <w:vAlign w:val="center"/>
          </w:tcPr>
          <w:p w14:paraId="6A993A9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RVV4*0.75</w:t>
            </w:r>
          </w:p>
        </w:tc>
        <w:tc>
          <w:tcPr>
            <w:tcW w:w="450" w:type="dxa"/>
            <w:shd w:val="clear" w:color="auto" w:fill="FFFFFF"/>
            <w:noWrap w:val="0"/>
            <w:vAlign w:val="center"/>
          </w:tcPr>
          <w:p w14:paraId="3285458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11" w:type="dxa"/>
            <w:shd w:val="clear" w:color="auto" w:fill="FFFFFF"/>
            <w:noWrap w:val="0"/>
            <w:vAlign w:val="center"/>
          </w:tcPr>
          <w:p w14:paraId="46FD84E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2000</w:t>
            </w:r>
          </w:p>
        </w:tc>
      </w:tr>
      <w:tr w14:paraId="61F7F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18D29386">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4329C316">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拼接屏</w:t>
            </w:r>
          </w:p>
        </w:tc>
        <w:tc>
          <w:tcPr>
            <w:tcW w:w="6593" w:type="dxa"/>
            <w:shd w:val="clear" w:color="auto" w:fill="FFFFFF"/>
            <w:noWrap w:val="0"/>
            <w:vAlign w:val="center"/>
          </w:tcPr>
          <w:p w14:paraId="167CDC8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尺寸≥55寸</w:t>
            </w:r>
          </w:p>
        </w:tc>
        <w:tc>
          <w:tcPr>
            <w:tcW w:w="450" w:type="dxa"/>
            <w:vMerge w:val="restart"/>
            <w:shd w:val="clear" w:color="auto" w:fill="FFFFFF"/>
            <w:noWrap w:val="0"/>
            <w:vAlign w:val="center"/>
          </w:tcPr>
          <w:p w14:paraId="13C2EDC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6AE61E5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18</w:t>
            </w:r>
          </w:p>
        </w:tc>
      </w:tr>
      <w:tr w14:paraId="5933D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83EDDA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C2D181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F66623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双边拼缝：≤3.5mm</w:t>
            </w:r>
          </w:p>
        </w:tc>
        <w:tc>
          <w:tcPr>
            <w:tcW w:w="450" w:type="dxa"/>
            <w:vMerge w:val="continue"/>
            <w:shd w:val="clear" w:color="auto" w:fill="FFFFFF"/>
            <w:noWrap w:val="0"/>
            <w:vAlign w:val="center"/>
          </w:tcPr>
          <w:p w14:paraId="30BBC3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E2124A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D711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27C4FD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E87BE2B">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107F97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分辨率：≥1920*1080</w:t>
            </w:r>
          </w:p>
        </w:tc>
        <w:tc>
          <w:tcPr>
            <w:tcW w:w="450" w:type="dxa"/>
            <w:vMerge w:val="continue"/>
            <w:shd w:val="clear" w:color="auto" w:fill="FFFFFF"/>
            <w:noWrap w:val="0"/>
            <w:vAlign w:val="center"/>
          </w:tcPr>
          <w:p w14:paraId="45E41AB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5C01E2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AE77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74A445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63E6BB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07C121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亮度：≥500cd/m2</w:t>
            </w:r>
          </w:p>
        </w:tc>
        <w:tc>
          <w:tcPr>
            <w:tcW w:w="450" w:type="dxa"/>
            <w:vMerge w:val="continue"/>
            <w:shd w:val="clear" w:color="auto" w:fill="FFFFFF"/>
            <w:noWrap w:val="0"/>
            <w:vAlign w:val="center"/>
          </w:tcPr>
          <w:p w14:paraId="14DC883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258F1B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76EB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31EBCE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56C174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F45FD9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对比度：≥1200：1</w:t>
            </w:r>
          </w:p>
        </w:tc>
        <w:tc>
          <w:tcPr>
            <w:tcW w:w="450" w:type="dxa"/>
            <w:vMerge w:val="continue"/>
            <w:shd w:val="clear" w:color="auto" w:fill="FFFFFF"/>
            <w:noWrap w:val="0"/>
            <w:vAlign w:val="center"/>
          </w:tcPr>
          <w:p w14:paraId="75DF781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96C7E7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3ABC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AD5B71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5BF311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DBA82A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色彩范围：8bit</w:t>
            </w:r>
          </w:p>
        </w:tc>
        <w:tc>
          <w:tcPr>
            <w:tcW w:w="450" w:type="dxa"/>
            <w:vMerge w:val="continue"/>
            <w:shd w:val="clear" w:color="auto" w:fill="FFFFFF"/>
            <w:noWrap w:val="0"/>
            <w:vAlign w:val="center"/>
          </w:tcPr>
          <w:p w14:paraId="4279B01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E777BC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F264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34D9C6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78F1127">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594822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刷新率：60Hz</w:t>
            </w:r>
          </w:p>
        </w:tc>
        <w:tc>
          <w:tcPr>
            <w:tcW w:w="450" w:type="dxa"/>
            <w:vMerge w:val="continue"/>
            <w:shd w:val="clear" w:color="auto" w:fill="FFFFFF"/>
            <w:noWrap w:val="0"/>
            <w:vAlign w:val="center"/>
          </w:tcPr>
          <w:p w14:paraId="020FBBD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E1FAFD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B18A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C54C78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AD415B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77CBE7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功耗：155W</w:t>
            </w:r>
          </w:p>
        </w:tc>
        <w:tc>
          <w:tcPr>
            <w:tcW w:w="450" w:type="dxa"/>
            <w:vMerge w:val="continue"/>
            <w:shd w:val="clear" w:color="auto" w:fill="FFFFFF"/>
            <w:noWrap w:val="0"/>
            <w:vAlign w:val="center"/>
          </w:tcPr>
          <w:p w14:paraId="7824CEC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13BF67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0CF0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75FDF2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B4777E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3440F4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视角：可视角度水平≥178°，垂直≥178°；</w:t>
            </w:r>
          </w:p>
        </w:tc>
        <w:tc>
          <w:tcPr>
            <w:tcW w:w="450" w:type="dxa"/>
            <w:vMerge w:val="continue"/>
            <w:shd w:val="clear" w:color="auto" w:fill="FFFFFF"/>
            <w:noWrap w:val="0"/>
            <w:vAlign w:val="center"/>
          </w:tcPr>
          <w:p w14:paraId="2BEA2DA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8476A0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19D3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04FE23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9B3EC3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C2CBB5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输入接口不少于：VGA*1、DVI-D*1、HDMI*1、RS232(RJ45)*1、USB（升级和多媒体）</w:t>
            </w:r>
          </w:p>
        </w:tc>
        <w:tc>
          <w:tcPr>
            <w:tcW w:w="450" w:type="dxa"/>
            <w:vMerge w:val="continue"/>
            <w:shd w:val="clear" w:color="auto" w:fill="FFFFFF"/>
            <w:noWrap w:val="0"/>
            <w:vAlign w:val="center"/>
          </w:tcPr>
          <w:p w14:paraId="52D2A27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87C6F5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2202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E9B49B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5C0BA9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9831E2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输出接口：具备RS232控制接口（支持RJ45转接方式）</w:t>
            </w:r>
          </w:p>
        </w:tc>
        <w:tc>
          <w:tcPr>
            <w:tcW w:w="450" w:type="dxa"/>
            <w:vMerge w:val="continue"/>
            <w:shd w:val="clear" w:color="auto" w:fill="FFFFFF"/>
            <w:noWrap w:val="0"/>
            <w:vAlign w:val="center"/>
          </w:tcPr>
          <w:p w14:paraId="3F0B8F3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B474F0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FB75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7F5D0A81">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0E03CB80">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LCD新型模块化支架</w:t>
            </w:r>
          </w:p>
        </w:tc>
        <w:tc>
          <w:tcPr>
            <w:tcW w:w="6593" w:type="dxa"/>
            <w:shd w:val="clear" w:color="auto" w:fill="FFFFFF"/>
            <w:noWrap w:val="0"/>
            <w:vAlign w:val="center"/>
          </w:tcPr>
          <w:p w14:paraId="04EB598A">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LCD新型模块化支架</w:t>
            </w:r>
          </w:p>
        </w:tc>
        <w:tc>
          <w:tcPr>
            <w:tcW w:w="450" w:type="dxa"/>
            <w:shd w:val="clear" w:color="auto" w:fill="FFFFFF"/>
            <w:noWrap w:val="0"/>
            <w:vAlign w:val="center"/>
          </w:tcPr>
          <w:p w14:paraId="5AA2BC5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1216717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18</w:t>
            </w:r>
          </w:p>
        </w:tc>
      </w:tr>
      <w:tr w14:paraId="5C336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5048DA1B">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2EF7F692">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视频解码器</w:t>
            </w:r>
          </w:p>
        </w:tc>
        <w:tc>
          <w:tcPr>
            <w:tcW w:w="6593" w:type="dxa"/>
            <w:shd w:val="clear" w:color="auto" w:fill="FFFFFF"/>
            <w:noWrap w:val="0"/>
            <w:vAlign w:val="center"/>
          </w:tcPr>
          <w:p w14:paraId="6106FA1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ATCA电信级架构</w:t>
            </w:r>
          </w:p>
        </w:tc>
        <w:tc>
          <w:tcPr>
            <w:tcW w:w="450" w:type="dxa"/>
            <w:vMerge w:val="restart"/>
            <w:shd w:val="clear" w:color="auto" w:fill="FFFFFF"/>
            <w:noWrap w:val="0"/>
            <w:vAlign w:val="center"/>
          </w:tcPr>
          <w:p w14:paraId="79EB0DE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7B7E86F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5452E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jc w:val="center"/>
        </w:trPr>
        <w:tc>
          <w:tcPr>
            <w:tcW w:w="636" w:type="dxa"/>
            <w:vMerge w:val="continue"/>
            <w:shd w:val="clear" w:color="auto" w:fill="FFFFFF"/>
            <w:noWrap w:val="0"/>
            <w:vAlign w:val="center"/>
          </w:tcPr>
          <w:p w14:paraId="1C7E6B2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BE0E49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DCC62B0">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【42】</w:t>
            </w:r>
            <w:r>
              <w:rPr>
                <w:rFonts w:hint="eastAsia" w:ascii="宋体" w:hAnsi="宋体" w:eastAsia="宋体" w:cs="宋体"/>
                <w:i w:val="0"/>
                <w:iCs w:val="0"/>
                <w:color w:val="000000"/>
                <w:sz w:val="21"/>
                <w:szCs w:val="21"/>
                <w:highlight w:val="none"/>
                <w:u w:val="none"/>
                <w:lang w:val="en-US" w:eastAsia="zh-CN" w:bidi="ar"/>
              </w:rPr>
              <w:t>支持不少于2路HDMI输入（支持HDMI2.0、HDMI1.3规格），最大支持1路4K@60Hz和1路1080p@60Hz编码输入</w:t>
            </w:r>
          </w:p>
        </w:tc>
        <w:tc>
          <w:tcPr>
            <w:tcW w:w="450" w:type="dxa"/>
            <w:vMerge w:val="continue"/>
            <w:shd w:val="clear" w:color="auto" w:fill="FFFFFF"/>
            <w:noWrap w:val="0"/>
            <w:vAlign w:val="center"/>
          </w:tcPr>
          <w:p w14:paraId="699A0AD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3E8333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B2F6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5" w:hRule="atLeast"/>
          <w:jc w:val="center"/>
        </w:trPr>
        <w:tc>
          <w:tcPr>
            <w:tcW w:w="636" w:type="dxa"/>
            <w:vMerge w:val="continue"/>
            <w:shd w:val="clear" w:color="auto" w:fill="FFFFFF"/>
            <w:noWrap w:val="0"/>
            <w:vAlign w:val="center"/>
          </w:tcPr>
          <w:p w14:paraId="7451724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E7F6C77">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77D60A8">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【43】</w:t>
            </w:r>
            <w:r>
              <w:rPr>
                <w:rFonts w:hint="eastAsia" w:ascii="宋体" w:hAnsi="宋体" w:eastAsia="宋体" w:cs="宋体"/>
                <w:i w:val="0"/>
                <w:iCs w:val="0"/>
                <w:color w:val="000000"/>
                <w:sz w:val="21"/>
                <w:szCs w:val="21"/>
                <w:highlight w:val="none"/>
                <w:u w:val="none"/>
                <w:lang w:val="en-US" w:eastAsia="zh-CN" w:bidi="ar"/>
              </w:rPr>
              <w:t>支持不少于16路HDMI输出（支持HDMI2.0、HDMI1.3规格），最大支持8路4K@60Hz和8路1080p@60Hz输出</w:t>
            </w:r>
          </w:p>
        </w:tc>
        <w:tc>
          <w:tcPr>
            <w:tcW w:w="450" w:type="dxa"/>
            <w:vMerge w:val="continue"/>
            <w:shd w:val="clear" w:color="auto" w:fill="FFFFFF"/>
            <w:noWrap w:val="0"/>
            <w:vAlign w:val="center"/>
          </w:tcPr>
          <w:p w14:paraId="1DBEF26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3C13B0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147B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8BFCAF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B692B1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58AFE6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支持H.264/H.265视频编码，支持双码流和可变码流，支持复合流和视频流编码</w:t>
            </w:r>
          </w:p>
        </w:tc>
        <w:tc>
          <w:tcPr>
            <w:tcW w:w="450" w:type="dxa"/>
            <w:vMerge w:val="continue"/>
            <w:shd w:val="clear" w:color="auto" w:fill="FFFFFF"/>
            <w:noWrap w:val="0"/>
            <w:vAlign w:val="center"/>
          </w:tcPr>
          <w:p w14:paraId="4A8E92A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05522E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D8A9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B536D7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045BCC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D4953C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支持H.264/H.265视频解码，支持192路1080p@25fps高清视频解码能力</w:t>
            </w:r>
          </w:p>
        </w:tc>
        <w:tc>
          <w:tcPr>
            <w:tcW w:w="450" w:type="dxa"/>
            <w:vMerge w:val="continue"/>
            <w:shd w:val="clear" w:color="auto" w:fill="FFFFFF"/>
            <w:noWrap w:val="0"/>
            <w:vAlign w:val="center"/>
          </w:tcPr>
          <w:p w14:paraId="518DD89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6CE08E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A8DA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D75F18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7645D0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10D689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支持32MP/16MP/12MP/8MP/5MP/3MP/1080p/720p/D1/HD1/2CIF/CIF/QCIF视频解码</w:t>
            </w:r>
          </w:p>
        </w:tc>
        <w:tc>
          <w:tcPr>
            <w:tcW w:w="450" w:type="dxa"/>
            <w:vMerge w:val="continue"/>
            <w:shd w:val="clear" w:color="auto" w:fill="FFFFFF"/>
            <w:noWrap w:val="0"/>
            <w:vAlign w:val="center"/>
          </w:tcPr>
          <w:p w14:paraId="59AC71F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01C5A9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2145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55C3D2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9598E6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081397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支持H.265/H.264/SVAC/MPEG4/MJPEG视频格式解码</w:t>
            </w:r>
          </w:p>
        </w:tc>
        <w:tc>
          <w:tcPr>
            <w:tcW w:w="450" w:type="dxa"/>
            <w:vMerge w:val="continue"/>
            <w:shd w:val="clear" w:color="auto" w:fill="FFFFFF"/>
            <w:noWrap w:val="0"/>
            <w:vAlign w:val="center"/>
          </w:tcPr>
          <w:p w14:paraId="7B565E4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E26CF8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38EB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vMerge w:val="continue"/>
            <w:shd w:val="clear" w:color="auto" w:fill="FFFFFF"/>
            <w:noWrap w:val="0"/>
            <w:vAlign w:val="center"/>
          </w:tcPr>
          <w:p w14:paraId="683ACCE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E3607C7">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AA782D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支持本地信号/网络信号的输入和矩阵输出</w:t>
            </w:r>
          </w:p>
        </w:tc>
        <w:tc>
          <w:tcPr>
            <w:tcW w:w="450" w:type="dxa"/>
            <w:vMerge w:val="continue"/>
            <w:shd w:val="clear" w:color="auto" w:fill="FFFFFF"/>
            <w:noWrap w:val="0"/>
            <w:vAlign w:val="center"/>
          </w:tcPr>
          <w:p w14:paraId="59E99AC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D876EA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0EC9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4964E7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82F771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1EAB219">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color w:val="000000"/>
                <w:sz w:val="21"/>
                <w:szCs w:val="21"/>
                <w:highlight w:val="none"/>
              </w:rPr>
              <w:t>支持信号多路复制，单路信号最大复制不低于32路；</w:t>
            </w:r>
          </w:p>
        </w:tc>
        <w:tc>
          <w:tcPr>
            <w:tcW w:w="450" w:type="dxa"/>
            <w:vMerge w:val="continue"/>
            <w:shd w:val="clear" w:color="auto" w:fill="FFFFFF"/>
            <w:noWrap w:val="0"/>
            <w:vAlign w:val="center"/>
          </w:tcPr>
          <w:p w14:paraId="11182FE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EAEFE7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A34E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B177EB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016DA3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B5354A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支持web浏览器、PC客户端、移动客户端、网络键盘等进行控制</w:t>
            </w:r>
          </w:p>
        </w:tc>
        <w:tc>
          <w:tcPr>
            <w:tcW w:w="450" w:type="dxa"/>
            <w:vMerge w:val="continue"/>
            <w:shd w:val="clear" w:color="auto" w:fill="FFFFFF"/>
            <w:noWrap w:val="0"/>
            <w:vAlign w:val="center"/>
          </w:tcPr>
          <w:p w14:paraId="6BFD6C6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E686B2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C018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6A7B3F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92E8CA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56F57D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支持拼接缩放、视频融合、漫游、开窗、层叠</w:t>
            </w:r>
          </w:p>
        </w:tc>
        <w:tc>
          <w:tcPr>
            <w:tcW w:w="450" w:type="dxa"/>
            <w:vMerge w:val="continue"/>
            <w:shd w:val="clear" w:color="auto" w:fill="FFFFFF"/>
            <w:noWrap w:val="0"/>
            <w:vAlign w:val="center"/>
          </w:tcPr>
          <w:p w14:paraId="032ED90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860D65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B521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5025BC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542B5E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088E80A">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支持1/4/6/8/9/16/25/36等多种画面分割显示，支持自由分割</w:t>
            </w:r>
          </w:p>
        </w:tc>
        <w:tc>
          <w:tcPr>
            <w:tcW w:w="450" w:type="dxa"/>
            <w:vMerge w:val="continue"/>
            <w:shd w:val="clear" w:color="auto" w:fill="FFFFFF"/>
            <w:noWrap w:val="0"/>
            <w:vAlign w:val="center"/>
          </w:tcPr>
          <w:p w14:paraId="14873B9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76DE2E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46EA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309D63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C7F5FD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CE4C12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w:t>
            </w:r>
            <w:r>
              <w:rPr>
                <w:rFonts w:hint="eastAsia" w:ascii="宋体" w:hAnsi="宋体" w:eastAsia="宋体" w:cs="宋体"/>
                <w:color w:val="000000"/>
                <w:sz w:val="21"/>
                <w:szCs w:val="21"/>
                <w:highlight w:val="none"/>
                <w:lang w:val="en-US" w:eastAsia="zh-CN"/>
              </w:rPr>
              <w:t>不少于</w:t>
            </w:r>
            <w:r>
              <w:rPr>
                <w:rFonts w:hint="eastAsia" w:ascii="宋体" w:hAnsi="宋体" w:eastAsia="宋体" w:cs="宋体"/>
                <w:i w:val="0"/>
                <w:iCs w:val="0"/>
                <w:color w:val="000000"/>
                <w:sz w:val="21"/>
                <w:szCs w:val="21"/>
                <w:highlight w:val="none"/>
                <w:u w:val="none"/>
                <w:lang w:val="en-US" w:eastAsia="zh-CN" w:bidi="ar"/>
              </w:rPr>
              <w:t>128个场景预设，可以自定义每个场景电视墙布局</w:t>
            </w:r>
          </w:p>
        </w:tc>
        <w:tc>
          <w:tcPr>
            <w:tcW w:w="450" w:type="dxa"/>
            <w:vMerge w:val="continue"/>
            <w:shd w:val="clear" w:color="auto" w:fill="FFFFFF"/>
            <w:noWrap w:val="0"/>
            <w:vAlign w:val="center"/>
          </w:tcPr>
          <w:p w14:paraId="5630ED0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52FE56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B0EE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3D59C7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38F3C1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8B9051A">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支持点对点高清底图显示</w:t>
            </w:r>
          </w:p>
        </w:tc>
        <w:tc>
          <w:tcPr>
            <w:tcW w:w="450" w:type="dxa"/>
            <w:vMerge w:val="continue"/>
            <w:shd w:val="clear" w:color="auto" w:fill="FFFFFF"/>
            <w:noWrap w:val="0"/>
            <w:vAlign w:val="center"/>
          </w:tcPr>
          <w:p w14:paraId="49D2745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8695FA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32CC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21FF66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1A1BE4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0FF5FCA">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支持字幕叠加功能，</w:t>
            </w:r>
            <w:r>
              <w:rPr>
                <w:rFonts w:hint="eastAsia" w:ascii="宋体" w:hAnsi="宋体" w:eastAsia="宋体" w:cs="宋体"/>
                <w:color w:val="000000"/>
                <w:sz w:val="21"/>
                <w:szCs w:val="21"/>
                <w:highlight w:val="none"/>
              </w:rPr>
              <w:t>可在单屏、拼接屏上叠加字符</w:t>
            </w:r>
          </w:p>
        </w:tc>
        <w:tc>
          <w:tcPr>
            <w:tcW w:w="450" w:type="dxa"/>
            <w:vMerge w:val="continue"/>
            <w:shd w:val="clear" w:color="auto" w:fill="FFFFFF"/>
            <w:noWrap w:val="0"/>
            <w:vAlign w:val="center"/>
          </w:tcPr>
          <w:p w14:paraId="53DE0E0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54517D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B5F5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C23234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5A058E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66882F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支持不少于2个RJ45千兆网络接口，支持网卡容错、单网卡、链路聚合、负载均衡工作模式设置</w:t>
            </w:r>
          </w:p>
        </w:tc>
        <w:tc>
          <w:tcPr>
            <w:tcW w:w="450" w:type="dxa"/>
            <w:vMerge w:val="continue"/>
            <w:shd w:val="clear" w:color="auto" w:fill="FFFFFF"/>
            <w:noWrap w:val="0"/>
            <w:vAlign w:val="center"/>
          </w:tcPr>
          <w:p w14:paraId="5C95F28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F2B5B3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DB0D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84B417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9EB991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E3EFF3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支持RS232串口，实现矩阵控制、大屏开关控制等功能</w:t>
            </w:r>
          </w:p>
        </w:tc>
        <w:tc>
          <w:tcPr>
            <w:tcW w:w="450" w:type="dxa"/>
            <w:vMerge w:val="continue"/>
            <w:shd w:val="clear" w:color="auto" w:fill="FFFFFF"/>
            <w:noWrap w:val="0"/>
            <w:vAlign w:val="center"/>
          </w:tcPr>
          <w:p w14:paraId="21BC1EB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9F48CC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AAA8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C305F5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D71265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98B49D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支持TCP/IP协议，支持RTP/RTSP/RTCP/TCP/UDP/DHCP等网络协议</w:t>
            </w:r>
          </w:p>
        </w:tc>
        <w:tc>
          <w:tcPr>
            <w:tcW w:w="450" w:type="dxa"/>
            <w:vMerge w:val="continue"/>
            <w:shd w:val="clear" w:color="auto" w:fill="FFFFFF"/>
            <w:noWrap w:val="0"/>
            <w:vAlign w:val="center"/>
          </w:tcPr>
          <w:p w14:paraId="5513895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194E16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11C1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FFCE86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9A0AB8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374887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支持远程控制本地、网络视频切换上墙</w:t>
            </w:r>
          </w:p>
        </w:tc>
        <w:tc>
          <w:tcPr>
            <w:tcW w:w="450" w:type="dxa"/>
            <w:vMerge w:val="continue"/>
            <w:shd w:val="clear" w:color="auto" w:fill="FFFFFF"/>
            <w:noWrap w:val="0"/>
            <w:vAlign w:val="center"/>
          </w:tcPr>
          <w:p w14:paraId="7DEB2C6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D68A1E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A1A1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5FB0CA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4613ED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38A54A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支持远程重启、远程升级和恢复默认设置等操作</w:t>
            </w:r>
          </w:p>
        </w:tc>
        <w:tc>
          <w:tcPr>
            <w:tcW w:w="450" w:type="dxa"/>
            <w:vMerge w:val="continue"/>
            <w:shd w:val="clear" w:color="auto" w:fill="FFFFFF"/>
            <w:noWrap w:val="0"/>
            <w:vAlign w:val="center"/>
          </w:tcPr>
          <w:p w14:paraId="777933B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81D9CC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CD06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36CB02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E58C17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88C076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支持用户权限管理，支持白名单功能</w:t>
            </w:r>
          </w:p>
        </w:tc>
        <w:tc>
          <w:tcPr>
            <w:tcW w:w="450" w:type="dxa"/>
            <w:vMerge w:val="continue"/>
            <w:shd w:val="clear" w:color="auto" w:fill="FFFFFF"/>
            <w:noWrap w:val="0"/>
            <w:vAlign w:val="center"/>
          </w:tcPr>
          <w:p w14:paraId="5E8F4A8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64BB82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33F4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39FD49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F03C68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59B8F1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支持双电源冗余，配置智能风扇自动调温，确保系统稳定可靠</w:t>
            </w:r>
          </w:p>
        </w:tc>
        <w:tc>
          <w:tcPr>
            <w:tcW w:w="450" w:type="dxa"/>
            <w:vMerge w:val="continue"/>
            <w:shd w:val="clear" w:color="auto" w:fill="FFFFFF"/>
            <w:noWrap w:val="0"/>
            <w:vAlign w:val="center"/>
          </w:tcPr>
          <w:p w14:paraId="3DDD071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BA15FF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27E2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2EA6E52C">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41A40DFE">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NTP校时服务器</w:t>
            </w:r>
          </w:p>
        </w:tc>
        <w:tc>
          <w:tcPr>
            <w:tcW w:w="6593" w:type="dxa"/>
            <w:shd w:val="clear" w:color="auto" w:fill="FFFFFF"/>
            <w:noWrap w:val="0"/>
            <w:vAlign w:val="center"/>
          </w:tcPr>
          <w:p w14:paraId="00174AC7">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WEB管理：</w:t>
            </w:r>
          </w:p>
          <w:p w14:paraId="12BA8355">
            <w:pPr>
              <w:keepNext w:val="0"/>
              <w:keepLines/>
              <w:pageBreakBefore w:val="0"/>
              <w:widowControl/>
              <w:numPr>
                <w:ilvl w:val="0"/>
                <w:numId w:val="11"/>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WEB设置：NTP设置，网络设置</w:t>
            </w:r>
          </w:p>
          <w:p w14:paraId="54A381F7">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2.NTP状态：NTP服务器和授时客户端的同步和时间偏差情况,可查看GPS状态：包括GPS卫星数，服务器部署位置的经纬度和高度，卫星时间，服务器时间以及参考源的同步情况</w:t>
            </w:r>
          </w:p>
        </w:tc>
        <w:tc>
          <w:tcPr>
            <w:tcW w:w="450" w:type="dxa"/>
            <w:vMerge w:val="restart"/>
            <w:shd w:val="clear" w:color="auto" w:fill="FFFFFF"/>
            <w:noWrap w:val="0"/>
            <w:vAlign w:val="center"/>
          </w:tcPr>
          <w:p w14:paraId="367974D6">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38FB066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19523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541B63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74435A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C7A3D8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授时模式：支持NTPPeerClient/ServerBroadcastMulticast多种工作模式；</w:t>
            </w:r>
          </w:p>
        </w:tc>
        <w:tc>
          <w:tcPr>
            <w:tcW w:w="450" w:type="dxa"/>
            <w:vMerge w:val="continue"/>
            <w:shd w:val="clear" w:color="auto" w:fill="FFFFFF"/>
            <w:noWrap w:val="0"/>
            <w:vAlign w:val="center"/>
          </w:tcPr>
          <w:p w14:paraId="5CDC364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99FB19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3535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837E50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A32B03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B4678F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卫星接收机：支持北斗二代、GPS双模卫星授时参考源；</w:t>
            </w:r>
          </w:p>
        </w:tc>
        <w:tc>
          <w:tcPr>
            <w:tcW w:w="450" w:type="dxa"/>
            <w:vMerge w:val="continue"/>
            <w:shd w:val="clear" w:color="auto" w:fill="FFFFFF"/>
            <w:noWrap w:val="0"/>
            <w:vAlign w:val="center"/>
          </w:tcPr>
          <w:p w14:paraId="4EE9076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79F9A4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0841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CE1274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7F3B6F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B51601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高可靠性：双路220V冗余电源；</w:t>
            </w:r>
            <w:r>
              <w:rPr>
                <w:rFonts w:hint="eastAsia" w:ascii="宋体" w:hAnsi="宋体" w:eastAsia="宋体" w:cs="宋体"/>
                <w:color w:val="000000"/>
                <w:sz w:val="21"/>
                <w:szCs w:val="21"/>
                <w:highlight w:val="none"/>
              </w:rPr>
              <w:t>支持双机热备主备切换；</w:t>
            </w:r>
            <w:r>
              <w:rPr>
                <w:rFonts w:hint="eastAsia" w:ascii="宋体" w:hAnsi="宋体" w:eastAsia="宋体" w:cs="宋体"/>
                <w:i w:val="0"/>
                <w:iCs w:val="0"/>
                <w:color w:val="000000"/>
                <w:sz w:val="21"/>
                <w:szCs w:val="21"/>
                <w:highlight w:val="none"/>
                <w:u w:val="none"/>
                <w:lang w:val="en-US" w:eastAsia="zh-CN" w:bidi="ar"/>
              </w:rPr>
              <w:t>支持网卡绑定功能</w:t>
            </w:r>
          </w:p>
        </w:tc>
        <w:tc>
          <w:tcPr>
            <w:tcW w:w="450" w:type="dxa"/>
            <w:vMerge w:val="continue"/>
            <w:shd w:val="clear" w:color="auto" w:fill="FFFFFF"/>
            <w:noWrap w:val="0"/>
            <w:vAlign w:val="center"/>
          </w:tcPr>
          <w:p w14:paraId="3E7809B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93BBB2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28B2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09E2C32E">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0909B66C">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NTP校时服务器天线</w:t>
            </w:r>
          </w:p>
        </w:tc>
        <w:tc>
          <w:tcPr>
            <w:tcW w:w="6593" w:type="dxa"/>
            <w:shd w:val="clear" w:color="auto" w:fill="FFFFFF"/>
            <w:noWrap w:val="0"/>
            <w:vAlign w:val="center"/>
          </w:tcPr>
          <w:p w14:paraId="703E7ED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NTP校时服务器天线</w:t>
            </w:r>
          </w:p>
        </w:tc>
        <w:tc>
          <w:tcPr>
            <w:tcW w:w="450" w:type="dxa"/>
            <w:shd w:val="clear" w:color="auto" w:fill="FFFFFF"/>
            <w:noWrap w:val="0"/>
            <w:vAlign w:val="center"/>
          </w:tcPr>
          <w:p w14:paraId="28063C0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0CD70B9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1DE5E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737BE8C1">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66B5AE39">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视频中心人脸识别服务器</w:t>
            </w:r>
          </w:p>
        </w:tc>
        <w:tc>
          <w:tcPr>
            <w:tcW w:w="6593" w:type="dxa"/>
            <w:shd w:val="clear" w:color="auto" w:fill="FFFFFF"/>
            <w:noWrap w:val="0"/>
            <w:vAlign w:val="center"/>
          </w:tcPr>
          <w:p w14:paraId="29850D7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主处理器：64位高性能多核处理器；</w:t>
            </w:r>
          </w:p>
        </w:tc>
        <w:tc>
          <w:tcPr>
            <w:tcW w:w="450" w:type="dxa"/>
            <w:vMerge w:val="restart"/>
            <w:shd w:val="clear" w:color="auto" w:fill="FFFFFF"/>
            <w:noWrap w:val="0"/>
            <w:vAlign w:val="center"/>
          </w:tcPr>
          <w:p w14:paraId="47B81699">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3C58DAC5">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2FE2A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0C1DCE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08370B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3AD4A4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操作系统：国产操作系统；</w:t>
            </w:r>
          </w:p>
        </w:tc>
        <w:tc>
          <w:tcPr>
            <w:tcW w:w="450" w:type="dxa"/>
            <w:vMerge w:val="continue"/>
            <w:shd w:val="clear" w:color="auto" w:fill="FFFFFF"/>
            <w:noWrap w:val="0"/>
            <w:vAlign w:val="center"/>
          </w:tcPr>
          <w:p w14:paraId="3E6C04A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B69389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947D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8BAD86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0931A8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C52F02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GPU：设备内置不少于4颗高性能GPU,单颗GPU算力≥22TOPS(INT8)；</w:t>
            </w:r>
          </w:p>
        </w:tc>
        <w:tc>
          <w:tcPr>
            <w:tcW w:w="450" w:type="dxa"/>
            <w:vMerge w:val="continue"/>
            <w:shd w:val="clear" w:color="auto" w:fill="FFFFFF"/>
            <w:noWrap w:val="0"/>
            <w:vAlign w:val="center"/>
          </w:tcPr>
          <w:p w14:paraId="67FB6FC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966866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158C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B1302E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33288DC">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7D0BF0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后智能分析：支持后智能人脸检测、人脸识别、人员频次报警、视频结构化（人、车、非机动车）、</w:t>
            </w:r>
            <w:r>
              <w:rPr>
                <w:rFonts w:hint="eastAsia" w:ascii="宋体" w:hAnsi="宋体" w:eastAsia="宋体" w:cs="宋体"/>
                <w:color w:val="000000"/>
                <w:sz w:val="21"/>
                <w:szCs w:val="21"/>
                <w:highlight w:val="none"/>
              </w:rPr>
              <w:t>设备可对视频画面内人员、机动车、非机动车目标进行抓拍，自动提取目标多维属性信息；支持基于目标属性自定义组合条件设置告警策略，当画面目标匹配预设属性规则时自动触发告</w:t>
            </w:r>
            <w:r>
              <w:rPr>
                <w:rFonts w:hint="eastAsia" w:ascii="宋体" w:hAnsi="宋体" w:eastAsia="宋体" w:cs="宋体"/>
                <w:i w:val="0"/>
                <w:iCs w:val="0"/>
                <w:color w:val="000000"/>
                <w:sz w:val="21"/>
                <w:szCs w:val="21"/>
                <w:highlight w:val="none"/>
                <w:u w:val="none"/>
                <w:lang w:val="en-US" w:eastAsia="zh-CN" w:bidi="ar"/>
              </w:rPr>
              <w:t>警、通用行为分析、车牌比对；</w:t>
            </w:r>
          </w:p>
        </w:tc>
        <w:tc>
          <w:tcPr>
            <w:tcW w:w="450" w:type="dxa"/>
            <w:vMerge w:val="continue"/>
            <w:shd w:val="clear" w:color="auto" w:fill="FFFFFF"/>
            <w:noWrap w:val="0"/>
            <w:vAlign w:val="center"/>
          </w:tcPr>
          <w:p w14:paraId="334C252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F2DD74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D0AF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CB0FC4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BED34B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553B07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人脸检测：≥128路200万分辨率视频流分析；属性：</w:t>
            </w:r>
            <w:r>
              <w:rPr>
                <w:rFonts w:hint="eastAsia" w:ascii="宋体" w:hAnsi="宋体" w:eastAsia="宋体" w:cs="宋体"/>
                <w:color w:val="000000"/>
                <w:szCs w:val="21"/>
                <w:highlight w:val="none"/>
              </w:rPr>
              <w:t>不少于 6 种人脸属性，包含性别、年龄段、眼镜、表情、口罩、胡子；年龄段不少于 6 个分段，表情不少于 8 种</w:t>
            </w:r>
            <w:r>
              <w:rPr>
                <w:rFonts w:hint="eastAsia" w:ascii="宋体" w:hAnsi="宋体" w:eastAsia="宋体" w:cs="宋体"/>
                <w:i w:val="0"/>
                <w:iCs w:val="0"/>
                <w:color w:val="000000"/>
                <w:sz w:val="21"/>
                <w:szCs w:val="21"/>
                <w:highlight w:val="none"/>
                <w:u w:val="none"/>
                <w:lang w:val="en-US" w:eastAsia="zh-CN" w:bidi="ar"/>
              </w:rPr>
              <w:t>；</w:t>
            </w:r>
          </w:p>
        </w:tc>
        <w:tc>
          <w:tcPr>
            <w:tcW w:w="450" w:type="dxa"/>
            <w:vMerge w:val="continue"/>
            <w:shd w:val="clear" w:color="auto" w:fill="FFFFFF"/>
            <w:noWrap w:val="0"/>
            <w:vAlign w:val="center"/>
          </w:tcPr>
          <w:p w14:paraId="1189CA1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F3709E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A50D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488C6E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93B413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4FE11E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sz w:val="21"/>
                <w:szCs w:val="21"/>
                <w:highlight w:val="none"/>
                <w:u w:val="none"/>
                <w:lang w:val="en-US" w:eastAsia="zh-CN" w:bidi="ar"/>
              </w:rPr>
              <w:t>以图搜图：支持以图搜图功能，支持文搜功能；</w:t>
            </w:r>
          </w:p>
        </w:tc>
        <w:tc>
          <w:tcPr>
            <w:tcW w:w="450" w:type="dxa"/>
            <w:vMerge w:val="continue"/>
            <w:shd w:val="clear" w:color="auto" w:fill="FFFFFF"/>
            <w:noWrap w:val="0"/>
            <w:vAlign w:val="center"/>
          </w:tcPr>
          <w:p w14:paraId="27535E8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BEC415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FFE4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993496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1ECDC6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FEE4A4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人脸库容量：</w:t>
            </w:r>
            <w:r>
              <w:rPr>
                <w:rFonts w:hint="eastAsia" w:ascii="宋体" w:hAnsi="宋体" w:eastAsia="宋体" w:cs="宋体"/>
                <w:color w:val="000000"/>
                <w:szCs w:val="21"/>
                <w:highlight w:val="none"/>
              </w:rPr>
              <w:t>样本库数量不少于 100 个，总样本图片容量不少于 50 万张，单样本库容量不少于 50 万张；路人库数量不少于 5 个，路人库总图片容量不少于 50 万张，单路人库容量不少于 50 万张；人脸库样本库容量、条数共享</w:t>
            </w:r>
            <w:r>
              <w:rPr>
                <w:rFonts w:hint="eastAsia" w:ascii="宋体" w:hAnsi="宋体" w:eastAsia="宋体" w:cs="宋体"/>
                <w:i w:val="0"/>
                <w:iCs w:val="0"/>
                <w:color w:val="000000"/>
                <w:sz w:val="21"/>
                <w:szCs w:val="21"/>
                <w:highlight w:val="none"/>
                <w:u w:val="none"/>
                <w:lang w:val="en-US" w:eastAsia="zh-CN" w:bidi="ar"/>
              </w:rPr>
              <w:t>；</w:t>
            </w:r>
          </w:p>
        </w:tc>
        <w:tc>
          <w:tcPr>
            <w:tcW w:w="450" w:type="dxa"/>
            <w:vMerge w:val="continue"/>
            <w:shd w:val="clear" w:color="auto" w:fill="FFFFFF"/>
            <w:noWrap w:val="0"/>
            <w:vAlign w:val="center"/>
          </w:tcPr>
          <w:p w14:paraId="461866F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F3DB7B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5560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501B11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4E8F04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3EF478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人脸识别：</w:t>
            </w:r>
          </w:p>
          <w:p w14:paraId="409C1D46">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图片流：≥128路200万分辨率图片流分析；</w:t>
            </w:r>
          </w:p>
          <w:p w14:paraId="26F6844D">
            <w:pPr>
              <w:keepNext w:val="0"/>
              <w:keepLines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视频流：支持≥64路200万分辨率视频流分析；</w:t>
            </w:r>
          </w:p>
          <w:p w14:paraId="1AC92F69">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支持人员频次高频报警；</w:t>
            </w:r>
          </w:p>
        </w:tc>
        <w:tc>
          <w:tcPr>
            <w:tcW w:w="450" w:type="dxa"/>
            <w:vMerge w:val="continue"/>
            <w:shd w:val="clear" w:color="auto" w:fill="FFFFFF"/>
            <w:noWrap w:val="0"/>
            <w:vAlign w:val="center"/>
          </w:tcPr>
          <w:p w14:paraId="5747D47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C6F569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8009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91DA91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13D5B5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413A8F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人脸识别（前智能）：配套前智能摄像机，支持48路≥200万分辨率；</w:t>
            </w:r>
          </w:p>
        </w:tc>
        <w:tc>
          <w:tcPr>
            <w:tcW w:w="450" w:type="dxa"/>
            <w:vMerge w:val="continue"/>
            <w:shd w:val="clear" w:color="auto" w:fill="FFFFFF"/>
            <w:noWrap w:val="0"/>
            <w:vAlign w:val="center"/>
          </w:tcPr>
          <w:p w14:paraId="6D8A3E5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402A63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6D52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0D2F00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934FCFC">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28C5D2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接入路数不少于128路；报警输入不少于16路；报警输出不少于8路；</w:t>
            </w:r>
          </w:p>
        </w:tc>
        <w:tc>
          <w:tcPr>
            <w:tcW w:w="450" w:type="dxa"/>
            <w:vMerge w:val="continue"/>
            <w:shd w:val="clear" w:color="auto" w:fill="FFFFFF"/>
            <w:noWrap w:val="0"/>
            <w:vAlign w:val="center"/>
          </w:tcPr>
          <w:p w14:paraId="557214A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2B7C78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B08B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D0B57E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F959DB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D6B86D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硬盘接口不少于16个；SATA；单盘最大24TB；</w:t>
            </w:r>
          </w:p>
        </w:tc>
        <w:tc>
          <w:tcPr>
            <w:tcW w:w="450" w:type="dxa"/>
            <w:vMerge w:val="continue"/>
            <w:shd w:val="clear" w:color="auto" w:fill="FFFFFF"/>
            <w:noWrap w:val="0"/>
            <w:vAlign w:val="center"/>
          </w:tcPr>
          <w:p w14:paraId="34A8B8B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01E47F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22B7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5E82D6B0">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36392E76">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cs="宋体"/>
                <w:i w:val="0"/>
                <w:iCs w:val="0"/>
                <w:color w:val="FF0000"/>
                <w:sz w:val="21"/>
                <w:szCs w:val="21"/>
                <w:highlight w:val="none"/>
                <w:u w:val="none"/>
                <w:lang w:val="en-US" w:eastAsia="zh-CN" w:bidi="ar"/>
              </w:rPr>
              <w:t>磁盘阵列</w:t>
            </w:r>
          </w:p>
        </w:tc>
        <w:tc>
          <w:tcPr>
            <w:tcW w:w="6593" w:type="dxa"/>
            <w:shd w:val="clear" w:color="auto" w:fill="FFFFFF"/>
            <w:noWrap w:val="0"/>
            <w:vAlign w:val="center"/>
          </w:tcPr>
          <w:p w14:paraId="3DA1E864">
            <w:pPr>
              <w:pStyle w:val="91"/>
              <w:numPr>
                <w:ilvl w:val="0"/>
                <w:numId w:val="0"/>
              </w:numPr>
              <w:ind w:left="0" w:firstLine="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录像存储要求：</w:t>
            </w:r>
          </w:p>
          <w:p w14:paraId="52386D5B">
            <w:pPr>
              <w:keepNext w:val="0"/>
              <w:keepLines w:val="0"/>
              <w:widowControl/>
              <w:numPr>
                <w:ilvl w:val="0"/>
                <w:numId w:val="0"/>
              </w:numPr>
              <w:suppressLineNumbers w:val="0"/>
              <w:ind w:left="0" w:right="0"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【44】</w:t>
            </w:r>
            <w:r>
              <w:rPr>
                <w:rFonts w:hint="eastAsia" w:ascii="宋体" w:hAnsi="宋体" w:eastAsia="宋体" w:cs="宋体"/>
                <w:i w:val="0"/>
                <w:iCs w:val="0"/>
                <w:color w:val="000000"/>
                <w:sz w:val="21"/>
                <w:szCs w:val="21"/>
                <w:highlight w:val="none"/>
                <w:u w:val="none"/>
                <w:lang w:val="en-US" w:eastAsia="zh-CN" w:bidi="ar"/>
              </w:rPr>
              <w:t>支持构建全局统一存储资源池或者IPSAN，支持RAID保护，可跨多个硬盘框实现；设备需配置冗余电源；硬盘、电源、风扇、控制器模块均支持热插拔维护，更换部件无需断电停机，保障监控业务连续不中断。单台存储盘位不低于48盘位。</w:t>
            </w:r>
          </w:p>
        </w:tc>
        <w:tc>
          <w:tcPr>
            <w:tcW w:w="450" w:type="dxa"/>
            <w:shd w:val="clear" w:color="auto" w:fill="FFFFFF"/>
            <w:noWrap w:val="0"/>
            <w:vAlign w:val="center"/>
          </w:tcPr>
          <w:p w14:paraId="0B3B2A1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项</w:t>
            </w:r>
          </w:p>
        </w:tc>
        <w:tc>
          <w:tcPr>
            <w:tcW w:w="711" w:type="dxa"/>
            <w:shd w:val="clear" w:color="auto" w:fill="FFFFFF"/>
            <w:noWrap w:val="0"/>
            <w:vAlign w:val="center"/>
          </w:tcPr>
          <w:p w14:paraId="2E15CFB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cs="宋体"/>
                <w:i w:val="0"/>
                <w:iCs w:val="0"/>
                <w:color w:val="000000"/>
                <w:sz w:val="21"/>
                <w:szCs w:val="21"/>
                <w:highlight w:val="none"/>
                <w:u w:val="none"/>
                <w:lang w:val="en-US" w:eastAsia="zh-CN"/>
              </w:rPr>
              <w:t>1</w:t>
            </w:r>
          </w:p>
        </w:tc>
      </w:tr>
      <w:tr w14:paraId="070E3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58B207C2">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100319BC">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智能物联综合管理平台（含硬件）</w:t>
            </w:r>
          </w:p>
        </w:tc>
        <w:tc>
          <w:tcPr>
            <w:tcW w:w="6593" w:type="dxa"/>
            <w:shd w:val="clear" w:color="auto" w:fill="FFFFFF"/>
            <w:noWrap w:val="0"/>
            <w:vAlign w:val="center"/>
          </w:tcPr>
          <w:p w14:paraId="34B90E4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软件集成系统管理、视频管理、报警管理、门禁管理、可视对讲、车辆卡口、设备运维、停车管理、园区工作台、安全数据库10大业务系统；</w:t>
            </w:r>
          </w:p>
        </w:tc>
        <w:tc>
          <w:tcPr>
            <w:tcW w:w="450" w:type="dxa"/>
            <w:vMerge w:val="restart"/>
            <w:shd w:val="clear" w:color="auto" w:fill="FFFFFF"/>
            <w:noWrap w:val="0"/>
            <w:vAlign w:val="center"/>
          </w:tcPr>
          <w:p w14:paraId="117EDC1C">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711" w:type="dxa"/>
            <w:vMerge w:val="restart"/>
            <w:shd w:val="clear" w:color="auto" w:fill="FFFFFF"/>
            <w:noWrap w:val="0"/>
            <w:vAlign w:val="center"/>
          </w:tcPr>
          <w:p w14:paraId="7F9D75E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43945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30D13E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6F1B74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D5AF7C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支持管理视频通道点位不少于</w:t>
            </w:r>
            <w:r>
              <w:rPr>
                <w:rFonts w:hint="eastAsia" w:ascii="宋体" w:hAnsi="宋体" w:eastAsia="宋体" w:cs="宋体"/>
                <w:color w:val="000000"/>
                <w:sz w:val="21"/>
                <w:szCs w:val="21"/>
                <w:highlight w:val="none"/>
                <w:lang w:val="en-US" w:eastAsia="zh-CN"/>
              </w:rPr>
              <w:t>8</w:t>
            </w:r>
            <w:r>
              <w:rPr>
                <w:rFonts w:hint="eastAsia" w:ascii="宋体" w:hAnsi="宋体" w:eastAsia="宋体" w:cs="宋体"/>
                <w:i w:val="0"/>
                <w:iCs w:val="0"/>
                <w:color w:val="000000"/>
                <w:sz w:val="21"/>
                <w:szCs w:val="21"/>
                <w:highlight w:val="none"/>
                <w:u w:val="none"/>
                <w:lang w:val="en-US" w:eastAsia="zh-CN" w:bidi="ar"/>
              </w:rPr>
              <w:t>0万路；</w:t>
            </w:r>
          </w:p>
        </w:tc>
        <w:tc>
          <w:tcPr>
            <w:tcW w:w="450" w:type="dxa"/>
            <w:vMerge w:val="continue"/>
            <w:shd w:val="clear" w:color="auto" w:fill="FFFFFF"/>
            <w:noWrap w:val="0"/>
            <w:vAlign w:val="center"/>
          </w:tcPr>
          <w:p w14:paraId="4E2A934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3A6C87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79A5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0A11AD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D8A530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F34232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支持管理门禁点位不少于80000路，管理存储门禁记录不少于1亿条；</w:t>
            </w:r>
          </w:p>
        </w:tc>
        <w:tc>
          <w:tcPr>
            <w:tcW w:w="450" w:type="dxa"/>
            <w:vMerge w:val="continue"/>
            <w:shd w:val="clear" w:color="auto" w:fill="FFFFFF"/>
            <w:noWrap w:val="0"/>
            <w:vAlign w:val="center"/>
          </w:tcPr>
          <w:p w14:paraId="225E11A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201382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1F4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7A13CD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AC250F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C9682A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支持管理室内机点位不少于10000路，虚拟室内机不少于100000路；</w:t>
            </w:r>
          </w:p>
        </w:tc>
        <w:tc>
          <w:tcPr>
            <w:tcW w:w="450" w:type="dxa"/>
            <w:vMerge w:val="continue"/>
            <w:shd w:val="clear" w:color="auto" w:fill="FFFFFF"/>
            <w:noWrap w:val="0"/>
            <w:vAlign w:val="center"/>
          </w:tcPr>
          <w:p w14:paraId="01DA9AD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1836EB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512A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408D4C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6760C5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410FDF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支持管理园区卡口点位不少于8000路；</w:t>
            </w:r>
          </w:p>
        </w:tc>
        <w:tc>
          <w:tcPr>
            <w:tcW w:w="450" w:type="dxa"/>
            <w:vMerge w:val="continue"/>
            <w:shd w:val="clear" w:color="auto" w:fill="FFFFFF"/>
            <w:noWrap w:val="0"/>
            <w:vAlign w:val="center"/>
          </w:tcPr>
          <w:p w14:paraId="14F1626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EAFEE3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5449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9A6078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996211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26BC0F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支持管理出入口车道不少于500进500出，车位不少于10000个；</w:t>
            </w:r>
          </w:p>
        </w:tc>
        <w:tc>
          <w:tcPr>
            <w:tcW w:w="450" w:type="dxa"/>
            <w:vMerge w:val="continue"/>
            <w:shd w:val="clear" w:color="auto" w:fill="FFFFFF"/>
            <w:noWrap w:val="0"/>
            <w:vAlign w:val="center"/>
          </w:tcPr>
          <w:p w14:paraId="72DDC5F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2F5AFB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1C35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7A114C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2D7C6C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ECEC06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支持管理用户数量不少于80万个，支持同时用户在线数量不少于3000个；</w:t>
            </w:r>
          </w:p>
        </w:tc>
        <w:tc>
          <w:tcPr>
            <w:tcW w:w="450" w:type="dxa"/>
            <w:vMerge w:val="continue"/>
            <w:shd w:val="clear" w:color="auto" w:fill="FFFFFF"/>
            <w:noWrap w:val="0"/>
            <w:vAlign w:val="center"/>
          </w:tcPr>
          <w:p w14:paraId="1921C40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B53A66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BAC7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79FB3CA9">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4BF35053">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智能目标布控</w:t>
            </w:r>
          </w:p>
        </w:tc>
        <w:tc>
          <w:tcPr>
            <w:tcW w:w="6593" w:type="dxa"/>
            <w:shd w:val="clear" w:color="auto" w:fill="FFFFFF"/>
            <w:noWrap w:val="0"/>
            <w:vAlign w:val="center"/>
          </w:tcPr>
          <w:p w14:paraId="155E314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搭配智能相机、人脸门禁、智能服务器等人脸分析设备，对视频图像中的人脸、人体特征、行为等进行识别和分析，提供人脸库管理与布控、人像检索、人员结构化分析、轨迹回放等业务，适用于各种需要智能管控的场景</w:t>
            </w:r>
          </w:p>
        </w:tc>
        <w:tc>
          <w:tcPr>
            <w:tcW w:w="450" w:type="dxa"/>
            <w:shd w:val="clear" w:color="auto" w:fill="FFFFFF"/>
            <w:noWrap w:val="0"/>
            <w:vAlign w:val="center"/>
          </w:tcPr>
          <w:p w14:paraId="7417609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711" w:type="dxa"/>
            <w:shd w:val="clear" w:color="auto" w:fill="FFFFFF"/>
            <w:noWrap w:val="0"/>
            <w:vAlign w:val="center"/>
          </w:tcPr>
          <w:p w14:paraId="2C35EAC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58CBA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5210D984">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4307329E">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巡更系统</w:t>
            </w:r>
          </w:p>
        </w:tc>
        <w:tc>
          <w:tcPr>
            <w:tcW w:w="6593" w:type="dxa"/>
            <w:shd w:val="clear" w:color="auto" w:fill="FFFFFF"/>
            <w:noWrap w:val="0"/>
            <w:vAlign w:val="center"/>
          </w:tcPr>
          <w:p w14:paraId="5942548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巡更点，支持nfc点位、门禁点位、智能点位添加；</w:t>
            </w:r>
          </w:p>
        </w:tc>
        <w:tc>
          <w:tcPr>
            <w:tcW w:w="450" w:type="dxa"/>
            <w:vMerge w:val="restart"/>
            <w:shd w:val="clear" w:color="auto" w:fill="FFFFFF"/>
            <w:noWrap w:val="0"/>
            <w:vAlign w:val="center"/>
          </w:tcPr>
          <w:p w14:paraId="725A0A4A">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711" w:type="dxa"/>
            <w:vMerge w:val="restart"/>
            <w:shd w:val="clear" w:color="auto" w:fill="FFFFFF"/>
            <w:noWrap w:val="0"/>
            <w:vAlign w:val="center"/>
          </w:tcPr>
          <w:p w14:paraId="18244DF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4EB2B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A6D7C7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9247FD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988053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巡更路线，支持全有序（有时间间隔）、全无序、首点有序、首尾有序四种巡更路线规划方式；</w:t>
            </w:r>
          </w:p>
        </w:tc>
        <w:tc>
          <w:tcPr>
            <w:tcW w:w="450" w:type="dxa"/>
            <w:vMerge w:val="continue"/>
            <w:shd w:val="clear" w:color="auto" w:fill="FFFFFF"/>
            <w:noWrap w:val="0"/>
            <w:vAlign w:val="center"/>
          </w:tcPr>
          <w:p w14:paraId="2BB1FDD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6D9D91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A858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5D3F4E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5F66AB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1DE5D2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巡更班组，支持对人员按照巡更班组进行分组管理；</w:t>
            </w:r>
          </w:p>
        </w:tc>
        <w:tc>
          <w:tcPr>
            <w:tcW w:w="450" w:type="dxa"/>
            <w:vMerge w:val="continue"/>
            <w:shd w:val="clear" w:color="auto" w:fill="FFFFFF"/>
            <w:noWrap w:val="0"/>
            <w:vAlign w:val="center"/>
          </w:tcPr>
          <w:p w14:paraId="47A0C82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D94AE4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6E0E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3D861A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44BAA0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31D51A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巡更计划，支持多种巡更模式，支持按周、按月批量新增计划，可开启与关闭计划；</w:t>
            </w:r>
          </w:p>
        </w:tc>
        <w:tc>
          <w:tcPr>
            <w:tcW w:w="450" w:type="dxa"/>
            <w:vMerge w:val="continue"/>
            <w:shd w:val="clear" w:color="auto" w:fill="FFFFFF"/>
            <w:noWrap w:val="0"/>
            <w:vAlign w:val="center"/>
          </w:tcPr>
          <w:p w14:paraId="4892EBB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60E165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39F4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B50E2A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D19890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F27B9FA">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巡更记录，支持按待执行、正常、漏巡、未按次序、未按间隔、超时对巡更记录进行查询与导出；</w:t>
            </w:r>
          </w:p>
        </w:tc>
        <w:tc>
          <w:tcPr>
            <w:tcW w:w="450" w:type="dxa"/>
            <w:vMerge w:val="continue"/>
            <w:shd w:val="clear" w:color="auto" w:fill="FFFFFF"/>
            <w:noWrap w:val="0"/>
            <w:vAlign w:val="center"/>
          </w:tcPr>
          <w:p w14:paraId="0CD9D8F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62351E5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53E9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B4DA05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D679A3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81DE2B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巡更统计，支持按照巡更路线、巡更人员、巡更点位、巡更班组进行记录统计及导出；</w:t>
            </w:r>
          </w:p>
        </w:tc>
        <w:tc>
          <w:tcPr>
            <w:tcW w:w="450" w:type="dxa"/>
            <w:vMerge w:val="continue"/>
            <w:shd w:val="clear" w:color="auto" w:fill="FFFFFF"/>
            <w:noWrap w:val="0"/>
            <w:vAlign w:val="center"/>
          </w:tcPr>
          <w:p w14:paraId="7340091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B8915C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B525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05B537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1269DB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FAD80E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NFC管理；</w:t>
            </w:r>
          </w:p>
        </w:tc>
        <w:tc>
          <w:tcPr>
            <w:tcW w:w="450" w:type="dxa"/>
            <w:vMerge w:val="continue"/>
            <w:shd w:val="clear" w:color="auto" w:fill="FFFFFF"/>
            <w:noWrap w:val="0"/>
            <w:vAlign w:val="center"/>
          </w:tcPr>
          <w:p w14:paraId="321AE0F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3FAE81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6272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636" w:type="dxa"/>
            <w:shd w:val="clear" w:color="auto" w:fill="FFFFFF"/>
            <w:noWrap w:val="0"/>
            <w:vAlign w:val="center"/>
          </w:tcPr>
          <w:p w14:paraId="23F4D753">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3D88198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授权</w:t>
            </w:r>
          </w:p>
        </w:tc>
        <w:tc>
          <w:tcPr>
            <w:tcW w:w="6593" w:type="dxa"/>
            <w:shd w:val="clear" w:color="auto" w:fill="FFFFFF"/>
            <w:noWrap w:val="0"/>
            <w:vAlign w:val="center"/>
          </w:tcPr>
          <w:p w14:paraId="53A9B8B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视频通道授权：1500个；</w:t>
            </w:r>
          </w:p>
          <w:p w14:paraId="529B724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门禁通道授权：300个；</w:t>
            </w:r>
          </w:p>
          <w:p w14:paraId="01E4D0B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对讲通道授权：8个；</w:t>
            </w:r>
          </w:p>
        </w:tc>
        <w:tc>
          <w:tcPr>
            <w:tcW w:w="450" w:type="dxa"/>
            <w:shd w:val="clear" w:color="auto" w:fill="FFFFFF"/>
            <w:noWrap w:val="0"/>
            <w:vAlign w:val="center"/>
          </w:tcPr>
          <w:p w14:paraId="6EB27D3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项</w:t>
            </w:r>
          </w:p>
        </w:tc>
        <w:tc>
          <w:tcPr>
            <w:tcW w:w="711" w:type="dxa"/>
            <w:shd w:val="clear" w:color="auto" w:fill="FFFFFF"/>
            <w:noWrap w:val="0"/>
            <w:vAlign w:val="center"/>
          </w:tcPr>
          <w:p w14:paraId="1742601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2DE0F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27F8C34C">
            <w:pPr>
              <w:keepNext w:val="0"/>
              <w:keepLines/>
              <w:pageBreakBefore w:val="0"/>
              <w:widowControl/>
              <w:numPr>
                <w:ilvl w:val="0"/>
                <w:numId w:val="10"/>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00285E1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辅材</w:t>
            </w:r>
          </w:p>
        </w:tc>
        <w:tc>
          <w:tcPr>
            <w:tcW w:w="6593" w:type="dxa"/>
            <w:shd w:val="clear" w:color="auto" w:fill="FFFFFF"/>
            <w:noWrap w:val="0"/>
            <w:vAlign w:val="center"/>
          </w:tcPr>
          <w:p w14:paraId="7B9CFBC7">
            <w:pPr>
              <w:keepNext w:val="0"/>
              <w:keepLines/>
              <w:pageBreakBefore w:val="0"/>
              <w:widowControl/>
              <w:numPr>
                <w:ilvl w:val="0"/>
                <w:numId w:val="4"/>
              </w:numPr>
              <w:ind w:left="0" w:right="0" w:firstLine="0"/>
              <w:jc w:val="left"/>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bidi="ar"/>
              </w:rPr>
              <w:t>线材、管线等</w:t>
            </w:r>
          </w:p>
        </w:tc>
        <w:tc>
          <w:tcPr>
            <w:tcW w:w="450" w:type="dxa"/>
            <w:shd w:val="clear" w:color="auto" w:fill="FFFFFF"/>
            <w:noWrap w:val="0"/>
            <w:vAlign w:val="center"/>
          </w:tcPr>
          <w:p w14:paraId="07C74D7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批</w:t>
            </w:r>
          </w:p>
        </w:tc>
        <w:tc>
          <w:tcPr>
            <w:tcW w:w="711" w:type="dxa"/>
            <w:shd w:val="clear" w:color="auto" w:fill="FFFFFF"/>
            <w:noWrap w:val="0"/>
            <w:vAlign w:val="center"/>
          </w:tcPr>
          <w:p w14:paraId="5052E48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34179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71" w:type="dxa"/>
            <w:gridSpan w:val="5"/>
            <w:shd w:val="clear" w:color="auto" w:fill="FFFFFF"/>
            <w:noWrap w:val="0"/>
            <w:vAlign w:val="center"/>
          </w:tcPr>
          <w:p w14:paraId="39F1874D">
            <w:pPr>
              <w:keepNext w:val="0"/>
              <w:keepLines/>
              <w:pageBreakBefore w:val="0"/>
              <w:widowControl/>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2.门禁系统</w:t>
            </w:r>
          </w:p>
        </w:tc>
      </w:tr>
      <w:tr w14:paraId="2DFE9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636" w:type="dxa"/>
            <w:vMerge w:val="restart"/>
            <w:shd w:val="clear" w:color="auto" w:fill="FFFFFF"/>
            <w:noWrap w:val="0"/>
            <w:vAlign w:val="center"/>
          </w:tcPr>
          <w:p w14:paraId="2DFFA698">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41A398B1">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读卡器</w:t>
            </w:r>
          </w:p>
        </w:tc>
        <w:tc>
          <w:tcPr>
            <w:tcW w:w="6593" w:type="dxa"/>
            <w:shd w:val="clear" w:color="auto" w:fill="FFFFFF"/>
            <w:noWrap w:val="0"/>
            <w:vAlign w:val="center"/>
          </w:tcPr>
          <w:p w14:paraId="7213C2F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OSDP协议：支持；</w:t>
            </w:r>
          </w:p>
        </w:tc>
        <w:tc>
          <w:tcPr>
            <w:tcW w:w="450" w:type="dxa"/>
            <w:vMerge w:val="restart"/>
            <w:shd w:val="clear" w:color="auto" w:fill="FFFFFF"/>
            <w:noWrap w:val="0"/>
            <w:vAlign w:val="center"/>
          </w:tcPr>
          <w:p w14:paraId="4038332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2340895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45</w:t>
            </w:r>
          </w:p>
        </w:tc>
      </w:tr>
      <w:tr w14:paraId="1923D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889777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309271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8B9AB5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color w:val="000000"/>
                <w:sz w:val="21"/>
                <w:szCs w:val="21"/>
                <w:highlight w:val="none"/>
              </w:rPr>
              <w:t>门禁读卡器</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内置蜂鸣器</w:t>
            </w:r>
            <w:r>
              <w:rPr>
                <w:rFonts w:hint="eastAsia" w:ascii="宋体" w:hAnsi="宋体" w:eastAsia="宋体" w:cs="宋体"/>
                <w:color w:val="000000"/>
                <w:sz w:val="21"/>
                <w:szCs w:val="21"/>
                <w:highlight w:val="none"/>
                <w:lang w:eastAsia="zh-CN"/>
              </w:rPr>
              <w:t>；</w:t>
            </w:r>
          </w:p>
        </w:tc>
        <w:tc>
          <w:tcPr>
            <w:tcW w:w="450" w:type="dxa"/>
            <w:vMerge w:val="continue"/>
            <w:shd w:val="clear" w:color="auto" w:fill="FFFFFF"/>
            <w:noWrap w:val="0"/>
            <w:vAlign w:val="center"/>
          </w:tcPr>
          <w:p w14:paraId="52BB643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31D286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FBA1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CB6E78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FF3F2F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A60F2E6">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读卡类型：</w:t>
            </w:r>
            <w:r>
              <w:rPr>
                <w:rFonts w:hint="eastAsia" w:ascii="宋体" w:hAnsi="宋体" w:eastAsia="宋体" w:cs="宋体"/>
                <w:color w:val="000000"/>
                <w:sz w:val="21"/>
                <w:szCs w:val="21"/>
                <w:highlight w:val="none"/>
              </w:rPr>
              <w:t>可读取IC卡、CPU卡</w:t>
            </w:r>
            <w:r>
              <w:rPr>
                <w:rFonts w:hint="eastAsia" w:ascii="宋体" w:hAnsi="宋体" w:eastAsia="宋体" w:cs="宋体"/>
                <w:color w:val="000000"/>
                <w:sz w:val="21"/>
                <w:szCs w:val="21"/>
                <w:highlight w:val="none"/>
                <w:lang w:eastAsia="zh-CN"/>
              </w:rPr>
              <w:t>（需另购PSAM卡）</w:t>
            </w:r>
            <w:r>
              <w:rPr>
                <w:rFonts w:hint="eastAsia" w:ascii="宋体" w:hAnsi="宋体" w:eastAsia="宋体" w:cs="宋体"/>
                <w:color w:val="000000"/>
                <w:sz w:val="21"/>
                <w:szCs w:val="21"/>
                <w:highlight w:val="none"/>
              </w:rPr>
              <w:t>；可读取二代身份证物理序列号</w:t>
            </w:r>
            <w:r>
              <w:rPr>
                <w:rFonts w:hint="eastAsia" w:ascii="宋体" w:hAnsi="宋体" w:eastAsia="宋体" w:cs="宋体"/>
                <w:color w:val="000000"/>
                <w:sz w:val="21"/>
                <w:szCs w:val="21"/>
                <w:highlight w:val="none"/>
                <w:lang w:eastAsia="zh-CN"/>
              </w:rPr>
              <w:t>；</w:t>
            </w:r>
          </w:p>
        </w:tc>
        <w:tc>
          <w:tcPr>
            <w:tcW w:w="450" w:type="dxa"/>
            <w:vMerge w:val="continue"/>
            <w:shd w:val="clear" w:color="auto" w:fill="FFFFFF"/>
            <w:noWrap w:val="0"/>
            <w:vAlign w:val="center"/>
          </w:tcPr>
          <w:p w14:paraId="2C9341D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F92191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B2D4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78BD71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D0441B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6B03760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IC卡加密：支持；</w:t>
            </w:r>
          </w:p>
        </w:tc>
        <w:tc>
          <w:tcPr>
            <w:tcW w:w="450" w:type="dxa"/>
            <w:vMerge w:val="continue"/>
            <w:shd w:val="clear" w:color="auto" w:fill="FFFFFF"/>
            <w:noWrap w:val="0"/>
            <w:vAlign w:val="center"/>
          </w:tcPr>
          <w:p w14:paraId="47228C7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6429DD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6CA0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B9DEFD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566C7E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23EA9DE">
            <w:pPr>
              <w:pStyle w:val="91"/>
              <w:numPr>
                <w:ilvl w:val="0"/>
                <w:numId w:val="4"/>
              </w:numPr>
              <w:ind w:left="0" w:firstLine="0"/>
              <w:rPr>
                <w:rFonts w:hint="eastAsia" w:ascii="宋体" w:hAnsi="宋体" w:eastAsia="宋体" w:cs="宋体"/>
                <w:i w:val="0"/>
                <w:iCs w:val="0"/>
                <w:color w:val="000000"/>
                <w:sz w:val="21"/>
                <w:szCs w:val="21"/>
                <w:highlight w:val="none"/>
                <w:u w:val="none"/>
                <w:lang w:eastAsia="zh-CN"/>
              </w:rPr>
            </w:pPr>
            <w:r>
              <w:rPr>
                <w:rFonts w:hint="eastAsia" w:ascii="宋体" w:hAnsi="宋体" w:eastAsia="宋体" w:cs="宋体"/>
                <w:color w:val="000000"/>
                <w:sz w:val="21"/>
                <w:szCs w:val="21"/>
                <w:highlight w:val="none"/>
              </w:rPr>
              <w:t>刷卡响应时间≤0.1s</w:t>
            </w:r>
            <w:r>
              <w:rPr>
                <w:rFonts w:hint="eastAsia" w:ascii="宋体" w:hAnsi="宋体" w:eastAsia="宋体" w:cs="宋体"/>
                <w:color w:val="000000"/>
                <w:sz w:val="21"/>
                <w:szCs w:val="21"/>
                <w:highlight w:val="none"/>
                <w:lang w:eastAsia="zh-CN"/>
              </w:rPr>
              <w:t>；</w:t>
            </w:r>
          </w:p>
        </w:tc>
        <w:tc>
          <w:tcPr>
            <w:tcW w:w="450" w:type="dxa"/>
            <w:vMerge w:val="continue"/>
            <w:shd w:val="clear" w:color="auto" w:fill="FFFFFF"/>
            <w:noWrap w:val="0"/>
            <w:vAlign w:val="center"/>
          </w:tcPr>
          <w:p w14:paraId="10CBF8D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59DDD6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AD7B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DBC695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70D11E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64404F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读卡距离：0cm～8cm（IC白卡）</w:t>
            </w:r>
          </w:p>
        </w:tc>
        <w:tc>
          <w:tcPr>
            <w:tcW w:w="450" w:type="dxa"/>
            <w:vMerge w:val="continue"/>
            <w:shd w:val="clear" w:color="auto" w:fill="FFFFFF"/>
            <w:noWrap w:val="0"/>
            <w:vAlign w:val="center"/>
          </w:tcPr>
          <w:p w14:paraId="15DB8FC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853CFB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722C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jc w:val="center"/>
        </w:trPr>
        <w:tc>
          <w:tcPr>
            <w:tcW w:w="636" w:type="dxa"/>
            <w:shd w:val="clear" w:color="auto" w:fill="FFFFFF"/>
            <w:noWrap w:val="0"/>
            <w:vAlign w:val="center"/>
          </w:tcPr>
          <w:p w14:paraId="25D66C96">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30DB90C4">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出门按钮</w:t>
            </w:r>
          </w:p>
        </w:tc>
        <w:tc>
          <w:tcPr>
            <w:tcW w:w="6593" w:type="dxa"/>
            <w:shd w:val="clear" w:color="auto" w:fill="FFFFFF"/>
            <w:noWrap w:val="0"/>
            <w:vAlign w:val="center"/>
          </w:tcPr>
          <w:p w14:paraId="2D815C5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外壳材料：ABS；最大电流：3A36VDC；</w:t>
            </w:r>
          </w:p>
          <w:p w14:paraId="6266DB8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耐用测试：</w:t>
            </w:r>
            <w:r>
              <w:rPr>
                <w:rFonts w:hint="eastAsia" w:ascii="宋体" w:hAnsi="宋体" w:eastAsia="宋体" w:cs="宋体"/>
                <w:color w:val="000000"/>
                <w:sz w:val="21"/>
                <w:szCs w:val="21"/>
                <w:highlight w:val="none"/>
              </w:rPr>
              <w:t>≥50万次</w:t>
            </w:r>
            <w:r>
              <w:rPr>
                <w:rFonts w:hint="eastAsia" w:ascii="宋体" w:hAnsi="宋体" w:eastAsia="宋体" w:cs="宋体"/>
                <w:i w:val="0"/>
                <w:iCs w:val="0"/>
                <w:color w:val="000000"/>
                <w:sz w:val="21"/>
                <w:szCs w:val="21"/>
                <w:highlight w:val="none"/>
                <w:u w:val="none"/>
                <w:lang w:val="en-US" w:eastAsia="zh-CN" w:bidi="ar"/>
              </w:rPr>
              <w:t>老化测试合格；接点输出：NO/COM接点；</w:t>
            </w:r>
          </w:p>
        </w:tc>
        <w:tc>
          <w:tcPr>
            <w:tcW w:w="450" w:type="dxa"/>
            <w:shd w:val="clear" w:color="auto" w:fill="FFFFFF"/>
            <w:noWrap w:val="0"/>
            <w:vAlign w:val="center"/>
          </w:tcPr>
          <w:p w14:paraId="5606E493">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3681D3E6">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45</w:t>
            </w:r>
          </w:p>
        </w:tc>
      </w:tr>
      <w:tr w14:paraId="6C5A1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jc w:val="center"/>
        </w:trPr>
        <w:tc>
          <w:tcPr>
            <w:tcW w:w="636" w:type="dxa"/>
            <w:vMerge w:val="restart"/>
            <w:shd w:val="clear" w:color="auto" w:fill="FFFFFF"/>
            <w:noWrap w:val="0"/>
            <w:vAlign w:val="center"/>
          </w:tcPr>
          <w:p w14:paraId="757168E3">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1F64F21D">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门禁主机（四门控制器）</w:t>
            </w:r>
          </w:p>
        </w:tc>
        <w:tc>
          <w:tcPr>
            <w:tcW w:w="6593" w:type="dxa"/>
            <w:shd w:val="clear" w:color="auto" w:fill="FFFFFF"/>
            <w:noWrap w:val="0"/>
            <w:vAlign w:val="center"/>
          </w:tcPr>
          <w:p w14:paraId="710CBC9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内置蜂鸣器；</w:t>
            </w:r>
          </w:p>
        </w:tc>
        <w:tc>
          <w:tcPr>
            <w:tcW w:w="450" w:type="dxa"/>
            <w:vMerge w:val="restart"/>
            <w:shd w:val="clear" w:color="auto" w:fill="FFFFFF"/>
            <w:noWrap w:val="0"/>
            <w:vAlign w:val="center"/>
          </w:tcPr>
          <w:p w14:paraId="13C4D49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0EC0B94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7</w:t>
            </w:r>
          </w:p>
        </w:tc>
      </w:tr>
      <w:tr w14:paraId="6AE6F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 w:hRule="atLeast"/>
          <w:jc w:val="center"/>
        </w:trPr>
        <w:tc>
          <w:tcPr>
            <w:tcW w:w="636" w:type="dxa"/>
            <w:vMerge w:val="continue"/>
            <w:shd w:val="clear" w:color="auto" w:fill="FFFFFF"/>
            <w:noWrap w:val="0"/>
            <w:vAlign w:val="center"/>
          </w:tcPr>
          <w:p w14:paraId="2FAD909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7FA5A2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B515BF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用户容量≥10000；指纹容量≥10000；卡片容量≥10000；</w:t>
            </w:r>
          </w:p>
        </w:tc>
        <w:tc>
          <w:tcPr>
            <w:tcW w:w="450" w:type="dxa"/>
            <w:vMerge w:val="continue"/>
            <w:shd w:val="clear" w:color="auto" w:fill="FFFFFF"/>
            <w:noWrap w:val="0"/>
            <w:vAlign w:val="center"/>
          </w:tcPr>
          <w:p w14:paraId="60A0A50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EBC310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2D37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5" w:hRule="atLeast"/>
          <w:jc w:val="center"/>
        </w:trPr>
        <w:tc>
          <w:tcPr>
            <w:tcW w:w="636" w:type="dxa"/>
            <w:vMerge w:val="continue"/>
            <w:shd w:val="clear" w:color="auto" w:fill="FFFFFF"/>
            <w:noWrap w:val="0"/>
            <w:vAlign w:val="center"/>
          </w:tcPr>
          <w:p w14:paraId="0FBFBD0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96DA950">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A5226D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存储记录数量≥500000；</w:t>
            </w:r>
          </w:p>
        </w:tc>
        <w:tc>
          <w:tcPr>
            <w:tcW w:w="450" w:type="dxa"/>
            <w:vMerge w:val="continue"/>
            <w:shd w:val="clear" w:color="auto" w:fill="FFFFFF"/>
            <w:noWrap w:val="0"/>
            <w:vAlign w:val="center"/>
          </w:tcPr>
          <w:p w14:paraId="4AB2836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F58D70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A29A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4D38CA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4C9FB3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E844F6A">
            <w:pPr>
              <w:pStyle w:val="91"/>
              <w:numPr>
                <w:ilvl w:val="0"/>
                <w:numId w:val="4"/>
              </w:numPr>
              <w:ind w:left="0" w:firstLine="0"/>
              <w:rPr>
                <w:rFonts w:hint="eastAsia" w:ascii="宋体" w:hAnsi="宋体" w:eastAsia="宋体" w:cs="宋体"/>
                <w:i w:val="0"/>
                <w:iCs w:val="0"/>
                <w:color w:val="000000"/>
                <w:sz w:val="21"/>
                <w:szCs w:val="21"/>
                <w:highlight w:val="none"/>
                <w:u w:val="none"/>
              </w:rPr>
            </w:pPr>
            <w:r>
              <w:rPr>
                <w:rFonts w:hint="eastAsia" w:ascii="宋体" w:hAnsi="宋体" w:eastAsia="宋体" w:cs="宋体"/>
                <w:color w:val="000000"/>
                <w:sz w:val="21"/>
                <w:szCs w:val="21"/>
                <w:highlight w:val="none"/>
              </w:rPr>
              <w:t>RS</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485接口总数≥9路</w:t>
            </w:r>
            <w:r>
              <w:rPr>
                <w:rFonts w:hint="eastAsia" w:ascii="宋体" w:hAnsi="宋体" w:eastAsia="宋体" w:cs="宋体"/>
                <w:i w:val="0"/>
                <w:iCs w:val="0"/>
                <w:color w:val="000000"/>
                <w:sz w:val="21"/>
                <w:szCs w:val="21"/>
                <w:highlight w:val="none"/>
                <w:u w:val="none"/>
                <w:lang w:val="en-US" w:eastAsia="zh-CN" w:bidi="ar"/>
              </w:rPr>
              <w:t>；</w:t>
            </w:r>
          </w:p>
        </w:tc>
        <w:tc>
          <w:tcPr>
            <w:tcW w:w="450" w:type="dxa"/>
            <w:vMerge w:val="continue"/>
            <w:shd w:val="clear" w:color="auto" w:fill="FFFFFF"/>
            <w:noWrap w:val="0"/>
            <w:vAlign w:val="center"/>
          </w:tcPr>
          <w:p w14:paraId="40F3723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6D01A3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CDE9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29BD06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C98995C">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763F84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韦根接口不少于8路输入；</w:t>
            </w:r>
          </w:p>
        </w:tc>
        <w:tc>
          <w:tcPr>
            <w:tcW w:w="450" w:type="dxa"/>
            <w:vMerge w:val="continue"/>
            <w:shd w:val="clear" w:color="auto" w:fill="FFFFFF"/>
            <w:noWrap w:val="0"/>
            <w:vAlign w:val="center"/>
          </w:tcPr>
          <w:p w14:paraId="0E40553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23D33C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ECB5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8CADDB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6D817F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0BAEDB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网络接口不少于1个RJ-45，10Mbps/100Mbps自适应；</w:t>
            </w:r>
          </w:p>
        </w:tc>
        <w:tc>
          <w:tcPr>
            <w:tcW w:w="450" w:type="dxa"/>
            <w:vMerge w:val="continue"/>
            <w:shd w:val="clear" w:color="auto" w:fill="FFFFFF"/>
            <w:noWrap w:val="0"/>
            <w:vAlign w:val="center"/>
          </w:tcPr>
          <w:p w14:paraId="1EF91D9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C23247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8E29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1E7997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B71E509">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A33D5D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报警输入≥5路，其中1路为独立消防联动接口；其余报警输入中不少于2路支持四态检测，可识别正常、报警、短路、断路状态；支持外接报警扩展模块；</w:t>
            </w:r>
          </w:p>
        </w:tc>
        <w:tc>
          <w:tcPr>
            <w:tcW w:w="450" w:type="dxa"/>
            <w:vMerge w:val="continue"/>
            <w:shd w:val="clear" w:color="auto" w:fill="FFFFFF"/>
            <w:noWrap w:val="0"/>
            <w:vAlign w:val="center"/>
          </w:tcPr>
          <w:p w14:paraId="26269DD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AB6537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0D8A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5BFDDE0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A6A21F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B22A6E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报警输出不少于4路（外接报警模块可扩展不少于8路）；</w:t>
            </w:r>
          </w:p>
        </w:tc>
        <w:tc>
          <w:tcPr>
            <w:tcW w:w="450" w:type="dxa"/>
            <w:vMerge w:val="continue"/>
            <w:shd w:val="clear" w:color="auto" w:fill="FFFFFF"/>
            <w:noWrap w:val="0"/>
            <w:vAlign w:val="center"/>
          </w:tcPr>
          <w:p w14:paraId="7DE5CED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7F9C50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DDBB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7ECE6E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14BF6D1">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8F0E8E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门状态检测不少于4路；</w:t>
            </w:r>
          </w:p>
        </w:tc>
        <w:tc>
          <w:tcPr>
            <w:tcW w:w="450" w:type="dxa"/>
            <w:vMerge w:val="continue"/>
            <w:shd w:val="clear" w:color="auto" w:fill="FFFFFF"/>
            <w:noWrap w:val="0"/>
            <w:vAlign w:val="center"/>
          </w:tcPr>
          <w:p w14:paraId="1036CA4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69781B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7FDC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636" w:type="dxa"/>
            <w:vMerge w:val="restart"/>
            <w:shd w:val="clear" w:color="auto" w:fill="FFFFFF"/>
            <w:noWrap w:val="0"/>
            <w:vAlign w:val="center"/>
          </w:tcPr>
          <w:p w14:paraId="658E6A5E">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069B24C7">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门禁主机（双门控制器）</w:t>
            </w:r>
          </w:p>
        </w:tc>
        <w:tc>
          <w:tcPr>
            <w:tcW w:w="6593" w:type="dxa"/>
            <w:shd w:val="clear" w:color="auto" w:fill="FFFFFF"/>
            <w:noWrap w:val="0"/>
            <w:vAlign w:val="center"/>
          </w:tcPr>
          <w:p w14:paraId="3A61D92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蜂鸣器：支持；</w:t>
            </w:r>
          </w:p>
        </w:tc>
        <w:tc>
          <w:tcPr>
            <w:tcW w:w="450" w:type="dxa"/>
            <w:vMerge w:val="restart"/>
            <w:shd w:val="clear" w:color="auto" w:fill="FFFFFF"/>
            <w:noWrap w:val="0"/>
            <w:vAlign w:val="center"/>
          </w:tcPr>
          <w:p w14:paraId="5297525F">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1CEB05C5">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17</w:t>
            </w:r>
          </w:p>
        </w:tc>
      </w:tr>
      <w:tr w14:paraId="4B36B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636" w:type="dxa"/>
            <w:vMerge w:val="continue"/>
            <w:shd w:val="clear" w:color="auto" w:fill="FFFFFF"/>
            <w:noWrap w:val="0"/>
            <w:vAlign w:val="center"/>
          </w:tcPr>
          <w:p w14:paraId="0FE1458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5F93E4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BA540A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用户容量≥10000；指纹容量≥10000；卡片容量≥10000；存储记录数量≥500000；</w:t>
            </w:r>
          </w:p>
        </w:tc>
        <w:tc>
          <w:tcPr>
            <w:tcW w:w="450" w:type="dxa"/>
            <w:vMerge w:val="continue"/>
            <w:shd w:val="clear" w:color="auto" w:fill="FFFFFF"/>
            <w:noWrap w:val="0"/>
            <w:vAlign w:val="center"/>
          </w:tcPr>
          <w:p w14:paraId="564AFFD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9349A3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8742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A6E4DC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973E4E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8D1E03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RS-485接口≥5路（4个读卡器接口，1个扩展接口）；</w:t>
            </w:r>
          </w:p>
        </w:tc>
        <w:tc>
          <w:tcPr>
            <w:tcW w:w="450" w:type="dxa"/>
            <w:vMerge w:val="continue"/>
            <w:shd w:val="clear" w:color="auto" w:fill="FFFFFF"/>
            <w:noWrap w:val="0"/>
            <w:vAlign w:val="center"/>
          </w:tcPr>
          <w:p w14:paraId="5E114C8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FB1944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81D2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788322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D9E6D6B">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E8B21E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韦根接口不少于4路输入；</w:t>
            </w:r>
          </w:p>
        </w:tc>
        <w:tc>
          <w:tcPr>
            <w:tcW w:w="450" w:type="dxa"/>
            <w:vMerge w:val="continue"/>
            <w:shd w:val="clear" w:color="auto" w:fill="FFFFFF"/>
            <w:noWrap w:val="0"/>
            <w:vAlign w:val="center"/>
          </w:tcPr>
          <w:p w14:paraId="3679377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CD2D46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E4ED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1F81FC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1D982B0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004DDEF">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网络接口不少于1个RJ-45，10Mbps/100Mbps自适应；</w:t>
            </w:r>
          </w:p>
        </w:tc>
        <w:tc>
          <w:tcPr>
            <w:tcW w:w="450" w:type="dxa"/>
            <w:vMerge w:val="continue"/>
            <w:shd w:val="clear" w:color="auto" w:fill="FFFFFF"/>
            <w:noWrap w:val="0"/>
            <w:vAlign w:val="center"/>
          </w:tcPr>
          <w:p w14:paraId="24A10C4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75EE0F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B2C0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622DF4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3BD7F34">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8C3600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报警输入≥7路，含1路消防接口；其中2路支持四态报警检测（正常/报警/短路/断路）；外接报警模块可扩展报警输入至8路；</w:t>
            </w:r>
          </w:p>
        </w:tc>
        <w:tc>
          <w:tcPr>
            <w:tcW w:w="450" w:type="dxa"/>
            <w:vMerge w:val="continue"/>
            <w:shd w:val="clear" w:color="auto" w:fill="FFFFFF"/>
            <w:noWrap w:val="0"/>
            <w:vAlign w:val="center"/>
          </w:tcPr>
          <w:p w14:paraId="5FC6D4D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0EE888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29A1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356000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F191143">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7D31B5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报警输出不少于4路（外接报警模块可扩展不少于8路）；</w:t>
            </w:r>
          </w:p>
        </w:tc>
        <w:tc>
          <w:tcPr>
            <w:tcW w:w="450" w:type="dxa"/>
            <w:vMerge w:val="continue"/>
            <w:shd w:val="clear" w:color="auto" w:fill="FFFFFF"/>
            <w:noWrap w:val="0"/>
            <w:vAlign w:val="center"/>
          </w:tcPr>
          <w:p w14:paraId="2A0E033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A9BD36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DB0A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vMerge w:val="continue"/>
            <w:shd w:val="clear" w:color="auto" w:fill="FFFFFF"/>
            <w:noWrap w:val="0"/>
            <w:vAlign w:val="center"/>
          </w:tcPr>
          <w:p w14:paraId="17C43CA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0446FE22">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A33068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门状态检测不少于2路；</w:t>
            </w:r>
          </w:p>
        </w:tc>
        <w:tc>
          <w:tcPr>
            <w:tcW w:w="450" w:type="dxa"/>
            <w:vMerge w:val="continue"/>
            <w:shd w:val="clear" w:color="auto" w:fill="FFFFFF"/>
            <w:noWrap w:val="0"/>
            <w:vAlign w:val="center"/>
          </w:tcPr>
          <w:p w14:paraId="48DEDAE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1FD910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866A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jc w:val="center"/>
        </w:trPr>
        <w:tc>
          <w:tcPr>
            <w:tcW w:w="636" w:type="dxa"/>
            <w:shd w:val="clear" w:color="auto" w:fill="FFFFFF"/>
            <w:noWrap w:val="0"/>
            <w:vAlign w:val="center"/>
          </w:tcPr>
          <w:p w14:paraId="3A805783">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610F52AC">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双门磁力锁</w:t>
            </w:r>
          </w:p>
        </w:tc>
        <w:tc>
          <w:tcPr>
            <w:tcW w:w="6593" w:type="dxa"/>
            <w:shd w:val="clear" w:color="auto" w:fill="FFFFFF"/>
            <w:noWrap w:val="0"/>
            <w:vAlign w:val="center"/>
          </w:tcPr>
          <w:p w14:paraId="567D7700">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磁力锁；外壳材料：铝合金；表面工艺：电镀拉丝；安全类型：断电开门；最大拉力：≥280kg×2（600Lbs×2）直线拉力；供电方式：DC12V，</w:t>
            </w:r>
            <w:r>
              <w:rPr>
                <w:rFonts w:hint="eastAsia" w:ascii="宋体" w:hAnsi="宋体" w:eastAsia="宋体" w:cs="宋体"/>
                <w:color w:val="000000"/>
                <w:sz w:val="21"/>
                <w:szCs w:val="21"/>
                <w:highlight w:val="none"/>
              </w:rPr>
              <w:t>单锁工作电流≤500mA，双锁合计≤1000mA</w:t>
            </w:r>
            <w:r>
              <w:rPr>
                <w:rFonts w:hint="eastAsia" w:ascii="宋体" w:hAnsi="宋体" w:eastAsia="宋体" w:cs="宋体"/>
                <w:i w:val="0"/>
                <w:iCs w:val="0"/>
                <w:color w:val="000000"/>
                <w:sz w:val="21"/>
                <w:szCs w:val="21"/>
                <w:highlight w:val="none"/>
                <w:u w:val="none"/>
                <w:lang w:val="en-US" w:eastAsia="zh-CN" w:bidi="ar"/>
              </w:rPr>
              <w:t>；工作环境：室内；安装方式：明装，带门磁功能；</w:t>
            </w:r>
          </w:p>
        </w:tc>
        <w:tc>
          <w:tcPr>
            <w:tcW w:w="450" w:type="dxa"/>
            <w:shd w:val="clear" w:color="auto" w:fill="FFFFFF"/>
            <w:noWrap w:val="0"/>
            <w:vAlign w:val="center"/>
          </w:tcPr>
          <w:p w14:paraId="61F786AC">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0553514A">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25</w:t>
            </w:r>
          </w:p>
        </w:tc>
      </w:tr>
      <w:tr w14:paraId="670DA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0" w:hRule="atLeast"/>
          <w:jc w:val="center"/>
        </w:trPr>
        <w:tc>
          <w:tcPr>
            <w:tcW w:w="636" w:type="dxa"/>
            <w:shd w:val="clear" w:color="auto" w:fill="FFFFFF"/>
            <w:noWrap w:val="0"/>
            <w:vAlign w:val="center"/>
          </w:tcPr>
          <w:p w14:paraId="6B221001">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4BE6C0FB">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单门磁力锁</w:t>
            </w:r>
          </w:p>
        </w:tc>
        <w:tc>
          <w:tcPr>
            <w:tcW w:w="6593" w:type="dxa"/>
            <w:shd w:val="clear" w:color="auto" w:fill="FFFFFF"/>
            <w:noWrap w:val="0"/>
            <w:vAlign w:val="center"/>
          </w:tcPr>
          <w:p w14:paraId="4854FAC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磁力锁；外壳材料：铝合金；表面工艺：电镀拉丝；安全类型：断电开门；最大拉力：≥280kg（600Lbs）直线拉力；供电方式：DC12V</w:t>
            </w:r>
            <w:r>
              <w:rPr>
                <w:rFonts w:hint="eastAsia" w:ascii="宋体" w:hAnsi="宋体" w:eastAsia="宋体" w:cs="宋体"/>
                <w:color w:val="000000"/>
                <w:sz w:val="21"/>
                <w:szCs w:val="21"/>
                <w:highlight w:val="none"/>
              </w:rPr>
              <w:t>工作电流≤500mA</w:t>
            </w:r>
            <w:r>
              <w:rPr>
                <w:rFonts w:hint="eastAsia" w:ascii="宋体" w:hAnsi="宋体" w:eastAsia="宋体" w:cs="宋体"/>
                <w:color w:val="000000"/>
                <w:sz w:val="21"/>
                <w:szCs w:val="21"/>
                <w:highlight w:val="none"/>
                <w:lang w:eastAsia="zh-CN"/>
              </w:rPr>
              <w:t>；</w:t>
            </w:r>
            <w:r>
              <w:rPr>
                <w:rFonts w:hint="eastAsia" w:ascii="宋体" w:hAnsi="宋体" w:eastAsia="宋体" w:cs="宋体"/>
                <w:i w:val="0"/>
                <w:iCs w:val="0"/>
                <w:color w:val="000000"/>
                <w:sz w:val="21"/>
                <w:szCs w:val="21"/>
                <w:highlight w:val="none"/>
                <w:u w:val="none"/>
                <w:lang w:val="en-US" w:eastAsia="zh-CN" w:bidi="ar"/>
              </w:rPr>
              <w:t>工作环境：室内；安装方式：明装，带门磁功能；</w:t>
            </w:r>
          </w:p>
        </w:tc>
        <w:tc>
          <w:tcPr>
            <w:tcW w:w="450" w:type="dxa"/>
            <w:shd w:val="clear" w:color="auto" w:fill="FFFFFF"/>
            <w:noWrap w:val="0"/>
            <w:vAlign w:val="center"/>
          </w:tcPr>
          <w:p w14:paraId="3AE468AA">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6A2C8F4A">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25</w:t>
            </w:r>
          </w:p>
        </w:tc>
      </w:tr>
      <w:tr w14:paraId="43C83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4575EE0B">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5D6441A7">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RVV4*0.75</w:t>
            </w:r>
          </w:p>
        </w:tc>
        <w:tc>
          <w:tcPr>
            <w:tcW w:w="6593" w:type="dxa"/>
            <w:shd w:val="clear" w:color="auto" w:fill="FFFFFF"/>
            <w:noWrap w:val="0"/>
            <w:vAlign w:val="center"/>
          </w:tcPr>
          <w:p w14:paraId="3FCE9BC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RVV4*0.75</w:t>
            </w:r>
          </w:p>
        </w:tc>
        <w:tc>
          <w:tcPr>
            <w:tcW w:w="450" w:type="dxa"/>
            <w:shd w:val="clear" w:color="auto" w:fill="FFFFFF"/>
            <w:noWrap w:val="0"/>
            <w:vAlign w:val="center"/>
          </w:tcPr>
          <w:p w14:paraId="1F0FFC9C">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11" w:type="dxa"/>
            <w:shd w:val="clear" w:color="auto" w:fill="FFFFFF"/>
            <w:noWrap w:val="0"/>
            <w:vAlign w:val="center"/>
          </w:tcPr>
          <w:p w14:paraId="442F5A1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2000</w:t>
            </w:r>
          </w:p>
        </w:tc>
      </w:tr>
      <w:tr w14:paraId="036E1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17C5677B">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4E6637A1">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RVV2*1.0</w:t>
            </w:r>
          </w:p>
        </w:tc>
        <w:tc>
          <w:tcPr>
            <w:tcW w:w="6593" w:type="dxa"/>
            <w:shd w:val="clear" w:color="auto" w:fill="FFFFFF"/>
            <w:noWrap w:val="0"/>
            <w:vAlign w:val="center"/>
          </w:tcPr>
          <w:p w14:paraId="5456E40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RVV2*1.0</w:t>
            </w:r>
          </w:p>
        </w:tc>
        <w:tc>
          <w:tcPr>
            <w:tcW w:w="450" w:type="dxa"/>
            <w:shd w:val="clear" w:color="auto" w:fill="FFFFFF"/>
            <w:noWrap w:val="0"/>
            <w:vAlign w:val="center"/>
          </w:tcPr>
          <w:p w14:paraId="60C43B8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11" w:type="dxa"/>
            <w:shd w:val="clear" w:color="auto" w:fill="FFFFFF"/>
            <w:noWrap w:val="0"/>
            <w:vAlign w:val="center"/>
          </w:tcPr>
          <w:p w14:paraId="271C4A7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1500</w:t>
            </w:r>
          </w:p>
        </w:tc>
      </w:tr>
      <w:tr w14:paraId="5C1F6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505AB11B">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6D3AFCBF">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RVV2*0.5</w:t>
            </w:r>
          </w:p>
        </w:tc>
        <w:tc>
          <w:tcPr>
            <w:tcW w:w="6593" w:type="dxa"/>
            <w:shd w:val="clear" w:color="auto" w:fill="FFFFFF"/>
            <w:noWrap w:val="0"/>
            <w:vAlign w:val="center"/>
          </w:tcPr>
          <w:p w14:paraId="58E2365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RVV2*0.5</w:t>
            </w:r>
          </w:p>
        </w:tc>
        <w:tc>
          <w:tcPr>
            <w:tcW w:w="450" w:type="dxa"/>
            <w:shd w:val="clear" w:color="auto" w:fill="FFFFFF"/>
            <w:noWrap w:val="0"/>
            <w:vAlign w:val="center"/>
          </w:tcPr>
          <w:p w14:paraId="002EDFD5">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11" w:type="dxa"/>
            <w:shd w:val="clear" w:color="auto" w:fill="FFFFFF"/>
            <w:noWrap w:val="0"/>
            <w:vAlign w:val="center"/>
          </w:tcPr>
          <w:p w14:paraId="25AD6ED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1500</w:t>
            </w:r>
          </w:p>
        </w:tc>
      </w:tr>
      <w:tr w14:paraId="44C1A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4611FECA">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5AC184AF">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六类非屏蔽线缆</w:t>
            </w:r>
          </w:p>
        </w:tc>
        <w:tc>
          <w:tcPr>
            <w:tcW w:w="6593" w:type="dxa"/>
            <w:shd w:val="clear" w:color="auto" w:fill="FFFFFF"/>
            <w:noWrap w:val="0"/>
            <w:vAlign w:val="center"/>
          </w:tcPr>
          <w:p w14:paraId="4D6D22D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名称：UTP6双绞线；六类非屏蔽</w:t>
            </w:r>
          </w:p>
        </w:tc>
        <w:tc>
          <w:tcPr>
            <w:tcW w:w="450" w:type="dxa"/>
            <w:shd w:val="clear" w:color="auto" w:fill="FFFFFF"/>
            <w:noWrap w:val="0"/>
            <w:vAlign w:val="center"/>
          </w:tcPr>
          <w:p w14:paraId="1189955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11" w:type="dxa"/>
            <w:shd w:val="clear" w:color="auto" w:fill="FFFFFF"/>
            <w:noWrap w:val="0"/>
            <w:vAlign w:val="center"/>
          </w:tcPr>
          <w:p w14:paraId="57A0CF5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1500</w:t>
            </w:r>
          </w:p>
        </w:tc>
      </w:tr>
      <w:tr w14:paraId="03B9E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572DC5B8">
            <w:pPr>
              <w:keepNext w:val="0"/>
              <w:keepLines/>
              <w:pageBreakBefore w:val="0"/>
              <w:widowControl/>
              <w:numPr>
                <w:ilvl w:val="0"/>
                <w:numId w:val="12"/>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1542FF0B">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辅材</w:t>
            </w:r>
          </w:p>
        </w:tc>
        <w:tc>
          <w:tcPr>
            <w:tcW w:w="6593" w:type="dxa"/>
            <w:shd w:val="clear" w:color="auto" w:fill="FFFFFF"/>
            <w:noWrap w:val="0"/>
            <w:vAlign w:val="center"/>
          </w:tcPr>
          <w:p w14:paraId="5A3DE36F">
            <w:pPr>
              <w:keepNext w:val="0"/>
              <w:keepLines/>
              <w:pageBreakBefore w:val="0"/>
              <w:widowControl/>
              <w:numPr>
                <w:ilvl w:val="0"/>
                <w:numId w:val="4"/>
              </w:numPr>
              <w:ind w:left="0" w:right="0" w:firstLine="0"/>
              <w:jc w:val="left"/>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bidi="ar"/>
              </w:rPr>
              <w:t>线材、管线等</w:t>
            </w:r>
          </w:p>
        </w:tc>
        <w:tc>
          <w:tcPr>
            <w:tcW w:w="450" w:type="dxa"/>
            <w:shd w:val="clear" w:color="auto" w:fill="FFFFFF"/>
            <w:noWrap w:val="0"/>
            <w:vAlign w:val="center"/>
          </w:tcPr>
          <w:p w14:paraId="6768569C">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批</w:t>
            </w:r>
          </w:p>
        </w:tc>
        <w:tc>
          <w:tcPr>
            <w:tcW w:w="711" w:type="dxa"/>
            <w:shd w:val="clear" w:color="auto" w:fill="FFFFFF"/>
            <w:noWrap w:val="0"/>
            <w:vAlign w:val="center"/>
          </w:tcPr>
          <w:p w14:paraId="78131473">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1DC7F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71" w:type="dxa"/>
            <w:gridSpan w:val="5"/>
            <w:shd w:val="clear" w:color="auto" w:fill="FFFFFF"/>
            <w:noWrap w:val="0"/>
            <w:vAlign w:val="center"/>
          </w:tcPr>
          <w:p w14:paraId="4CE8A5DF">
            <w:pPr>
              <w:keepNext w:val="0"/>
              <w:keepLines/>
              <w:pageBreakBefore w:val="0"/>
              <w:widowControl/>
              <w:numPr>
                <w:ilvl w:val="0"/>
                <w:numId w:val="0"/>
              </w:numPr>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3.紧急报警系统</w:t>
            </w:r>
          </w:p>
        </w:tc>
      </w:tr>
      <w:tr w14:paraId="71DBC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7D2E5FDB">
            <w:pPr>
              <w:keepNext w:val="0"/>
              <w:keepLines/>
              <w:pageBreakBefore w:val="0"/>
              <w:widowControl/>
              <w:numPr>
                <w:ilvl w:val="0"/>
                <w:numId w:val="13"/>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544937EE">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一键报警电脑软件</w:t>
            </w:r>
          </w:p>
        </w:tc>
        <w:tc>
          <w:tcPr>
            <w:tcW w:w="6593" w:type="dxa"/>
            <w:shd w:val="clear" w:color="auto" w:fill="FFFFFF"/>
            <w:noWrap w:val="0"/>
            <w:vAlign w:val="center"/>
          </w:tcPr>
          <w:p w14:paraId="40BF0C4E">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【45】</w:t>
            </w:r>
            <w:r>
              <w:rPr>
                <w:rFonts w:hint="eastAsia" w:ascii="宋体" w:hAnsi="宋体" w:eastAsia="宋体" w:cs="宋体"/>
                <w:i w:val="0"/>
                <w:iCs w:val="0"/>
                <w:color w:val="000000"/>
                <w:sz w:val="21"/>
                <w:szCs w:val="21"/>
                <w:highlight w:val="none"/>
                <w:u w:val="none"/>
                <w:lang w:val="en-US" w:eastAsia="zh-CN" w:bidi="ar"/>
              </w:rPr>
              <w:t>一键报警电脑软件：</w:t>
            </w:r>
          </w:p>
          <w:p w14:paraId="5BCC60F2">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1.初始配置：支持数据库连接配置；</w:t>
            </w:r>
          </w:p>
          <w:p w14:paraId="3880F34D">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2.科室配置：支持自动获取IP和手动输入IP，保存科室名电话、护士长科主任电话、科室位置信息；</w:t>
            </w:r>
          </w:p>
          <w:p w14:paraId="287D099B">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3.热键设置：支持热键设置完成后一键报警；</w:t>
            </w:r>
          </w:p>
          <w:p w14:paraId="2D820616">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4.报警确认：支持报警后进行安保确认，并反馈到医护端电脑；</w:t>
            </w:r>
          </w:p>
          <w:p w14:paraId="48194EF1">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5.终端一览：支持消控中心客户端已安装医护端列表展示，显示在线离线状态；</w:t>
            </w:r>
          </w:p>
          <w:p w14:paraId="561203DF">
            <w:pPr>
              <w:keepNext w:val="0"/>
              <w:keepLines/>
              <w:pageBreakBefore w:val="0"/>
              <w:widowControl/>
              <w:numPr>
                <w:ilvl w:val="0"/>
                <w:numId w:val="0"/>
              </w:numPr>
              <w:suppressLineNumbers w:val="0"/>
              <w:ind w:left="0" w:right="0" w:firstLine="0"/>
              <w:jc w:val="left"/>
              <w:rPr>
                <w:rFonts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6.报警处置：支持消控中心端报警显示，并可确认处置，可反馈至医护端；</w:t>
            </w:r>
          </w:p>
          <w:p w14:paraId="586A6682">
            <w:pPr>
              <w:keepNext w:val="0"/>
              <w:keepLines/>
              <w:pageBreakBefore w:val="0"/>
              <w:widowControl/>
              <w:numPr>
                <w:ilvl w:val="0"/>
                <w:numId w:val="0"/>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7.报警记录查询：支持根据时问段查询报警记录；</w:t>
            </w:r>
          </w:p>
        </w:tc>
        <w:tc>
          <w:tcPr>
            <w:tcW w:w="450" w:type="dxa"/>
            <w:shd w:val="clear" w:color="auto" w:fill="FFFFFF"/>
            <w:noWrap w:val="0"/>
            <w:vAlign w:val="center"/>
          </w:tcPr>
          <w:p w14:paraId="2F7CD36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项</w:t>
            </w:r>
          </w:p>
        </w:tc>
        <w:tc>
          <w:tcPr>
            <w:tcW w:w="711" w:type="dxa"/>
            <w:shd w:val="clear" w:color="auto" w:fill="FFFFFF"/>
            <w:noWrap w:val="0"/>
            <w:vAlign w:val="center"/>
          </w:tcPr>
          <w:p w14:paraId="7311FE4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r w14:paraId="70A79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71" w:type="dxa"/>
            <w:gridSpan w:val="5"/>
            <w:shd w:val="clear" w:color="auto" w:fill="FFFFFF"/>
            <w:noWrap w:val="0"/>
            <w:vAlign w:val="center"/>
          </w:tcPr>
          <w:p w14:paraId="2D32E720">
            <w:pPr>
              <w:keepNext w:val="0"/>
              <w:keepLines/>
              <w:pageBreakBefore w:val="0"/>
              <w:widowControl/>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4.巡更系统</w:t>
            </w:r>
          </w:p>
        </w:tc>
      </w:tr>
      <w:tr w14:paraId="383C6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restart"/>
            <w:shd w:val="clear" w:color="auto" w:fill="FFFFFF"/>
            <w:noWrap w:val="0"/>
            <w:vAlign w:val="center"/>
          </w:tcPr>
          <w:p w14:paraId="118AEB10">
            <w:pPr>
              <w:keepNext w:val="0"/>
              <w:keepLines/>
              <w:pageBreakBefore w:val="0"/>
              <w:widowControl/>
              <w:numPr>
                <w:ilvl w:val="0"/>
                <w:numId w:val="14"/>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71FA4AAA">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4G移动手持终端</w:t>
            </w:r>
          </w:p>
          <w:p w14:paraId="5DDB905A">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A53D2C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CPU：8核2.0GHz；</w:t>
            </w:r>
          </w:p>
        </w:tc>
        <w:tc>
          <w:tcPr>
            <w:tcW w:w="450" w:type="dxa"/>
            <w:vMerge w:val="restart"/>
            <w:shd w:val="clear" w:color="auto" w:fill="FFFFFF"/>
            <w:noWrap w:val="0"/>
            <w:vAlign w:val="center"/>
          </w:tcPr>
          <w:p w14:paraId="67A1F73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vMerge w:val="restart"/>
            <w:shd w:val="clear" w:color="auto" w:fill="FFFFFF"/>
            <w:noWrap w:val="0"/>
            <w:vAlign w:val="center"/>
          </w:tcPr>
          <w:p w14:paraId="4F221CEE">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5973F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0058B87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BCCB2FA">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EE089F6">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运行内存RAM≥4GB，机身存储ROM≥64GB；</w:t>
            </w:r>
          </w:p>
        </w:tc>
        <w:tc>
          <w:tcPr>
            <w:tcW w:w="450" w:type="dxa"/>
            <w:vMerge w:val="continue"/>
            <w:shd w:val="clear" w:color="auto" w:fill="FFFFFF"/>
            <w:noWrap w:val="0"/>
            <w:vAlign w:val="center"/>
          </w:tcPr>
          <w:p w14:paraId="2794EAC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32BEFC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7510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AE14F6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5E38FC36">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2EF270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操作系统：Android12及以上；</w:t>
            </w:r>
          </w:p>
        </w:tc>
        <w:tc>
          <w:tcPr>
            <w:tcW w:w="450" w:type="dxa"/>
            <w:vMerge w:val="continue"/>
            <w:shd w:val="clear" w:color="auto" w:fill="FFFFFF"/>
            <w:noWrap w:val="0"/>
            <w:vAlign w:val="center"/>
          </w:tcPr>
          <w:p w14:paraId="27E7196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43F1505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5FDC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8DC70F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33EAB1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138CA45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TF卡扩展最大支持256GB；</w:t>
            </w:r>
          </w:p>
        </w:tc>
        <w:tc>
          <w:tcPr>
            <w:tcW w:w="450" w:type="dxa"/>
            <w:vMerge w:val="continue"/>
            <w:shd w:val="clear" w:color="auto" w:fill="FFFFFF"/>
            <w:noWrap w:val="0"/>
            <w:vAlign w:val="center"/>
          </w:tcPr>
          <w:p w14:paraId="6BFE1CA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F5B172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DF7D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413DEA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02370E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0314F0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网络：4G全网通；</w:t>
            </w:r>
          </w:p>
        </w:tc>
        <w:tc>
          <w:tcPr>
            <w:tcW w:w="450" w:type="dxa"/>
            <w:vMerge w:val="continue"/>
            <w:shd w:val="clear" w:color="auto" w:fill="FFFFFF"/>
            <w:noWrap w:val="0"/>
            <w:vAlign w:val="center"/>
          </w:tcPr>
          <w:p w14:paraId="53EE186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D88FB8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3D42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2E953BB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79C739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434F00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显示屏幕：≥6.2英寸，分辨率≥720*1520；</w:t>
            </w:r>
          </w:p>
        </w:tc>
        <w:tc>
          <w:tcPr>
            <w:tcW w:w="450" w:type="dxa"/>
            <w:vMerge w:val="continue"/>
            <w:shd w:val="clear" w:color="auto" w:fill="FFFFFF"/>
            <w:noWrap w:val="0"/>
            <w:vAlign w:val="center"/>
          </w:tcPr>
          <w:p w14:paraId="3E5BC24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7F8FEA0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E422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636" w:type="dxa"/>
            <w:vMerge w:val="continue"/>
            <w:shd w:val="clear" w:color="auto" w:fill="FFFFFF"/>
            <w:noWrap w:val="0"/>
            <w:vAlign w:val="center"/>
          </w:tcPr>
          <w:p w14:paraId="4294388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EF85AD5">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7448A499">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后置摄像头：≥4800W+500W；前置摄像头：≥800W；</w:t>
            </w:r>
          </w:p>
        </w:tc>
        <w:tc>
          <w:tcPr>
            <w:tcW w:w="450" w:type="dxa"/>
            <w:vMerge w:val="continue"/>
            <w:shd w:val="clear" w:color="auto" w:fill="FFFFFF"/>
            <w:noWrap w:val="0"/>
            <w:vAlign w:val="center"/>
          </w:tcPr>
          <w:p w14:paraId="48CE078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DFE177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287E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BDF012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B7CA00E">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296CCDA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电池容量：≥5500mAh，可拆卸电池；</w:t>
            </w:r>
          </w:p>
        </w:tc>
        <w:tc>
          <w:tcPr>
            <w:tcW w:w="450" w:type="dxa"/>
            <w:vMerge w:val="continue"/>
            <w:shd w:val="clear" w:color="auto" w:fill="FFFFFF"/>
            <w:noWrap w:val="0"/>
            <w:vAlign w:val="center"/>
          </w:tcPr>
          <w:p w14:paraId="698732B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517B359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B43F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6A3836E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4F38813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ECB6E5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指纹识别：带指纹识别；</w:t>
            </w:r>
          </w:p>
        </w:tc>
        <w:tc>
          <w:tcPr>
            <w:tcW w:w="450" w:type="dxa"/>
            <w:vMerge w:val="continue"/>
            <w:shd w:val="clear" w:color="auto" w:fill="FFFFFF"/>
            <w:noWrap w:val="0"/>
            <w:vAlign w:val="center"/>
          </w:tcPr>
          <w:p w14:paraId="422DECE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D097A8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07E7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vMerge w:val="continue"/>
            <w:shd w:val="clear" w:color="auto" w:fill="FFFFFF"/>
            <w:noWrap w:val="0"/>
            <w:vAlign w:val="center"/>
          </w:tcPr>
          <w:p w14:paraId="2DC8E81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1AD4F9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62FBAA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支持NFC功能；</w:t>
            </w:r>
          </w:p>
        </w:tc>
        <w:tc>
          <w:tcPr>
            <w:tcW w:w="450" w:type="dxa"/>
            <w:vMerge w:val="continue"/>
            <w:shd w:val="clear" w:color="auto" w:fill="FFFFFF"/>
            <w:noWrap w:val="0"/>
            <w:vAlign w:val="center"/>
          </w:tcPr>
          <w:p w14:paraId="03B50B7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35DE83C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761C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7486BA3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36E79CD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4B5FD9F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喇叭：2个</w:t>
            </w:r>
          </w:p>
        </w:tc>
        <w:tc>
          <w:tcPr>
            <w:tcW w:w="450" w:type="dxa"/>
            <w:vMerge w:val="continue"/>
            <w:shd w:val="clear" w:color="auto" w:fill="FFFFFF"/>
            <w:noWrap w:val="0"/>
            <w:vAlign w:val="center"/>
          </w:tcPr>
          <w:p w14:paraId="31D8596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3D55EA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0025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35121B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779D3CBD">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7C349C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充电接口：Type-C接口，≥15W快充</w:t>
            </w:r>
          </w:p>
        </w:tc>
        <w:tc>
          <w:tcPr>
            <w:tcW w:w="450" w:type="dxa"/>
            <w:vMerge w:val="continue"/>
            <w:shd w:val="clear" w:color="auto" w:fill="FFFFFF"/>
            <w:noWrap w:val="0"/>
            <w:vAlign w:val="center"/>
          </w:tcPr>
          <w:p w14:paraId="2E76B1B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5C0A81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178A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46C8AD2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4D6783F">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026FCCB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耳机接口：3.5mm耳机接口</w:t>
            </w:r>
          </w:p>
        </w:tc>
        <w:tc>
          <w:tcPr>
            <w:tcW w:w="450" w:type="dxa"/>
            <w:vMerge w:val="continue"/>
            <w:shd w:val="clear" w:color="auto" w:fill="FFFFFF"/>
            <w:noWrap w:val="0"/>
            <w:vAlign w:val="center"/>
          </w:tcPr>
          <w:p w14:paraId="3A2521F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22782BA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E2EB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1" w:hRule="atLeast"/>
          <w:jc w:val="center"/>
        </w:trPr>
        <w:tc>
          <w:tcPr>
            <w:tcW w:w="636" w:type="dxa"/>
            <w:vMerge w:val="continue"/>
            <w:shd w:val="clear" w:color="auto" w:fill="FFFFFF"/>
            <w:noWrap w:val="0"/>
            <w:vAlign w:val="center"/>
          </w:tcPr>
          <w:p w14:paraId="218CB077">
            <w:pPr>
              <w:keepNext w:val="0"/>
              <w:keepLines/>
              <w:pageBreakBefore w:val="0"/>
              <w:widowControl/>
              <w:numPr>
                <w:ilvl w:val="0"/>
                <w:numId w:val="0"/>
              </w:numPr>
              <w:suppressLineNumbers w:val="0"/>
              <w:tabs>
                <w:tab w:val="left" w:pos="420"/>
              </w:tabs>
              <w:ind w:left="0" w:right="0" w:firstLine="0"/>
              <w:jc w:val="both"/>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2E5C45E2">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5E72EE21">
            <w:pPr>
              <w:keepLines/>
              <w:widowControl/>
              <w:numPr>
                <w:ilvl w:val="0"/>
                <w:numId w:val="4"/>
              </w:numPr>
              <w:rPr>
                <w:rFonts w:hint="eastAsia" w:ascii="宋体" w:hAnsi="宋体" w:eastAsia="宋体" w:cs="宋体"/>
                <w:i w:val="0"/>
                <w:iCs w:val="0"/>
                <w:color w:val="000000"/>
                <w:sz w:val="21"/>
                <w:szCs w:val="21"/>
                <w:highlight w:val="none"/>
                <w:u w:val="none"/>
              </w:rPr>
            </w:pPr>
            <w:r>
              <w:rPr>
                <w:rFonts w:hint="eastAsia" w:ascii="宋体" w:hAnsi="宋体" w:cs="宋体"/>
                <w:color w:val="000000"/>
                <w:szCs w:val="21"/>
                <w:highlight w:val="none"/>
                <w:lang w:val="en-US" w:eastAsia="zh-CN"/>
              </w:rPr>
              <w:t>配置</w:t>
            </w:r>
            <w:r>
              <w:rPr>
                <w:rFonts w:hint="eastAsia" w:ascii="宋体" w:hAnsi="宋体" w:eastAsia="宋体" w:cs="宋体"/>
                <w:i w:val="0"/>
                <w:iCs w:val="0"/>
                <w:color w:val="000000"/>
                <w:sz w:val="21"/>
                <w:szCs w:val="21"/>
                <w:highlight w:val="none"/>
                <w:u w:val="none"/>
                <w:lang w:val="en-US" w:eastAsia="zh-CN" w:bidi="ar"/>
              </w:rPr>
              <w:t>手持终端充电底座</w:t>
            </w:r>
            <w:r>
              <w:rPr>
                <w:rFonts w:hint="eastAsia" w:ascii="宋体" w:hAnsi="宋体" w:cs="宋体"/>
                <w:i w:val="0"/>
                <w:iCs w:val="0"/>
                <w:color w:val="000000"/>
                <w:sz w:val="21"/>
                <w:szCs w:val="21"/>
                <w:highlight w:val="none"/>
                <w:u w:val="none"/>
                <w:lang w:val="en-US" w:eastAsia="zh-CN" w:bidi="ar"/>
              </w:rPr>
              <w:t>，与主机适配</w:t>
            </w:r>
          </w:p>
        </w:tc>
        <w:tc>
          <w:tcPr>
            <w:tcW w:w="450" w:type="dxa"/>
            <w:shd w:val="clear" w:color="auto" w:fill="FFFFFF"/>
            <w:noWrap w:val="0"/>
            <w:vAlign w:val="center"/>
          </w:tcPr>
          <w:p w14:paraId="0BC0A0F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711" w:type="dxa"/>
            <w:shd w:val="clear" w:color="auto" w:fill="FFFFFF"/>
            <w:noWrap w:val="0"/>
            <w:vAlign w:val="center"/>
          </w:tcPr>
          <w:p w14:paraId="6C4C3A1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p>
        </w:tc>
      </w:tr>
      <w:tr w14:paraId="7F8CE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636" w:type="dxa"/>
            <w:vMerge w:val="restart"/>
            <w:shd w:val="clear" w:color="auto" w:fill="FFFFFF"/>
            <w:noWrap w:val="0"/>
            <w:vAlign w:val="center"/>
          </w:tcPr>
          <w:p w14:paraId="132D307D">
            <w:pPr>
              <w:keepNext w:val="0"/>
              <w:keepLines/>
              <w:pageBreakBefore w:val="0"/>
              <w:widowControl/>
              <w:numPr>
                <w:ilvl w:val="0"/>
                <w:numId w:val="14"/>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restart"/>
            <w:shd w:val="clear" w:color="auto" w:fill="FFFFFF"/>
            <w:noWrap w:val="0"/>
            <w:vAlign w:val="center"/>
          </w:tcPr>
          <w:p w14:paraId="00CEF66E">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NFC消防巡查专用RFID标签</w:t>
            </w:r>
          </w:p>
        </w:tc>
        <w:tc>
          <w:tcPr>
            <w:tcW w:w="6593" w:type="dxa"/>
            <w:shd w:val="clear" w:color="auto" w:fill="FFFFFF"/>
            <w:noWrap w:val="0"/>
            <w:vAlign w:val="center"/>
          </w:tcPr>
          <w:p w14:paraId="2683CF33">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RFID工作协议：ISO/IEC14443A；RFID工作频率：13.56MHz；</w:t>
            </w:r>
          </w:p>
        </w:tc>
        <w:tc>
          <w:tcPr>
            <w:tcW w:w="450" w:type="dxa"/>
            <w:vMerge w:val="restart"/>
            <w:shd w:val="clear" w:color="auto" w:fill="FFFFFF"/>
            <w:noWrap w:val="0"/>
            <w:vAlign w:val="center"/>
          </w:tcPr>
          <w:p w14:paraId="273761E9">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711" w:type="dxa"/>
            <w:vMerge w:val="restart"/>
            <w:shd w:val="clear" w:color="auto" w:fill="FFFFFF"/>
            <w:noWrap w:val="0"/>
            <w:vAlign w:val="center"/>
          </w:tcPr>
          <w:p w14:paraId="5FEA9475">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1000</w:t>
            </w:r>
          </w:p>
        </w:tc>
      </w:tr>
      <w:tr w14:paraId="1657D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vMerge w:val="continue"/>
            <w:shd w:val="clear" w:color="auto" w:fill="FFFFFF"/>
            <w:noWrap w:val="0"/>
            <w:vAlign w:val="center"/>
          </w:tcPr>
          <w:p w14:paraId="3FEB3BE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81" w:type="dxa"/>
            <w:vMerge w:val="continue"/>
            <w:shd w:val="clear" w:color="auto" w:fill="FFFFFF"/>
            <w:noWrap w:val="0"/>
            <w:vAlign w:val="center"/>
          </w:tcPr>
          <w:p w14:paraId="689FD908">
            <w:pPr>
              <w:keepNext w:val="0"/>
              <w:keepLines/>
              <w:pageBreakBefore w:val="0"/>
              <w:widowControl/>
              <w:ind w:left="0" w:right="0" w:firstLine="0"/>
              <w:jc w:val="left"/>
              <w:rPr>
                <w:rFonts w:hint="eastAsia" w:ascii="宋体" w:hAnsi="宋体" w:eastAsia="宋体" w:cs="宋体"/>
                <w:i w:val="0"/>
                <w:iCs w:val="0"/>
                <w:color w:val="000000"/>
                <w:sz w:val="21"/>
                <w:szCs w:val="21"/>
                <w:highlight w:val="none"/>
                <w:u w:val="none"/>
              </w:rPr>
            </w:pPr>
          </w:p>
        </w:tc>
        <w:tc>
          <w:tcPr>
            <w:tcW w:w="6593" w:type="dxa"/>
            <w:shd w:val="clear" w:color="auto" w:fill="FFFFFF"/>
            <w:noWrap w:val="0"/>
            <w:vAlign w:val="center"/>
          </w:tcPr>
          <w:p w14:paraId="3A946CC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巡检点位按消火栓位置进行安置；</w:t>
            </w:r>
          </w:p>
        </w:tc>
        <w:tc>
          <w:tcPr>
            <w:tcW w:w="450" w:type="dxa"/>
            <w:vMerge w:val="continue"/>
            <w:shd w:val="clear" w:color="auto" w:fill="FFFFFF"/>
            <w:noWrap w:val="0"/>
            <w:vAlign w:val="center"/>
          </w:tcPr>
          <w:p w14:paraId="39D33FB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711" w:type="dxa"/>
            <w:vMerge w:val="continue"/>
            <w:shd w:val="clear" w:color="auto" w:fill="FFFFFF"/>
            <w:noWrap w:val="0"/>
            <w:vAlign w:val="center"/>
          </w:tcPr>
          <w:p w14:paraId="0F4D58E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CAC1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71" w:type="dxa"/>
            <w:gridSpan w:val="5"/>
            <w:shd w:val="clear" w:color="auto" w:fill="FFFFFF"/>
            <w:noWrap w:val="0"/>
            <w:vAlign w:val="center"/>
          </w:tcPr>
          <w:p w14:paraId="638ED980">
            <w:pPr>
              <w:keepNext w:val="0"/>
              <w:keepLines/>
              <w:pageBreakBefore w:val="0"/>
              <w:widowControl/>
              <w:ind w:left="0" w:right="0" w:firstLine="0"/>
              <w:jc w:val="left"/>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5.网络系统</w:t>
            </w:r>
          </w:p>
        </w:tc>
      </w:tr>
      <w:tr w14:paraId="2D124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8" w:hRule="atLeast"/>
          <w:jc w:val="center"/>
        </w:trPr>
        <w:tc>
          <w:tcPr>
            <w:tcW w:w="636" w:type="dxa"/>
            <w:shd w:val="clear" w:color="auto" w:fill="FFFFFF"/>
            <w:noWrap w:val="0"/>
            <w:vAlign w:val="center"/>
          </w:tcPr>
          <w:p w14:paraId="1F1DBD68">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0D1CA7C1">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24口poe交换机</w:t>
            </w:r>
          </w:p>
        </w:tc>
        <w:tc>
          <w:tcPr>
            <w:tcW w:w="6593" w:type="dxa"/>
            <w:shd w:val="clear" w:color="auto" w:fill="FFFFFF"/>
            <w:noWrap w:val="0"/>
            <w:vAlign w:val="center"/>
          </w:tcPr>
          <w:p w14:paraId="255E1BC8">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sz w:val="21"/>
                <w:szCs w:val="21"/>
                <w:highlight w:val="none"/>
                <w:u w:val="none"/>
                <w:lang w:val="en-US" w:eastAsia="zh-CN" w:bidi="ar"/>
              </w:rPr>
              <w:t>交换容量</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256Gbps；包转发率</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60Mpps；业务端口：具备不少于24个10/100/1000BASE-T电口(PoE)、不少于2个10/100/1000BASE-T电口、不少于2个1000BASE-XSFP端口；POE供电功率≥240W；</w:t>
            </w:r>
          </w:p>
        </w:tc>
        <w:tc>
          <w:tcPr>
            <w:tcW w:w="450" w:type="dxa"/>
            <w:shd w:val="clear" w:color="auto" w:fill="FFFFFF"/>
            <w:noWrap w:val="0"/>
            <w:vAlign w:val="center"/>
          </w:tcPr>
          <w:p w14:paraId="155F668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2F984915">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46</w:t>
            </w:r>
          </w:p>
        </w:tc>
      </w:tr>
      <w:tr w14:paraId="7E922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jc w:val="center"/>
        </w:trPr>
        <w:tc>
          <w:tcPr>
            <w:tcW w:w="636" w:type="dxa"/>
            <w:shd w:val="clear" w:color="auto" w:fill="FFFFFF"/>
            <w:noWrap w:val="0"/>
            <w:vAlign w:val="center"/>
          </w:tcPr>
          <w:p w14:paraId="1370DDE1">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42286075">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48口poe交换机</w:t>
            </w:r>
          </w:p>
        </w:tc>
        <w:tc>
          <w:tcPr>
            <w:tcW w:w="6593" w:type="dxa"/>
            <w:shd w:val="clear" w:color="auto" w:fill="FFFFFF"/>
            <w:noWrap w:val="0"/>
            <w:vAlign w:val="center"/>
          </w:tcPr>
          <w:p w14:paraId="205607C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交换容量</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336Gbps；包转发率</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144Mpps；业务端口：具备不少于48个10/100/1000BASE-T电口(PoE)、不少于4个1G/10GBASE-XSFP+端口；整机POE供电功率≥460W；</w:t>
            </w:r>
          </w:p>
        </w:tc>
        <w:tc>
          <w:tcPr>
            <w:tcW w:w="450" w:type="dxa"/>
            <w:shd w:val="clear" w:color="auto" w:fill="FFFFFF"/>
            <w:noWrap w:val="0"/>
            <w:vAlign w:val="center"/>
          </w:tcPr>
          <w:p w14:paraId="5E3E665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4ADCEB0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17</w:t>
            </w:r>
          </w:p>
        </w:tc>
      </w:tr>
      <w:tr w14:paraId="7C4EC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4" w:hRule="atLeast"/>
          <w:jc w:val="center"/>
        </w:trPr>
        <w:tc>
          <w:tcPr>
            <w:tcW w:w="636" w:type="dxa"/>
            <w:shd w:val="clear" w:color="auto" w:fill="FFFFFF"/>
            <w:noWrap w:val="0"/>
            <w:vAlign w:val="center"/>
          </w:tcPr>
          <w:p w14:paraId="093C3342">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76E18297">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8口poe交换机</w:t>
            </w:r>
          </w:p>
        </w:tc>
        <w:tc>
          <w:tcPr>
            <w:tcW w:w="6593" w:type="dxa"/>
            <w:shd w:val="clear" w:color="auto" w:fill="FFFFFF"/>
            <w:noWrap w:val="0"/>
            <w:vAlign w:val="center"/>
          </w:tcPr>
          <w:p w14:paraId="3B1D4B41">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交换容量</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16Gbps；包转发率</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12Mpps；业务端口：具备不少于8个10/100/1000BASE-T电口(PoE)、不少于2个1000BASE-XSFP端口；整机POE供电功率≥80W；</w:t>
            </w:r>
          </w:p>
        </w:tc>
        <w:tc>
          <w:tcPr>
            <w:tcW w:w="450" w:type="dxa"/>
            <w:shd w:val="clear" w:color="auto" w:fill="FFFFFF"/>
            <w:noWrap w:val="0"/>
            <w:vAlign w:val="center"/>
          </w:tcPr>
          <w:p w14:paraId="7ED2023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04649FA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33</w:t>
            </w:r>
          </w:p>
        </w:tc>
      </w:tr>
      <w:tr w14:paraId="76A8C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6" w:hRule="atLeast"/>
          <w:jc w:val="center"/>
        </w:trPr>
        <w:tc>
          <w:tcPr>
            <w:tcW w:w="636" w:type="dxa"/>
            <w:shd w:val="clear" w:color="auto" w:fill="FFFFFF"/>
            <w:noWrap w:val="0"/>
            <w:vAlign w:val="center"/>
          </w:tcPr>
          <w:p w14:paraId="4F5569EA">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6AC4054B">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48口汇聚交换机</w:t>
            </w:r>
            <w:r>
              <w:rPr>
                <w:rFonts w:hint="eastAsia" w:ascii="宋体" w:hAnsi="宋体" w:cs="宋体"/>
                <w:i w:val="0"/>
                <w:iCs w:val="0"/>
                <w:color w:val="FF0000"/>
                <w:sz w:val="21"/>
                <w:szCs w:val="21"/>
                <w:highlight w:val="none"/>
                <w:u w:val="none"/>
                <w:lang w:val="en-US" w:eastAsia="zh-CN" w:bidi="ar"/>
              </w:rPr>
              <w:t>（核心产品）</w:t>
            </w:r>
          </w:p>
        </w:tc>
        <w:tc>
          <w:tcPr>
            <w:tcW w:w="6593" w:type="dxa"/>
            <w:shd w:val="clear" w:color="auto" w:fill="FFFFFF"/>
            <w:noWrap w:val="0"/>
            <w:vAlign w:val="center"/>
          </w:tcPr>
          <w:p w14:paraId="106C3D5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48个千兆SFP光口，不少于4个万兆SFP+光口；交换容量不低于620Gbps/6.2Tbps；包转发率不低于200Mpps；</w:t>
            </w:r>
          </w:p>
        </w:tc>
        <w:tc>
          <w:tcPr>
            <w:tcW w:w="450" w:type="dxa"/>
            <w:shd w:val="clear" w:color="auto" w:fill="FFFFFF"/>
            <w:noWrap w:val="0"/>
            <w:vAlign w:val="center"/>
          </w:tcPr>
          <w:p w14:paraId="713FC22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4F2BB00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4A218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jc w:val="center"/>
        </w:trPr>
        <w:tc>
          <w:tcPr>
            <w:tcW w:w="636" w:type="dxa"/>
            <w:shd w:val="clear" w:color="auto" w:fill="FFFFFF"/>
            <w:noWrap w:val="0"/>
            <w:vAlign w:val="center"/>
          </w:tcPr>
          <w:p w14:paraId="2481FE84">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1336B461">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光模块</w:t>
            </w:r>
          </w:p>
        </w:tc>
        <w:tc>
          <w:tcPr>
            <w:tcW w:w="6593" w:type="dxa"/>
            <w:shd w:val="clear" w:color="auto" w:fill="FFFFFF"/>
            <w:noWrap w:val="0"/>
            <w:vAlign w:val="center"/>
          </w:tcPr>
          <w:p w14:paraId="1D01D5F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支持标准：IEEE802.3z；传输介质：单模光纤；传输距离：≤10km；传输速率：1.25Gbps；端口类型：双纤LC；传输波长：1310nm(TX)，1310nm(RX)；工作电压：3.3V；工作温度：-40℃～85℃；</w:t>
            </w:r>
          </w:p>
        </w:tc>
        <w:tc>
          <w:tcPr>
            <w:tcW w:w="450" w:type="dxa"/>
            <w:shd w:val="clear" w:color="auto" w:fill="FFFFFF"/>
            <w:noWrap w:val="0"/>
            <w:vAlign w:val="center"/>
          </w:tcPr>
          <w:p w14:paraId="532AA5CC">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对</w:t>
            </w:r>
          </w:p>
        </w:tc>
        <w:tc>
          <w:tcPr>
            <w:tcW w:w="711" w:type="dxa"/>
            <w:shd w:val="clear" w:color="auto" w:fill="FFFFFF"/>
            <w:noWrap w:val="0"/>
            <w:vAlign w:val="center"/>
          </w:tcPr>
          <w:p w14:paraId="2D60C149">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192</w:t>
            </w:r>
          </w:p>
        </w:tc>
      </w:tr>
      <w:tr w14:paraId="02788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2D1D3420">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70F9FA13">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机柜</w:t>
            </w:r>
          </w:p>
        </w:tc>
        <w:tc>
          <w:tcPr>
            <w:tcW w:w="6593" w:type="dxa"/>
            <w:shd w:val="clear" w:color="auto" w:fill="FFFFFF"/>
            <w:noWrap w:val="0"/>
            <w:vAlign w:val="center"/>
          </w:tcPr>
          <w:p w14:paraId="26CE5D5E">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9U</w:t>
            </w:r>
          </w:p>
        </w:tc>
        <w:tc>
          <w:tcPr>
            <w:tcW w:w="450" w:type="dxa"/>
            <w:shd w:val="clear" w:color="auto" w:fill="FFFFFF"/>
            <w:noWrap w:val="0"/>
            <w:vAlign w:val="center"/>
          </w:tcPr>
          <w:p w14:paraId="0109CBE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4BDC6D16">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69</w:t>
            </w:r>
          </w:p>
        </w:tc>
      </w:tr>
      <w:tr w14:paraId="08606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27266FBD">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447E9644">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室外防雨箱</w:t>
            </w:r>
          </w:p>
        </w:tc>
        <w:tc>
          <w:tcPr>
            <w:tcW w:w="6593" w:type="dxa"/>
            <w:shd w:val="clear" w:color="auto" w:fill="FFFFFF"/>
            <w:noWrap w:val="0"/>
            <w:vAlign w:val="center"/>
          </w:tcPr>
          <w:p w14:paraId="01A13F0D">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放置监控杆上，304</w:t>
            </w:r>
            <w:r>
              <w:rPr>
                <w:rFonts w:hint="eastAsia" w:ascii="宋体" w:hAnsi="宋体" w:eastAsia="宋体" w:cs="宋体"/>
                <w:color w:val="000000"/>
                <w:sz w:val="21"/>
                <w:szCs w:val="21"/>
                <w:highlight w:val="none"/>
              </w:rPr>
              <w:t>不锈钢材质；尺寸≥400mm×500mm</w:t>
            </w:r>
            <w:r>
              <w:rPr>
                <w:rFonts w:hint="eastAsia" w:ascii="宋体" w:hAnsi="宋体" w:eastAsia="宋体" w:cs="宋体"/>
                <w:i w:val="0"/>
                <w:iCs w:val="0"/>
                <w:color w:val="000000"/>
                <w:sz w:val="21"/>
                <w:szCs w:val="21"/>
                <w:highlight w:val="none"/>
                <w:u w:val="none"/>
                <w:lang w:val="en-US" w:eastAsia="zh-CN" w:bidi="ar"/>
              </w:rPr>
              <w:t>，含防雷套件</w:t>
            </w:r>
          </w:p>
        </w:tc>
        <w:tc>
          <w:tcPr>
            <w:tcW w:w="450" w:type="dxa"/>
            <w:shd w:val="clear" w:color="auto" w:fill="FFFFFF"/>
            <w:noWrap w:val="0"/>
            <w:vAlign w:val="center"/>
          </w:tcPr>
          <w:p w14:paraId="513647B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0528799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25</w:t>
            </w:r>
          </w:p>
        </w:tc>
      </w:tr>
      <w:tr w14:paraId="39B22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 w:hRule="atLeast"/>
          <w:jc w:val="center"/>
        </w:trPr>
        <w:tc>
          <w:tcPr>
            <w:tcW w:w="636" w:type="dxa"/>
            <w:shd w:val="clear" w:color="auto" w:fill="FFFFFF"/>
            <w:noWrap w:val="0"/>
            <w:vAlign w:val="center"/>
          </w:tcPr>
          <w:p w14:paraId="65657AB2">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708D6AFD">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光缆</w:t>
            </w:r>
          </w:p>
        </w:tc>
        <w:tc>
          <w:tcPr>
            <w:tcW w:w="6593" w:type="dxa"/>
            <w:shd w:val="clear" w:color="auto" w:fill="FFFFFF"/>
            <w:noWrap w:val="0"/>
            <w:vAlign w:val="center"/>
          </w:tcPr>
          <w:p w14:paraId="2E5F195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单模光纤；6芯；综合敷设；</w:t>
            </w:r>
          </w:p>
        </w:tc>
        <w:tc>
          <w:tcPr>
            <w:tcW w:w="450" w:type="dxa"/>
            <w:shd w:val="clear" w:color="auto" w:fill="FFFFFF"/>
            <w:noWrap w:val="0"/>
            <w:vAlign w:val="center"/>
          </w:tcPr>
          <w:p w14:paraId="240D42D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米</w:t>
            </w:r>
          </w:p>
        </w:tc>
        <w:tc>
          <w:tcPr>
            <w:tcW w:w="711" w:type="dxa"/>
            <w:shd w:val="clear" w:color="auto" w:fill="FFFFFF"/>
            <w:noWrap w:val="0"/>
            <w:vAlign w:val="center"/>
          </w:tcPr>
          <w:p w14:paraId="43439119">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500</w:t>
            </w:r>
          </w:p>
        </w:tc>
      </w:tr>
      <w:tr w14:paraId="77A7B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shd w:val="clear" w:color="auto" w:fill="FFFFFF"/>
            <w:noWrap w:val="0"/>
            <w:vAlign w:val="center"/>
          </w:tcPr>
          <w:p w14:paraId="4C8B2DF4">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0B0CF151">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光纤终端盒（满配）</w:t>
            </w:r>
          </w:p>
        </w:tc>
        <w:tc>
          <w:tcPr>
            <w:tcW w:w="6593" w:type="dxa"/>
            <w:shd w:val="clear" w:color="auto" w:fill="FFFFFF"/>
            <w:noWrap w:val="0"/>
            <w:vAlign w:val="center"/>
          </w:tcPr>
          <w:p w14:paraId="17FE3154">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8口光纤配线架；1U；</w:t>
            </w:r>
          </w:p>
        </w:tc>
        <w:tc>
          <w:tcPr>
            <w:tcW w:w="450" w:type="dxa"/>
            <w:shd w:val="clear" w:color="auto" w:fill="FFFFFF"/>
            <w:noWrap w:val="0"/>
            <w:vAlign w:val="center"/>
          </w:tcPr>
          <w:p w14:paraId="2E7A0CA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套</w:t>
            </w:r>
          </w:p>
        </w:tc>
        <w:tc>
          <w:tcPr>
            <w:tcW w:w="711" w:type="dxa"/>
            <w:shd w:val="clear" w:color="auto" w:fill="FFFFFF"/>
            <w:noWrap w:val="0"/>
            <w:vAlign w:val="center"/>
          </w:tcPr>
          <w:p w14:paraId="703C8D7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100</w:t>
            </w:r>
          </w:p>
        </w:tc>
      </w:tr>
      <w:tr w14:paraId="3186C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36" w:type="dxa"/>
            <w:shd w:val="clear" w:color="auto" w:fill="FFFFFF"/>
            <w:noWrap w:val="0"/>
            <w:vAlign w:val="center"/>
          </w:tcPr>
          <w:p w14:paraId="5C598FCB">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53F7753F">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ODF光纤配线架（满配）</w:t>
            </w:r>
          </w:p>
        </w:tc>
        <w:tc>
          <w:tcPr>
            <w:tcW w:w="6593" w:type="dxa"/>
            <w:shd w:val="clear" w:color="auto" w:fill="FFFFFF"/>
            <w:noWrap w:val="0"/>
            <w:vAlign w:val="center"/>
          </w:tcPr>
          <w:p w14:paraId="7A7C1DF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全钢板配线架外框结构，钢质配线架外框板厚</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1.5mm，机械性能强度高，壳体各面均能承受250N以上垂直静压力；配线架外壳采用黑色雾面粉末涂装处理，通过GB/T2423.17-1993标准的烟雾试验48h，表面无肉眼可见锈斑；</w:t>
            </w:r>
          </w:p>
        </w:tc>
        <w:tc>
          <w:tcPr>
            <w:tcW w:w="450" w:type="dxa"/>
            <w:shd w:val="clear" w:color="auto" w:fill="FFFFFF"/>
            <w:noWrap w:val="0"/>
            <w:vAlign w:val="center"/>
          </w:tcPr>
          <w:p w14:paraId="3184DBFF">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台</w:t>
            </w:r>
          </w:p>
        </w:tc>
        <w:tc>
          <w:tcPr>
            <w:tcW w:w="711" w:type="dxa"/>
            <w:shd w:val="clear" w:color="auto" w:fill="FFFFFF"/>
            <w:noWrap w:val="0"/>
            <w:vAlign w:val="center"/>
          </w:tcPr>
          <w:p w14:paraId="4F421A6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w:t>
            </w:r>
          </w:p>
        </w:tc>
      </w:tr>
      <w:tr w14:paraId="07475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6B03A79B">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5D32C33A">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光纤熔接</w:t>
            </w:r>
          </w:p>
        </w:tc>
        <w:tc>
          <w:tcPr>
            <w:tcW w:w="6593" w:type="dxa"/>
            <w:shd w:val="clear" w:color="auto" w:fill="FFFFFF"/>
            <w:noWrap w:val="0"/>
            <w:vAlign w:val="center"/>
          </w:tcPr>
          <w:p w14:paraId="14860C42">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光纤熔接</w:t>
            </w:r>
          </w:p>
        </w:tc>
        <w:tc>
          <w:tcPr>
            <w:tcW w:w="450" w:type="dxa"/>
            <w:shd w:val="clear" w:color="auto" w:fill="FFFFFF"/>
            <w:noWrap w:val="0"/>
            <w:vAlign w:val="center"/>
          </w:tcPr>
          <w:p w14:paraId="38B3325A">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芯</w:t>
            </w:r>
          </w:p>
        </w:tc>
        <w:tc>
          <w:tcPr>
            <w:tcW w:w="711" w:type="dxa"/>
            <w:shd w:val="clear" w:color="auto" w:fill="FFFFFF"/>
            <w:noWrap w:val="0"/>
            <w:vAlign w:val="center"/>
          </w:tcPr>
          <w:p w14:paraId="0CEFFE8E">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1000</w:t>
            </w:r>
          </w:p>
        </w:tc>
      </w:tr>
      <w:tr w14:paraId="74435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jc w:val="center"/>
        </w:trPr>
        <w:tc>
          <w:tcPr>
            <w:tcW w:w="636" w:type="dxa"/>
            <w:shd w:val="clear" w:color="auto" w:fill="FFFFFF"/>
            <w:noWrap w:val="0"/>
            <w:vAlign w:val="center"/>
          </w:tcPr>
          <w:p w14:paraId="71F5C523">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5425D860">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分配网络</w:t>
            </w:r>
          </w:p>
        </w:tc>
        <w:tc>
          <w:tcPr>
            <w:tcW w:w="6593" w:type="dxa"/>
            <w:shd w:val="clear" w:color="auto" w:fill="FFFFFF"/>
            <w:noWrap w:val="0"/>
            <w:vAlign w:val="center"/>
          </w:tcPr>
          <w:p w14:paraId="114F60C5">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名称：LC双工耦合器；规格：LC-LC；</w:t>
            </w:r>
          </w:p>
        </w:tc>
        <w:tc>
          <w:tcPr>
            <w:tcW w:w="450" w:type="dxa"/>
            <w:shd w:val="clear" w:color="auto" w:fill="FFFFFF"/>
            <w:noWrap w:val="0"/>
            <w:vAlign w:val="center"/>
          </w:tcPr>
          <w:p w14:paraId="5D4DEDAE">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711" w:type="dxa"/>
            <w:shd w:val="clear" w:color="auto" w:fill="FFFFFF"/>
            <w:noWrap w:val="0"/>
            <w:vAlign w:val="center"/>
          </w:tcPr>
          <w:p w14:paraId="464A092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200</w:t>
            </w:r>
          </w:p>
        </w:tc>
      </w:tr>
      <w:tr w14:paraId="051D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jc w:val="center"/>
        </w:trPr>
        <w:tc>
          <w:tcPr>
            <w:tcW w:w="636" w:type="dxa"/>
            <w:shd w:val="clear" w:color="auto" w:fill="FFFFFF"/>
            <w:noWrap w:val="0"/>
            <w:vAlign w:val="center"/>
          </w:tcPr>
          <w:p w14:paraId="66370F5B">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5A424869">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跳线</w:t>
            </w:r>
          </w:p>
        </w:tc>
        <w:tc>
          <w:tcPr>
            <w:tcW w:w="6593" w:type="dxa"/>
            <w:shd w:val="clear" w:color="auto" w:fill="FFFFFF"/>
            <w:noWrap w:val="0"/>
            <w:vAlign w:val="center"/>
          </w:tcPr>
          <w:p w14:paraId="5619A45C">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名称：单模尾纤；规格：</w:t>
            </w:r>
            <w:r>
              <w:rPr>
                <w:rFonts w:hint="eastAsia" w:ascii="宋体" w:hAnsi="宋体" w:eastAsia="宋体" w:cs="宋体"/>
                <w:color w:val="000000"/>
                <w:sz w:val="21"/>
                <w:szCs w:val="21"/>
                <w:highlight w:val="none"/>
              </w:rPr>
              <w:t>≥</w:t>
            </w:r>
            <w:r>
              <w:rPr>
                <w:rFonts w:hint="eastAsia" w:ascii="宋体" w:hAnsi="宋体" w:eastAsia="宋体" w:cs="宋体"/>
                <w:i w:val="0"/>
                <w:iCs w:val="0"/>
                <w:color w:val="000000"/>
                <w:sz w:val="21"/>
                <w:szCs w:val="21"/>
                <w:highlight w:val="none"/>
                <w:u w:val="none"/>
                <w:lang w:val="en-US" w:eastAsia="zh-CN" w:bidi="ar"/>
              </w:rPr>
              <w:t>1.5米LC；</w:t>
            </w:r>
          </w:p>
        </w:tc>
        <w:tc>
          <w:tcPr>
            <w:tcW w:w="450" w:type="dxa"/>
            <w:shd w:val="clear" w:color="auto" w:fill="FFFFFF"/>
            <w:noWrap w:val="0"/>
            <w:vAlign w:val="center"/>
          </w:tcPr>
          <w:p w14:paraId="3B29A61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711" w:type="dxa"/>
            <w:shd w:val="clear" w:color="auto" w:fill="FFFFFF"/>
            <w:noWrap w:val="0"/>
            <w:vAlign w:val="center"/>
          </w:tcPr>
          <w:p w14:paraId="4BE1D0C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100</w:t>
            </w:r>
          </w:p>
        </w:tc>
      </w:tr>
      <w:tr w14:paraId="74B75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6" w:type="dxa"/>
            <w:shd w:val="clear" w:color="auto" w:fill="FFFFFF"/>
            <w:noWrap w:val="0"/>
            <w:vAlign w:val="center"/>
          </w:tcPr>
          <w:p w14:paraId="4E8DEF3D">
            <w:pPr>
              <w:keepNext w:val="0"/>
              <w:keepLines/>
              <w:pageBreakBefore w:val="0"/>
              <w:widowControl/>
              <w:numPr>
                <w:ilvl w:val="0"/>
                <w:numId w:val="15"/>
              </w:numPr>
              <w:suppressLineNumbers w:val="0"/>
              <w:ind w:left="0" w:right="0" w:firstLine="0"/>
              <w:jc w:val="center"/>
              <w:rPr>
                <w:rFonts w:hint="eastAsia" w:ascii="宋体" w:hAnsi="宋体" w:eastAsia="宋体" w:cs="宋体"/>
                <w:i w:val="0"/>
                <w:iCs w:val="0"/>
                <w:color w:val="000000"/>
                <w:sz w:val="21"/>
                <w:szCs w:val="21"/>
                <w:highlight w:val="none"/>
                <w:u w:val="none"/>
              </w:rPr>
            </w:pPr>
          </w:p>
        </w:tc>
        <w:tc>
          <w:tcPr>
            <w:tcW w:w="1181" w:type="dxa"/>
            <w:shd w:val="clear" w:color="auto" w:fill="FFFFFF"/>
            <w:noWrap w:val="0"/>
            <w:vAlign w:val="center"/>
          </w:tcPr>
          <w:p w14:paraId="1208DA8F">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辅材</w:t>
            </w:r>
          </w:p>
        </w:tc>
        <w:tc>
          <w:tcPr>
            <w:tcW w:w="6593" w:type="dxa"/>
            <w:shd w:val="clear" w:color="auto" w:fill="FFFFFF"/>
            <w:noWrap w:val="0"/>
            <w:vAlign w:val="center"/>
          </w:tcPr>
          <w:p w14:paraId="40ADE45B">
            <w:pPr>
              <w:keepNext w:val="0"/>
              <w:keepLines/>
              <w:pageBreakBefore w:val="0"/>
              <w:widowControl/>
              <w:numPr>
                <w:ilvl w:val="0"/>
                <w:numId w:val="4"/>
              </w:numPr>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线材、管线等</w:t>
            </w:r>
          </w:p>
        </w:tc>
        <w:tc>
          <w:tcPr>
            <w:tcW w:w="450" w:type="dxa"/>
            <w:shd w:val="clear" w:color="auto" w:fill="FFFFFF"/>
            <w:noWrap w:val="0"/>
            <w:vAlign w:val="center"/>
          </w:tcPr>
          <w:p w14:paraId="238C315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批</w:t>
            </w:r>
          </w:p>
        </w:tc>
        <w:tc>
          <w:tcPr>
            <w:tcW w:w="711" w:type="dxa"/>
            <w:shd w:val="clear" w:color="auto" w:fill="FFFFFF"/>
            <w:noWrap w:val="0"/>
            <w:vAlign w:val="center"/>
          </w:tcPr>
          <w:p w14:paraId="770060A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w:t>
            </w:r>
          </w:p>
        </w:tc>
      </w:tr>
    </w:tbl>
    <w:p w14:paraId="2BDD0F18">
      <w:pPr>
        <w:keepNext w:val="0"/>
        <w:keepLines w:val="0"/>
        <w:pageBreakBefore w:val="0"/>
        <w:widowControl w:val="0"/>
        <w:spacing w:line="360" w:lineRule="auto"/>
        <w:ind w:firstLine="422"/>
        <w:rPr>
          <w:rFonts w:hint="eastAsia" w:ascii="宋体" w:hAnsi="宋体" w:cs="宋体"/>
          <w:b/>
          <w:bCs/>
          <w:color w:val="000000"/>
          <w:sz w:val="21"/>
          <w:szCs w:val="21"/>
          <w:highlight w:val="none"/>
          <w:lang w:val="en-US" w:eastAsia="zh-CN"/>
        </w:rPr>
      </w:pPr>
    </w:p>
    <w:p w14:paraId="074C70C8">
      <w:pPr>
        <w:keepNext w:val="0"/>
        <w:keepLines w:val="0"/>
        <w:pageBreakBefore w:val="0"/>
        <w:widowControl w:val="0"/>
        <w:numPr>
          <w:ilvl w:val="0"/>
          <w:numId w:val="16"/>
        </w:numPr>
        <w:spacing w:line="360" w:lineRule="auto"/>
        <w:ind w:firstLine="422"/>
        <w:rPr>
          <w:rFonts w:hint="eastAsia" w:ascii="宋体" w:hAnsi="宋体" w:cs="宋体"/>
          <w:b/>
          <w:bCs/>
          <w:color w:val="000000"/>
          <w:sz w:val="21"/>
          <w:szCs w:val="21"/>
          <w:highlight w:val="none"/>
          <w:lang w:val="en-US" w:eastAsia="zh-CN"/>
        </w:rPr>
      </w:pPr>
      <w:r>
        <w:rPr>
          <w:rFonts w:hint="eastAsia" w:ascii="宋体" w:hAnsi="宋体" w:cs="宋体"/>
          <w:b/>
          <w:bCs/>
          <w:color w:val="000000"/>
          <w:sz w:val="21"/>
          <w:szCs w:val="21"/>
          <w:highlight w:val="none"/>
          <w:lang w:val="en-US" w:eastAsia="zh-CN"/>
        </w:rPr>
        <w:t>东区、西区医院消防系统采购货物清单及参数要求</w:t>
      </w:r>
    </w:p>
    <w:tbl>
      <w:tblPr>
        <w:tblStyle w:val="28"/>
        <w:tblW w:w="95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3"/>
        <w:gridCol w:w="1153"/>
        <w:gridCol w:w="6885"/>
        <w:gridCol w:w="470"/>
        <w:gridCol w:w="610"/>
      </w:tblGrid>
      <w:tr w14:paraId="4E2F7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453" w:type="dxa"/>
            <w:shd w:val="clear" w:color="auto" w:fill="FFFFFF"/>
            <w:noWrap w:val="0"/>
            <w:vAlign w:val="center"/>
          </w:tcPr>
          <w:p w14:paraId="7F8C6CDE">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序号</w:t>
            </w:r>
          </w:p>
        </w:tc>
        <w:tc>
          <w:tcPr>
            <w:tcW w:w="1153" w:type="dxa"/>
            <w:shd w:val="clear" w:color="auto" w:fill="FFFFFF"/>
            <w:noWrap w:val="0"/>
            <w:vAlign w:val="center"/>
          </w:tcPr>
          <w:p w14:paraId="744C316F">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货物名称</w:t>
            </w:r>
          </w:p>
        </w:tc>
        <w:tc>
          <w:tcPr>
            <w:tcW w:w="6885" w:type="dxa"/>
            <w:shd w:val="clear" w:color="auto" w:fill="FFFFFF"/>
            <w:noWrap w:val="0"/>
            <w:vAlign w:val="center"/>
          </w:tcPr>
          <w:p w14:paraId="1F802853">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lang w:val="en-US" w:eastAsia="zh-CN"/>
              </w:rPr>
            </w:pPr>
            <w:r>
              <w:rPr>
                <w:rFonts w:hint="eastAsia" w:ascii="宋体" w:hAnsi="宋体" w:eastAsia="宋体" w:cs="宋体"/>
                <w:b/>
                <w:bCs/>
                <w:i w:val="0"/>
                <w:iCs w:val="0"/>
                <w:color w:val="000000"/>
                <w:sz w:val="21"/>
                <w:szCs w:val="21"/>
                <w:highlight w:val="none"/>
                <w:u w:val="none"/>
                <w:lang w:val="en-US" w:eastAsia="zh-CN"/>
              </w:rPr>
              <w:t>参数要求</w:t>
            </w:r>
          </w:p>
        </w:tc>
        <w:tc>
          <w:tcPr>
            <w:tcW w:w="470" w:type="dxa"/>
            <w:shd w:val="clear" w:color="auto" w:fill="FFFFFF"/>
            <w:noWrap w:val="0"/>
            <w:vAlign w:val="center"/>
          </w:tcPr>
          <w:p w14:paraId="1F167EB5">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单位</w:t>
            </w:r>
          </w:p>
        </w:tc>
        <w:tc>
          <w:tcPr>
            <w:tcW w:w="610" w:type="dxa"/>
            <w:shd w:val="clear" w:color="auto" w:fill="FFFFFF"/>
            <w:noWrap w:val="0"/>
            <w:vAlign w:val="center"/>
          </w:tcPr>
          <w:p w14:paraId="69130531">
            <w:pPr>
              <w:keepNext w:val="0"/>
              <w:keepLines/>
              <w:pageBreakBefore w:val="0"/>
              <w:widowControl/>
              <w:suppressLineNumbers w:val="0"/>
              <w:ind w:left="0" w:right="0" w:firstLine="0"/>
              <w:jc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sz w:val="21"/>
                <w:szCs w:val="21"/>
                <w:highlight w:val="none"/>
                <w:u w:val="none"/>
                <w:lang w:val="en-US" w:eastAsia="zh-CN" w:bidi="ar"/>
              </w:rPr>
              <w:t>数量</w:t>
            </w:r>
          </w:p>
        </w:tc>
      </w:tr>
      <w:tr w14:paraId="23A22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jc w:val="center"/>
        </w:trPr>
        <w:tc>
          <w:tcPr>
            <w:tcW w:w="9571" w:type="dxa"/>
            <w:gridSpan w:val="5"/>
            <w:shd w:val="clear" w:color="auto" w:fill="FFFFFF"/>
            <w:noWrap w:val="0"/>
            <w:vAlign w:val="center"/>
          </w:tcPr>
          <w:p w14:paraId="4BC98771">
            <w:pPr>
              <w:keepNext w:val="0"/>
              <w:keepLines/>
              <w:pageBreakBefore w:val="0"/>
              <w:widowControl/>
              <w:numPr>
                <w:ilvl w:val="0"/>
                <w:numId w:val="0"/>
              </w:numPr>
              <w:suppressLineNumbers w:val="0"/>
              <w:ind w:right="0"/>
              <w:jc w:val="center"/>
              <w:rPr>
                <w:rFonts w:hint="eastAsia" w:ascii="宋体" w:hAnsi="宋体" w:eastAsia="宋体" w:cs="宋体"/>
                <w:color w:val="000000"/>
                <w:szCs w:val="21"/>
                <w:highlight w:val="none"/>
              </w:rPr>
            </w:pPr>
            <w:r>
              <w:rPr>
                <w:rFonts w:hint="eastAsia" w:ascii="宋体" w:hAnsi="宋体" w:eastAsia="宋体" w:cs="宋体"/>
                <w:b/>
                <w:bCs/>
                <w:i w:val="0"/>
                <w:iCs w:val="0"/>
                <w:color w:val="000000"/>
                <w:sz w:val="21"/>
                <w:szCs w:val="21"/>
                <w:highlight w:val="none"/>
                <w:u w:val="none"/>
                <w:lang w:val="en-US" w:eastAsia="zh-CN" w:bidi="ar"/>
              </w:rPr>
              <w:t>消防系统</w:t>
            </w:r>
          </w:p>
        </w:tc>
      </w:tr>
      <w:tr w14:paraId="02E42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 w:hRule="atLeast"/>
          <w:jc w:val="center"/>
        </w:trPr>
        <w:tc>
          <w:tcPr>
            <w:tcW w:w="453" w:type="dxa"/>
            <w:vMerge w:val="restart"/>
            <w:noWrap w:val="0"/>
            <w:vAlign w:val="center"/>
          </w:tcPr>
          <w:p w14:paraId="0021463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1</w:t>
            </w:r>
          </w:p>
        </w:tc>
        <w:tc>
          <w:tcPr>
            <w:tcW w:w="1153" w:type="dxa"/>
            <w:vMerge w:val="restart"/>
            <w:noWrap w:val="0"/>
            <w:vAlign w:val="center"/>
          </w:tcPr>
          <w:p w14:paraId="3461C86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rPr>
              <w:t>消防业务系统</w:t>
            </w:r>
          </w:p>
        </w:tc>
        <w:tc>
          <w:tcPr>
            <w:tcW w:w="6885" w:type="dxa"/>
            <w:noWrap w:val="0"/>
            <w:vAlign w:val="center"/>
          </w:tcPr>
          <w:p w14:paraId="309D3C7B">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安消一体化平台集安防、消防业务于一体，其中消防系统包含消防综合数据墙、待办工作、基础配置、历史数据记录、报表统计、维护保养提醒、报废到期提醒等业务，具体如下：</w:t>
            </w:r>
          </w:p>
        </w:tc>
        <w:tc>
          <w:tcPr>
            <w:tcW w:w="470" w:type="dxa"/>
            <w:vMerge w:val="restart"/>
            <w:noWrap w:val="0"/>
            <w:vAlign w:val="center"/>
          </w:tcPr>
          <w:p w14:paraId="258FB55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套</w:t>
            </w:r>
          </w:p>
        </w:tc>
        <w:tc>
          <w:tcPr>
            <w:tcW w:w="610" w:type="dxa"/>
            <w:vMerge w:val="restart"/>
            <w:noWrap w:val="0"/>
            <w:vAlign w:val="center"/>
          </w:tcPr>
          <w:p w14:paraId="5E93AA3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2</w:t>
            </w:r>
          </w:p>
        </w:tc>
      </w:tr>
      <w:tr w14:paraId="3D537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 w:hRule="atLeast"/>
          <w:jc w:val="center"/>
        </w:trPr>
        <w:tc>
          <w:tcPr>
            <w:tcW w:w="453" w:type="dxa"/>
            <w:vMerge w:val="continue"/>
            <w:noWrap w:val="0"/>
            <w:vAlign w:val="center"/>
          </w:tcPr>
          <w:p w14:paraId="68A7B6F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63AD029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0C4A59F8">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1.消防综合数据墙</w:t>
            </w:r>
          </w:p>
        </w:tc>
        <w:tc>
          <w:tcPr>
            <w:tcW w:w="470" w:type="dxa"/>
            <w:vMerge w:val="continue"/>
            <w:noWrap w:val="0"/>
            <w:vAlign w:val="center"/>
          </w:tcPr>
          <w:p w14:paraId="612D577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44C84DA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9F95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4DAC9C0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3C4A6A6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3252B270">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支持客户自定义展配置消防综合数据图墙展示风格、展示内容、图墙名称；</w:t>
            </w:r>
          </w:p>
        </w:tc>
        <w:tc>
          <w:tcPr>
            <w:tcW w:w="470" w:type="dxa"/>
            <w:vMerge w:val="continue"/>
            <w:noWrap w:val="0"/>
            <w:vAlign w:val="center"/>
          </w:tcPr>
          <w:p w14:paraId="661A1C7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4E3FA84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B959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4035625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9B06BE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686D88B3">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2.待办工作</w:t>
            </w:r>
          </w:p>
        </w:tc>
        <w:tc>
          <w:tcPr>
            <w:tcW w:w="470" w:type="dxa"/>
            <w:vMerge w:val="continue"/>
            <w:noWrap w:val="0"/>
            <w:vAlign w:val="center"/>
          </w:tcPr>
          <w:p w14:paraId="1BCBFC7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1AB43AA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75B0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59360C8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089E441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12C629D0">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统计展示未处理的报警、故障、工单以及APP上报的一键报警事件，用户可在界面直接进行报警、故障、工单、一键报警处理，无需切换界面，即可处理，方便操作，简单快捷。</w:t>
            </w:r>
          </w:p>
        </w:tc>
        <w:tc>
          <w:tcPr>
            <w:tcW w:w="470" w:type="dxa"/>
            <w:vMerge w:val="continue"/>
            <w:noWrap w:val="0"/>
            <w:vAlign w:val="center"/>
          </w:tcPr>
          <w:p w14:paraId="5F6E7DA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5C96870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2AF2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2475ECA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C7D0D7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3F9E411C">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3、基础配置</w:t>
            </w:r>
          </w:p>
        </w:tc>
        <w:tc>
          <w:tcPr>
            <w:tcW w:w="470" w:type="dxa"/>
            <w:vMerge w:val="continue"/>
            <w:noWrap w:val="0"/>
            <w:vAlign w:val="center"/>
          </w:tcPr>
          <w:p w14:paraId="644697A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A4D82C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AD42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2A94E7E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2123AB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1929BDCC">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【46】</w:t>
            </w:r>
            <w:r>
              <w:rPr>
                <w:rFonts w:hint="eastAsia" w:ascii="宋体" w:hAnsi="宋体" w:eastAsia="宋体" w:cs="宋体"/>
                <w:i w:val="0"/>
                <w:iCs w:val="0"/>
                <w:color w:val="000000"/>
                <w:sz w:val="21"/>
                <w:szCs w:val="21"/>
                <w:highlight w:val="none"/>
                <w:u w:val="none"/>
                <w:lang w:val="en-US" w:eastAsia="zh-CN" w:bidi="ar"/>
              </w:rPr>
              <w:t>支持消防设备管理、消防设施管理、配置报警多级用户推送模板、设备远程升级等业务；支持维护单位、建筑物、消控室、微型消防站、重点部位、规章制度等信息；支持设备布撤防、合并报警等操作；</w:t>
            </w:r>
          </w:p>
        </w:tc>
        <w:tc>
          <w:tcPr>
            <w:tcW w:w="470" w:type="dxa"/>
            <w:vMerge w:val="continue"/>
            <w:noWrap w:val="0"/>
            <w:vAlign w:val="center"/>
          </w:tcPr>
          <w:p w14:paraId="44009F0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4D3659F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98D7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4CEF832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7B6E822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2AA3B4E2">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4、数据中心</w:t>
            </w:r>
          </w:p>
        </w:tc>
        <w:tc>
          <w:tcPr>
            <w:tcW w:w="470" w:type="dxa"/>
            <w:vMerge w:val="continue"/>
            <w:noWrap w:val="0"/>
            <w:vAlign w:val="center"/>
          </w:tcPr>
          <w:p w14:paraId="6284B5F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1E1B07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6477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4B52C5A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392D907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7A1DB89C">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存档报警/故障日志与工单记录，包含处置流程；记录用户下发的任务状态，未下发成功的任务支持再次下发；支持存档设备的联动记录；</w:t>
            </w:r>
          </w:p>
        </w:tc>
        <w:tc>
          <w:tcPr>
            <w:tcW w:w="470" w:type="dxa"/>
            <w:vMerge w:val="continue"/>
            <w:noWrap w:val="0"/>
            <w:vAlign w:val="center"/>
          </w:tcPr>
          <w:p w14:paraId="3223B1B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04400F6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54FA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69239DF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C8A55D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15640226">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5.报表统计</w:t>
            </w:r>
          </w:p>
        </w:tc>
        <w:tc>
          <w:tcPr>
            <w:tcW w:w="470" w:type="dxa"/>
            <w:vMerge w:val="continue"/>
            <w:noWrap w:val="0"/>
            <w:vAlign w:val="center"/>
          </w:tcPr>
          <w:p w14:paraId="4BCA47D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3AE72D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AD46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2D59374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4473382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6E48D4FC">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【47】</w:t>
            </w:r>
            <w:r>
              <w:rPr>
                <w:rFonts w:hint="eastAsia" w:ascii="宋体" w:hAnsi="宋体" w:eastAsia="宋体" w:cs="宋体"/>
                <w:i w:val="0"/>
                <w:iCs w:val="0"/>
                <w:color w:val="000000"/>
                <w:sz w:val="21"/>
                <w:szCs w:val="21"/>
                <w:highlight w:val="none"/>
                <w:u w:val="none"/>
                <w:lang w:val="en-US" w:eastAsia="zh-CN" w:bidi="ar"/>
              </w:rPr>
              <w:t>统计分析平台运营与各单位消防系统运数据，自动生成周报/月报/年报，支持用户按需生成一年内自定义周期的统计报表；支持用户自定义报表展示内容。</w:t>
            </w:r>
          </w:p>
        </w:tc>
        <w:tc>
          <w:tcPr>
            <w:tcW w:w="470" w:type="dxa"/>
            <w:vMerge w:val="continue"/>
            <w:noWrap w:val="0"/>
            <w:vAlign w:val="center"/>
          </w:tcPr>
          <w:p w14:paraId="4B0FC21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FCEB78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B2F8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6ECB349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4BAB9BD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24A260D3">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6.维护保养提醒</w:t>
            </w:r>
          </w:p>
        </w:tc>
        <w:tc>
          <w:tcPr>
            <w:tcW w:w="470" w:type="dxa"/>
            <w:vMerge w:val="continue"/>
            <w:noWrap w:val="0"/>
            <w:vAlign w:val="center"/>
          </w:tcPr>
          <w:p w14:paraId="3875941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E1208F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61D5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6F20B65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79F7591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379DFD08">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列表展示需要用户维护保养的消防设备、消防设施，提醒用户关注并处理；维护保养周期、提前提醒时间支持自定义；</w:t>
            </w:r>
          </w:p>
        </w:tc>
        <w:tc>
          <w:tcPr>
            <w:tcW w:w="470" w:type="dxa"/>
            <w:vMerge w:val="continue"/>
            <w:noWrap w:val="0"/>
            <w:vAlign w:val="center"/>
          </w:tcPr>
          <w:p w14:paraId="2E216D1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479DCBE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BBCB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3B4C111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2B614EE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72299D41">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7.报废到期提醒</w:t>
            </w:r>
          </w:p>
        </w:tc>
        <w:tc>
          <w:tcPr>
            <w:tcW w:w="470" w:type="dxa"/>
            <w:vMerge w:val="continue"/>
            <w:noWrap w:val="0"/>
            <w:vAlign w:val="center"/>
          </w:tcPr>
          <w:p w14:paraId="511ABD3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D15B0C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AF0D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06B83C2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179ADAF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0D7A9818">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列表展示到期需要用户报废处理的消防设备、消防设施，可提醒用户处理报废设备，避免意外事故发生。报废到期提前提醒时间支持自定义；</w:t>
            </w:r>
          </w:p>
        </w:tc>
        <w:tc>
          <w:tcPr>
            <w:tcW w:w="470" w:type="dxa"/>
            <w:vMerge w:val="continue"/>
            <w:noWrap w:val="0"/>
            <w:vAlign w:val="center"/>
          </w:tcPr>
          <w:p w14:paraId="5A5E7B5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61874C9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BA22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59F4859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0011850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6541998F">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8.报警弹窗</w:t>
            </w:r>
          </w:p>
        </w:tc>
        <w:tc>
          <w:tcPr>
            <w:tcW w:w="470" w:type="dxa"/>
            <w:vMerge w:val="continue"/>
            <w:noWrap w:val="0"/>
            <w:vAlign w:val="center"/>
          </w:tcPr>
          <w:p w14:paraId="00377E2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C27A7C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DB05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35A9EDC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06761CC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6D4ECE85">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【48】</w:t>
            </w:r>
            <w:r>
              <w:rPr>
                <w:rFonts w:hint="eastAsia" w:ascii="宋体" w:hAnsi="宋体" w:eastAsia="宋体" w:cs="宋体"/>
                <w:i w:val="0"/>
                <w:iCs w:val="0"/>
                <w:color w:val="000000"/>
                <w:sz w:val="21"/>
                <w:szCs w:val="21"/>
                <w:highlight w:val="none"/>
                <w:u w:val="none"/>
                <w:lang w:val="en-US" w:eastAsia="zh-CN" w:bidi="ar"/>
              </w:rPr>
              <w:t>当发生报警时，弹窗提示用户关注并处理报警事件，可查看设备联动视频，快速确认现场状况；支持查看报警设备所在位置，支持对设备下发命令，报警事件支持转工单处理；客户端支持语音播报报警内容，并支持疑似真火警分析；</w:t>
            </w:r>
          </w:p>
        </w:tc>
        <w:tc>
          <w:tcPr>
            <w:tcW w:w="470" w:type="dxa"/>
            <w:vMerge w:val="continue"/>
            <w:noWrap w:val="0"/>
            <w:vAlign w:val="center"/>
          </w:tcPr>
          <w:p w14:paraId="09573D2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54A697C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A1D2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0B77E86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CC404D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7B42F5A5">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9.上下班交接管理</w:t>
            </w:r>
          </w:p>
        </w:tc>
        <w:tc>
          <w:tcPr>
            <w:tcW w:w="470" w:type="dxa"/>
            <w:vMerge w:val="continue"/>
            <w:noWrap w:val="0"/>
            <w:vAlign w:val="center"/>
          </w:tcPr>
          <w:p w14:paraId="71158E4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6EE5103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1987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5077822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6328E94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78624F78">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支持值守人员通过APP进行交接班，明确交接班内容，规范交接班流程，交接班记录均在系统中记录存档，支持数据导出；</w:t>
            </w:r>
          </w:p>
        </w:tc>
        <w:tc>
          <w:tcPr>
            <w:tcW w:w="470" w:type="dxa"/>
            <w:vMerge w:val="continue"/>
            <w:noWrap w:val="0"/>
            <w:vAlign w:val="center"/>
          </w:tcPr>
          <w:p w14:paraId="500C9EC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353B81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3A1E5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61EFD3A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659DDD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4C663575">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10.动火作业管理</w:t>
            </w:r>
          </w:p>
        </w:tc>
        <w:tc>
          <w:tcPr>
            <w:tcW w:w="470" w:type="dxa"/>
            <w:vMerge w:val="continue"/>
            <w:noWrap w:val="0"/>
            <w:vAlign w:val="center"/>
          </w:tcPr>
          <w:p w14:paraId="5C17BE4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69F5D20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F20F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451724C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6010AD4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4120CF8F">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用户可通过客户端、APP端进行动火作业的全过程管控，包含：动火作业申请、动火前环境分析、动火过程监督以及结果反馈，支持驳回作业申请。用户可根据动火作业类型自定义作业审批、管理、现场监督流程节点负责人。</w:t>
            </w:r>
          </w:p>
        </w:tc>
        <w:tc>
          <w:tcPr>
            <w:tcW w:w="470" w:type="dxa"/>
            <w:vMerge w:val="continue"/>
            <w:noWrap w:val="0"/>
            <w:vAlign w:val="center"/>
          </w:tcPr>
          <w:p w14:paraId="34E87F7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6ECD606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9EDC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73D6DCE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restart"/>
            <w:noWrap w:val="0"/>
            <w:vAlign w:val="center"/>
          </w:tcPr>
          <w:p w14:paraId="2C7E72E2">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消防实时监测</w:t>
            </w:r>
          </w:p>
        </w:tc>
        <w:tc>
          <w:tcPr>
            <w:tcW w:w="6885" w:type="dxa"/>
            <w:noWrap w:val="0"/>
            <w:vAlign w:val="center"/>
          </w:tcPr>
          <w:p w14:paraId="795782E1">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分系统卡片式展示城市远程监控、智慧用电、智慧用水、工业消防、智能视频监测、在岗监控、智能充电桩等系统设备状态与监测值，支持下发配置、命令、定时任务等远程控制。</w:t>
            </w:r>
          </w:p>
        </w:tc>
        <w:tc>
          <w:tcPr>
            <w:tcW w:w="470" w:type="dxa"/>
            <w:vMerge w:val="restart"/>
            <w:noWrap w:val="0"/>
            <w:vAlign w:val="center"/>
          </w:tcPr>
          <w:p w14:paraId="3FEA135E">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套</w:t>
            </w:r>
          </w:p>
        </w:tc>
        <w:tc>
          <w:tcPr>
            <w:tcW w:w="610" w:type="dxa"/>
            <w:vMerge w:val="restart"/>
            <w:noWrap w:val="0"/>
            <w:vAlign w:val="center"/>
          </w:tcPr>
          <w:p w14:paraId="3C0DC536">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1EC29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369102C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867454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0E11D07E">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1.城市远程监控系统</w:t>
            </w:r>
          </w:p>
        </w:tc>
        <w:tc>
          <w:tcPr>
            <w:tcW w:w="470" w:type="dxa"/>
            <w:vMerge w:val="continue"/>
            <w:noWrap w:val="0"/>
            <w:vAlign w:val="center"/>
          </w:tcPr>
          <w:p w14:paraId="04C8C0D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435E20E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1B188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7D260C1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11992B6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04A0B77E">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【49】</w:t>
            </w:r>
            <w:r>
              <w:rPr>
                <w:rFonts w:hint="eastAsia" w:ascii="宋体" w:hAnsi="宋体" w:eastAsia="宋体" w:cs="宋体"/>
                <w:i w:val="0"/>
                <w:iCs w:val="0"/>
                <w:color w:val="000000"/>
                <w:sz w:val="21"/>
                <w:szCs w:val="21"/>
                <w:highlight w:val="none"/>
                <w:u w:val="none"/>
                <w:lang w:val="en-US" w:eastAsia="zh-CN" w:bidi="ar"/>
              </w:rPr>
              <w:t>支持火灾自动报警系统、自动喷水灭火系统、防排烟系统、室内消火栓系统、气体灭火控制系统分类展示。以拓扑图方式展示设备连接关系，设备状态以颜色标记，系统回路关系与设备状态一目了然；当发生报警时，用户能快速定位报警回路区域；若发生大量报警，用户可进行疑似火警/误报回路区域定位，诊断排查现场隐患因素，从而减低火警/误报事件发生几率；支持监测消防设施运行状态并控制消防设施运行；</w:t>
            </w:r>
          </w:p>
        </w:tc>
        <w:tc>
          <w:tcPr>
            <w:tcW w:w="470" w:type="dxa"/>
            <w:vMerge w:val="continue"/>
            <w:noWrap w:val="0"/>
            <w:vAlign w:val="center"/>
          </w:tcPr>
          <w:p w14:paraId="73CEFA4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397AF11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8A04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1FF901C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BAD99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57AFACDA">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2.智慧用电系统：</w:t>
            </w:r>
          </w:p>
        </w:tc>
        <w:tc>
          <w:tcPr>
            <w:tcW w:w="470" w:type="dxa"/>
            <w:vMerge w:val="continue"/>
            <w:noWrap w:val="0"/>
            <w:vAlign w:val="center"/>
          </w:tcPr>
          <w:p w14:paraId="1349336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34ABE94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344C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7395CEC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B60D47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06A4BA10">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支持分类展示用电设备状态与监测值，支持批量开合闸定时任务配置和下发，支持远程开合闸和自检命令下发；</w:t>
            </w:r>
          </w:p>
        </w:tc>
        <w:tc>
          <w:tcPr>
            <w:tcW w:w="470" w:type="dxa"/>
            <w:vMerge w:val="continue"/>
            <w:noWrap w:val="0"/>
            <w:vAlign w:val="center"/>
          </w:tcPr>
          <w:p w14:paraId="402AEA8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0AC7FEB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C496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67B9E65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0CD53F5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60E99126">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3.智慧用水系统</w:t>
            </w:r>
          </w:p>
        </w:tc>
        <w:tc>
          <w:tcPr>
            <w:tcW w:w="470" w:type="dxa"/>
            <w:vMerge w:val="continue"/>
            <w:noWrap w:val="0"/>
            <w:vAlign w:val="center"/>
          </w:tcPr>
          <w:p w14:paraId="7F20C54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4729542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0018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28BA8FF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6B26CA1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3E4435F1">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仪表盘方式展示用水系统设备状态、监测环境值与报警阈值，环境危险性/安全性一目了然，减低值守人员工作难度与专业要求；</w:t>
            </w:r>
          </w:p>
        </w:tc>
        <w:tc>
          <w:tcPr>
            <w:tcW w:w="470" w:type="dxa"/>
            <w:vMerge w:val="continue"/>
            <w:noWrap w:val="0"/>
            <w:vAlign w:val="center"/>
          </w:tcPr>
          <w:p w14:paraId="44B74A4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0F7B484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4154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0BB0E87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784F2C4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2057AF7E">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4.工业消防系统</w:t>
            </w:r>
          </w:p>
        </w:tc>
        <w:tc>
          <w:tcPr>
            <w:tcW w:w="470" w:type="dxa"/>
            <w:vMerge w:val="continue"/>
            <w:noWrap w:val="0"/>
            <w:vAlign w:val="center"/>
          </w:tcPr>
          <w:p w14:paraId="0992A40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1CBF51A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B9E0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1C62D4A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10B50A4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403F1D12">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卡片式展示探测器状态及烟雾浓度、气体浓度、风速实时监测值；</w:t>
            </w:r>
          </w:p>
        </w:tc>
        <w:tc>
          <w:tcPr>
            <w:tcW w:w="470" w:type="dxa"/>
            <w:vMerge w:val="continue"/>
            <w:noWrap w:val="0"/>
            <w:vAlign w:val="center"/>
          </w:tcPr>
          <w:p w14:paraId="53ABC73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6735F1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5618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46BF825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5F1F0D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0363324C">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5.智能视频监测</w:t>
            </w:r>
          </w:p>
        </w:tc>
        <w:tc>
          <w:tcPr>
            <w:tcW w:w="470" w:type="dxa"/>
            <w:vMerge w:val="continue"/>
            <w:noWrap w:val="0"/>
            <w:vAlign w:val="center"/>
          </w:tcPr>
          <w:p w14:paraId="6A29811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116969E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C095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78D976F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1ABC01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7BBE4860">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w:t>
            </w:r>
            <w:r>
              <w:rPr>
                <w:rFonts w:hint="eastAsia" w:ascii="宋体" w:hAnsi="宋体" w:eastAsia="宋体" w:cs="宋体"/>
                <w:i w:val="0"/>
                <w:iCs w:val="0"/>
                <w:color w:val="000000"/>
                <w:sz w:val="21"/>
                <w:szCs w:val="21"/>
                <w:highlight w:val="none"/>
                <w:u w:val="none"/>
                <w:vertAlign w:val="superscript"/>
                <w:lang w:val="en-US" w:eastAsia="zh-CN" w:bidi="ar"/>
              </w:rPr>
              <w:t>【50】</w:t>
            </w:r>
            <w:r>
              <w:rPr>
                <w:rFonts w:hint="eastAsia" w:ascii="宋体" w:hAnsi="宋体" w:eastAsia="宋体" w:cs="宋体"/>
                <w:i w:val="0"/>
                <w:iCs w:val="0"/>
                <w:color w:val="000000"/>
                <w:sz w:val="21"/>
                <w:szCs w:val="21"/>
                <w:highlight w:val="none"/>
                <w:u w:val="none"/>
                <w:lang w:val="en-US" w:eastAsia="zh-CN" w:bidi="ar"/>
              </w:rPr>
              <w:t>根据报警场景进行报警统计展示，支持报警类型占比统计展示，支持设备报警排名，支持根据报警场景进行监控点、离线、报警点位统计，列表展示最近报警事件，并支持用户直接处理报警事件。支持用户切换今天、近7天、近30天、近6个月、近12个月报警统计数据，更加全面掌握单位报警情况；</w:t>
            </w:r>
          </w:p>
        </w:tc>
        <w:tc>
          <w:tcPr>
            <w:tcW w:w="470" w:type="dxa"/>
            <w:vMerge w:val="continue"/>
            <w:noWrap w:val="0"/>
            <w:vAlign w:val="center"/>
          </w:tcPr>
          <w:p w14:paraId="3D897064">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3B199FE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0CAC3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0F951BF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7210F4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7B3A98DF">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6.在岗监控</w:t>
            </w:r>
          </w:p>
        </w:tc>
        <w:tc>
          <w:tcPr>
            <w:tcW w:w="470" w:type="dxa"/>
            <w:vMerge w:val="continue"/>
            <w:noWrap w:val="0"/>
            <w:vAlign w:val="center"/>
          </w:tcPr>
          <w:p w14:paraId="282BB1E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E9F733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C429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49D57113">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223446A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0DB7DDD8">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卡片式展示各消控室在/离岗状态、值守人员姓名与电话。支持对消控室远程、批量化查岗，支持查看查岗历史；</w:t>
            </w:r>
          </w:p>
        </w:tc>
        <w:tc>
          <w:tcPr>
            <w:tcW w:w="470" w:type="dxa"/>
            <w:vMerge w:val="continue"/>
            <w:noWrap w:val="0"/>
            <w:vAlign w:val="center"/>
          </w:tcPr>
          <w:p w14:paraId="78A7C75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D87269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0D80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06FBB91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6BB4498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6649C694">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7.智能充电桩</w:t>
            </w:r>
          </w:p>
        </w:tc>
        <w:tc>
          <w:tcPr>
            <w:tcW w:w="470" w:type="dxa"/>
            <w:vMerge w:val="continue"/>
            <w:noWrap w:val="0"/>
            <w:vAlign w:val="center"/>
          </w:tcPr>
          <w:p w14:paraId="6F70097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F87724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DFA2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59A588C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75BD1AB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6DC6A0FD">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展示充电桩插座总数、正在充电插座数、报警插座数、正常插座数、离线插座数；支持展示充电插座实时画像：状态、电流、温度、功率实时值；</w:t>
            </w:r>
          </w:p>
        </w:tc>
        <w:tc>
          <w:tcPr>
            <w:tcW w:w="470" w:type="dxa"/>
            <w:vMerge w:val="continue"/>
            <w:noWrap w:val="0"/>
            <w:vAlign w:val="center"/>
          </w:tcPr>
          <w:p w14:paraId="184B7C20">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141A1D0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26D7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restart"/>
            <w:noWrap w:val="0"/>
            <w:vAlign w:val="center"/>
          </w:tcPr>
          <w:p w14:paraId="77596D96">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c>
          <w:tcPr>
            <w:tcW w:w="1153" w:type="dxa"/>
            <w:vMerge w:val="restart"/>
            <w:noWrap w:val="0"/>
            <w:vAlign w:val="center"/>
          </w:tcPr>
          <w:p w14:paraId="589CD7D8">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消防主机设备接入授权</w:t>
            </w:r>
          </w:p>
        </w:tc>
        <w:tc>
          <w:tcPr>
            <w:tcW w:w="6885" w:type="dxa"/>
            <w:noWrap w:val="0"/>
            <w:vAlign w:val="center"/>
          </w:tcPr>
          <w:p w14:paraId="050553EF">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1.此授权为消防系统的用水（NB物联网传输装置、物联网传输装置）、用电、433主机、充电桩、工业火灾报警终端等设备的接入授权；</w:t>
            </w:r>
          </w:p>
        </w:tc>
        <w:tc>
          <w:tcPr>
            <w:tcW w:w="470" w:type="dxa"/>
            <w:vMerge w:val="restart"/>
            <w:noWrap w:val="0"/>
            <w:vAlign w:val="center"/>
          </w:tcPr>
          <w:p w14:paraId="1DCC63F9">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套</w:t>
            </w:r>
          </w:p>
        </w:tc>
        <w:tc>
          <w:tcPr>
            <w:tcW w:w="610" w:type="dxa"/>
            <w:vMerge w:val="restart"/>
            <w:noWrap w:val="0"/>
            <w:vAlign w:val="center"/>
          </w:tcPr>
          <w:p w14:paraId="7BD8471A">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w:t>
            </w:r>
          </w:p>
        </w:tc>
      </w:tr>
      <w:tr w14:paraId="669EE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76C919B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6AE6CEB1">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3A544594">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2.只针对主机进行授权，探测器接入无授权限制；</w:t>
            </w:r>
          </w:p>
        </w:tc>
        <w:tc>
          <w:tcPr>
            <w:tcW w:w="470" w:type="dxa"/>
            <w:vMerge w:val="continue"/>
            <w:noWrap w:val="0"/>
            <w:vAlign w:val="center"/>
          </w:tcPr>
          <w:p w14:paraId="60CED5E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3A6DE0E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45A4D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232D22F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7F7AFBA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55CCA1C1">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3.一个主机一路授权；</w:t>
            </w:r>
          </w:p>
        </w:tc>
        <w:tc>
          <w:tcPr>
            <w:tcW w:w="470" w:type="dxa"/>
            <w:vMerge w:val="continue"/>
            <w:noWrap w:val="0"/>
            <w:vAlign w:val="center"/>
          </w:tcPr>
          <w:p w14:paraId="614E73F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06F3032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554F8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5DBBC54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5B02D16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1CC38681">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4.功能参数：</w:t>
            </w:r>
          </w:p>
        </w:tc>
        <w:tc>
          <w:tcPr>
            <w:tcW w:w="470" w:type="dxa"/>
            <w:vMerge w:val="continue"/>
            <w:noWrap w:val="0"/>
            <w:vAlign w:val="center"/>
          </w:tcPr>
          <w:p w14:paraId="2AF67189">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7BD69D9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7DB03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14E2430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27CDA915">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31B8A899">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支持对设备的报警阈值进行下发，命令下发：消音、复位；</w:t>
            </w:r>
          </w:p>
        </w:tc>
        <w:tc>
          <w:tcPr>
            <w:tcW w:w="470" w:type="dxa"/>
            <w:vMerge w:val="continue"/>
            <w:noWrap w:val="0"/>
            <w:vAlign w:val="center"/>
          </w:tcPr>
          <w:p w14:paraId="15152A1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2F00E19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386D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1ABDE64C">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428E3E7E">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23B5E290">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空开支持远程开合闸和定时开合闸设置；</w:t>
            </w:r>
          </w:p>
        </w:tc>
        <w:tc>
          <w:tcPr>
            <w:tcW w:w="470" w:type="dxa"/>
            <w:vMerge w:val="continue"/>
            <w:noWrap w:val="0"/>
            <w:vAlign w:val="center"/>
          </w:tcPr>
          <w:p w14:paraId="4BA188EB">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17F1037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233F9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793A18A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6BD4AD18">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5E8B34D8">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支持展示采集到数据值；</w:t>
            </w:r>
          </w:p>
        </w:tc>
        <w:tc>
          <w:tcPr>
            <w:tcW w:w="470" w:type="dxa"/>
            <w:vMerge w:val="continue"/>
            <w:noWrap w:val="0"/>
            <w:vAlign w:val="center"/>
          </w:tcPr>
          <w:p w14:paraId="572C89BD">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15F63917">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AAE6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vMerge w:val="continue"/>
            <w:noWrap w:val="0"/>
            <w:vAlign w:val="center"/>
          </w:tcPr>
          <w:p w14:paraId="12B5686F">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1153" w:type="dxa"/>
            <w:vMerge w:val="continue"/>
            <w:noWrap w:val="0"/>
            <w:vAlign w:val="center"/>
          </w:tcPr>
          <w:p w14:paraId="152D677A">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885" w:type="dxa"/>
            <w:noWrap w:val="0"/>
            <w:vAlign w:val="center"/>
          </w:tcPr>
          <w:p w14:paraId="72B84EC2">
            <w:pPr>
              <w:keepNext w:val="0"/>
              <w:keepLines/>
              <w:pageBreakBefore w:val="0"/>
              <w:widowControl/>
              <w:suppressLineNumbers w:val="0"/>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支持设备远程升级；</w:t>
            </w:r>
          </w:p>
        </w:tc>
        <w:tc>
          <w:tcPr>
            <w:tcW w:w="470" w:type="dxa"/>
            <w:vMerge w:val="continue"/>
            <w:noWrap w:val="0"/>
            <w:vAlign w:val="center"/>
          </w:tcPr>
          <w:p w14:paraId="267050B2">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c>
          <w:tcPr>
            <w:tcW w:w="610" w:type="dxa"/>
            <w:vMerge w:val="continue"/>
            <w:noWrap w:val="0"/>
            <w:vAlign w:val="center"/>
          </w:tcPr>
          <w:p w14:paraId="22611BA6">
            <w:pPr>
              <w:keepNext w:val="0"/>
              <w:keepLines/>
              <w:pageBreakBefore w:val="0"/>
              <w:widowControl/>
              <w:ind w:left="0" w:right="0" w:firstLine="0"/>
              <w:jc w:val="center"/>
              <w:rPr>
                <w:rFonts w:hint="eastAsia" w:ascii="宋体" w:hAnsi="宋体" w:eastAsia="宋体" w:cs="宋体"/>
                <w:i w:val="0"/>
                <w:iCs w:val="0"/>
                <w:color w:val="000000"/>
                <w:sz w:val="21"/>
                <w:szCs w:val="21"/>
                <w:highlight w:val="none"/>
                <w:u w:val="none"/>
              </w:rPr>
            </w:pPr>
          </w:p>
        </w:tc>
      </w:tr>
      <w:tr w14:paraId="6BFCE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453" w:type="dxa"/>
            <w:noWrap w:val="0"/>
            <w:vAlign w:val="center"/>
          </w:tcPr>
          <w:p w14:paraId="4D98BC1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3</w:t>
            </w:r>
          </w:p>
        </w:tc>
        <w:tc>
          <w:tcPr>
            <w:tcW w:w="1153" w:type="dxa"/>
            <w:noWrap w:val="0"/>
            <w:vAlign w:val="center"/>
          </w:tcPr>
          <w:p w14:paraId="55A2500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智能压力采集终端</w:t>
            </w:r>
          </w:p>
        </w:tc>
        <w:tc>
          <w:tcPr>
            <w:tcW w:w="6885" w:type="dxa"/>
            <w:noWrap w:val="0"/>
            <w:vAlign w:val="center"/>
          </w:tcPr>
          <w:p w14:paraId="3E32CC53">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采集类型液压；电池寿命3年（根据实际使用状况）；工作电压DC3.0V；</w:t>
            </w:r>
          </w:p>
        </w:tc>
        <w:tc>
          <w:tcPr>
            <w:tcW w:w="470" w:type="dxa"/>
            <w:noWrap w:val="0"/>
            <w:vAlign w:val="center"/>
          </w:tcPr>
          <w:p w14:paraId="27365254">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610" w:type="dxa"/>
            <w:noWrap w:val="0"/>
            <w:vAlign w:val="center"/>
          </w:tcPr>
          <w:p w14:paraId="0D3AC039">
            <w:pPr>
              <w:keepNext w:val="0"/>
              <w:keepLines/>
              <w:pageBreakBefore w:val="0"/>
              <w:widowControl/>
              <w:suppressLineNumbers w:val="0"/>
              <w:ind w:left="0" w:right="0" w:firstLine="0"/>
              <w:jc w:val="center"/>
              <w:rPr>
                <w:rFonts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sz w:val="21"/>
                <w:szCs w:val="21"/>
                <w:highlight w:val="none"/>
                <w:u w:val="none"/>
                <w:lang w:val="en-US" w:eastAsia="zh-CN" w:bidi="ar"/>
              </w:rPr>
              <w:t>36</w:t>
            </w:r>
          </w:p>
        </w:tc>
      </w:tr>
      <w:tr w14:paraId="74947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3" w:type="dxa"/>
            <w:noWrap w:val="0"/>
            <w:vAlign w:val="center"/>
          </w:tcPr>
          <w:p w14:paraId="4B5E4357">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w:t>
            </w:r>
          </w:p>
        </w:tc>
        <w:tc>
          <w:tcPr>
            <w:tcW w:w="1153" w:type="dxa"/>
            <w:noWrap w:val="0"/>
            <w:vAlign w:val="center"/>
          </w:tcPr>
          <w:p w14:paraId="5DE7B56C">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室外消防栓压力监测设备</w:t>
            </w:r>
          </w:p>
        </w:tc>
        <w:tc>
          <w:tcPr>
            <w:tcW w:w="6885" w:type="dxa"/>
            <w:noWrap w:val="0"/>
            <w:vAlign w:val="center"/>
          </w:tcPr>
          <w:p w14:paraId="0B466B74">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室外消火栓压力监测设备和室外消火栓压力监测法兰，用于固定室外消火栓压力监测设备、连接消防管道；</w:t>
            </w:r>
          </w:p>
        </w:tc>
        <w:tc>
          <w:tcPr>
            <w:tcW w:w="470" w:type="dxa"/>
            <w:noWrap w:val="0"/>
            <w:vAlign w:val="center"/>
          </w:tcPr>
          <w:p w14:paraId="38AAE9F1">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610" w:type="dxa"/>
            <w:noWrap w:val="0"/>
            <w:vAlign w:val="center"/>
          </w:tcPr>
          <w:p w14:paraId="71F6C0AB">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4</w:t>
            </w:r>
          </w:p>
        </w:tc>
      </w:tr>
      <w:tr w14:paraId="13667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453" w:type="dxa"/>
            <w:noWrap w:val="0"/>
            <w:vAlign w:val="center"/>
          </w:tcPr>
          <w:p w14:paraId="5714E7D6">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5</w:t>
            </w:r>
          </w:p>
        </w:tc>
        <w:tc>
          <w:tcPr>
            <w:tcW w:w="1153" w:type="dxa"/>
            <w:noWrap w:val="0"/>
            <w:vAlign w:val="center"/>
          </w:tcPr>
          <w:p w14:paraId="754304AA">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智能液位采集终端</w:t>
            </w:r>
          </w:p>
        </w:tc>
        <w:tc>
          <w:tcPr>
            <w:tcW w:w="6885" w:type="dxa"/>
            <w:noWrap w:val="0"/>
            <w:vAlign w:val="center"/>
          </w:tcPr>
          <w:p w14:paraId="22563310">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采集类型液位；电池寿命3年（根据实际使用状况）；工作电压DC3.0V；</w:t>
            </w:r>
          </w:p>
        </w:tc>
        <w:tc>
          <w:tcPr>
            <w:tcW w:w="470" w:type="dxa"/>
            <w:noWrap w:val="0"/>
            <w:vAlign w:val="center"/>
          </w:tcPr>
          <w:p w14:paraId="27BE9700">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610" w:type="dxa"/>
            <w:noWrap w:val="0"/>
            <w:vAlign w:val="center"/>
          </w:tcPr>
          <w:p w14:paraId="02B2211C">
            <w:pPr>
              <w:keepNext w:val="0"/>
              <w:keepLines/>
              <w:pageBreakBefore w:val="0"/>
              <w:widowControl/>
              <w:suppressLineNumbers w:val="0"/>
              <w:ind w:left="0" w:right="0" w:firstLine="0"/>
              <w:jc w:val="center"/>
              <w:rPr>
                <w:rFonts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sz w:val="21"/>
                <w:szCs w:val="21"/>
                <w:highlight w:val="none"/>
                <w:u w:val="none"/>
                <w:lang w:val="en-US" w:eastAsia="zh-CN" w:bidi="ar"/>
              </w:rPr>
              <w:t>16</w:t>
            </w:r>
          </w:p>
        </w:tc>
      </w:tr>
      <w:tr w14:paraId="14113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1" w:hRule="atLeast"/>
          <w:jc w:val="center"/>
        </w:trPr>
        <w:tc>
          <w:tcPr>
            <w:tcW w:w="453" w:type="dxa"/>
            <w:vMerge w:val="restart"/>
            <w:noWrap w:val="0"/>
            <w:vAlign w:val="center"/>
          </w:tcPr>
          <w:p w14:paraId="44BDD92E">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6</w:t>
            </w:r>
          </w:p>
        </w:tc>
        <w:tc>
          <w:tcPr>
            <w:tcW w:w="1153" w:type="dxa"/>
            <w:vMerge w:val="restart"/>
            <w:noWrap w:val="0"/>
            <w:vAlign w:val="center"/>
          </w:tcPr>
          <w:p w14:paraId="7B10DF56">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用户信息传输装置</w:t>
            </w:r>
          </w:p>
        </w:tc>
        <w:tc>
          <w:tcPr>
            <w:tcW w:w="6885" w:type="dxa"/>
            <w:noWrap w:val="0"/>
            <w:vAlign w:val="center"/>
          </w:tcPr>
          <w:p w14:paraId="04098BBC">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通讯方式：以太网；通讯接口：3路RS-485/RS-232，1路CAN，1路RJ45，4路开关量输入；报警音量：≥70dB@1m(A计权)；报警方式：声、光报警，语音指示；消音功能：支持；自检功能：具有本机故障检测功能，自动检测主、备电源故障、与系统及监控中心的通讯故障；</w:t>
            </w:r>
          </w:p>
        </w:tc>
        <w:tc>
          <w:tcPr>
            <w:tcW w:w="470" w:type="dxa"/>
            <w:vMerge w:val="restart"/>
            <w:noWrap w:val="0"/>
            <w:vAlign w:val="center"/>
          </w:tcPr>
          <w:p w14:paraId="6E780EC5">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lang w:val="en-US" w:eastAsia="zh-CN" w:bidi="ar"/>
              </w:rPr>
              <w:t>个</w:t>
            </w:r>
          </w:p>
        </w:tc>
        <w:tc>
          <w:tcPr>
            <w:tcW w:w="610" w:type="dxa"/>
            <w:vMerge w:val="restart"/>
            <w:noWrap w:val="0"/>
            <w:vAlign w:val="center"/>
          </w:tcPr>
          <w:p w14:paraId="57889AD1">
            <w:pPr>
              <w:keepNext w:val="0"/>
              <w:keepLines/>
              <w:pageBreakBefore w:val="0"/>
              <w:widowControl/>
              <w:suppressLineNumbers w:val="0"/>
              <w:ind w:left="0" w:right="0" w:firstLine="0"/>
              <w:jc w:val="center"/>
              <w:rPr>
                <w:rFonts w:ascii="宋体" w:hAnsi="宋体" w:eastAsia="宋体" w:cs="宋体"/>
                <w:i w:val="0"/>
                <w:iCs w:val="0"/>
                <w:color w:val="000000"/>
                <w:sz w:val="21"/>
                <w:szCs w:val="21"/>
                <w:highlight w:val="none"/>
                <w:u w:val="none"/>
                <w:lang w:val="en-US"/>
              </w:rPr>
            </w:pPr>
            <w:r>
              <w:rPr>
                <w:rFonts w:hint="eastAsia" w:ascii="宋体" w:hAnsi="宋体" w:eastAsia="宋体" w:cs="宋体"/>
                <w:i w:val="0"/>
                <w:iCs w:val="0"/>
                <w:color w:val="000000"/>
                <w:sz w:val="21"/>
                <w:szCs w:val="21"/>
                <w:highlight w:val="none"/>
                <w:u w:val="none"/>
                <w:lang w:val="en-US" w:eastAsia="zh-CN" w:bidi="ar"/>
              </w:rPr>
              <w:t>20</w:t>
            </w:r>
          </w:p>
        </w:tc>
      </w:tr>
      <w:tr w14:paraId="7A89E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atLeast"/>
          <w:jc w:val="center"/>
        </w:trPr>
        <w:tc>
          <w:tcPr>
            <w:tcW w:w="453" w:type="dxa"/>
            <w:vMerge w:val="continue"/>
            <w:noWrap w:val="0"/>
            <w:vAlign w:val="center"/>
          </w:tcPr>
          <w:p w14:paraId="4CB23A1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1153" w:type="dxa"/>
            <w:vMerge w:val="continue"/>
            <w:noWrap w:val="0"/>
            <w:vAlign w:val="center"/>
          </w:tcPr>
          <w:p w14:paraId="44A93EF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885" w:type="dxa"/>
            <w:noWrap w:val="0"/>
            <w:vAlign w:val="center"/>
          </w:tcPr>
          <w:p w14:paraId="3FB36D90">
            <w:pPr>
              <w:keepNext w:val="0"/>
              <w:keepLines/>
              <w:pageBreakBefore w:val="0"/>
              <w:widowControl/>
              <w:numPr>
                <w:ilvl w:val="0"/>
                <w:numId w:val="17"/>
              </w:numPr>
              <w:suppressLineNumbers w:val="0"/>
              <w:tabs>
                <w:tab w:val="clear" w:pos="0"/>
              </w:tabs>
              <w:ind w:left="0" w:right="0" w:firstLine="0"/>
              <w:jc w:val="left"/>
              <w:rPr>
                <w:rFonts w:hint="eastAsia" w:ascii="宋体" w:hAnsi="宋体" w:eastAsia="宋体" w:cs="宋体"/>
                <w:i w:val="0"/>
                <w:iCs w:val="0"/>
                <w:color w:val="000000"/>
                <w:sz w:val="21"/>
                <w:szCs w:val="21"/>
                <w:highlight w:val="none"/>
                <w:u w:val="none"/>
                <w:lang w:val="en-US" w:eastAsia="zh-CN" w:bidi="ar"/>
              </w:rPr>
            </w:pPr>
            <w:r>
              <w:rPr>
                <w:rFonts w:hint="eastAsia" w:ascii="宋体" w:hAnsi="宋体" w:eastAsia="宋体" w:cs="宋体"/>
                <w:i w:val="0"/>
                <w:iCs w:val="0"/>
                <w:color w:val="000000"/>
                <w:sz w:val="21"/>
                <w:szCs w:val="21"/>
                <w:highlight w:val="none"/>
                <w:u w:val="none"/>
                <w:lang w:val="en-US" w:eastAsia="zh-CN" w:bidi="ar"/>
              </w:rPr>
              <w:t>工作电压：AC220V，50Hz；工作温度：-10℃～+55℃；工作湿度：≤95%RH（无凝结）；执行标准：GB26875.1-2011；</w:t>
            </w:r>
          </w:p>
        </w:tc>
        <w:tc>
          <w:tcPr>
            <w:tcW w:w="470" w:type="dxa"/>
            <w:vMerge w:val="continue"/>
            <w:noWrap w:val="0"/>
            <w:vAlign w:val="center"/>
          </w:tcPr>
          <w:p w14:paraId="7A02954D">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c>
          <w:tcPr>
            <w:tcW w:w="610" w:type="dxa"/>
            <w:vMerge w:val="continue"/>
            <w:noWrap w:val="0"/>
            <w:vAlign w:val="center"/>
          </w:tcPr>
          <w:p w14:paraId="5CC91E9F">
            <w:pPr>
              <w:keepNext w:val="0"/>
              <w:keepLines/>
              <w:pageBreakBefore w:val="0"/>
              <w:widowControl/>
              <w:suppressLineNumbers w:val="0"/>
              <w:ind w:left="0" w:right="0" w:firstLine="0"/>
              <w:jc w:val="center"/>
              <w:rPr>
                <w:rFonts w:hint="eastAsia" w:ascii="宋体" w:hAnsi="宋体" w:eastAsia="宋体" w:cs="宋体"/>
                <w:i w:val="0"/>
                <w:iCs w:val="0"/>
                <w:color w:val="000000"/>
                <w:sz w:val="21"/>
                <w:szCs w:val="21"/>
                <w:highlight w:val="none"/>
                <w:u w:val="none"/>
                <w:lang w:val="en-US" w:eastAsia="zh-CN" w:bidi="ar"/>
              </w:rPr>
            </w:pPr>
          </w:p>
        </w:tc>
      </w:tr>
    </w:tbl>
    <w:p w14:paraId="1B384247">
      <w:pPr>
        <w:keepNext w:val="0"/>
        <w:keepLines w:val="0"/>
        <w:pageBreakBefore w:val="0"/>
        <w:widowControl w:val="0"/>
        <w:spacing w:line="360" w:lineRule="auto"/>
        <w:ind w:firstLine="422"/>
        <w:rPr>
          <w:rFonts w:hint="eastAsia" w:ascii="宋体" w:hAnsi="宋体" w:cs="宋体"/>
          <w:b/>
          <w:bCs/>
          <w:color w:val="000000"/>
          <w:sz w:val="21"/>
          <w:szCs w:val="21"/>
          <w:highlight w:val="none"/>
          <w:lang w:val="en-US" w:eastAsia="zh-CN"/>
        </w:rPr>
      </w:pPr>
    </w:p>
    <w:p w14:paraId="71836569">
      <w:pPr>
        <w:keepNext w:val="0"/>
        <w:keepLines w:val="0"/>
        <w:pageBreakBefore w:val="0"/>
        <w:widowControl w:val="0"/>
        <w:spacing w:line="360" w:lineRule="auto"/>
        <w:ind w:firstLine="422"/>
        <w:rPr>
          <w:rFonts w:hint="eastAsia" w:ascii="宋体" w:hAnsi="宋体" w:cs="宋体"/>
          <w:b/>
          <w:bCs/>
          <w:color w:val="000000"/>
          <w:sz w:val="21"/>
          <w:szCs w:val="21"/>
          <w:highlight w:val="none"/>
          <w:lang w:val="en-US" w:eastAsia="zh-CN"/>
        </w:rPr>
      </w:pPr>
      <w:r>
        <w:rPr>
          <w:rFonts w:hint="eastAsia" w:ascii="宋体" w:hAnsi="宋体" w:cs="宋体"/>
          <w:b/>
          <w:bCs/>
          <w:color w:val="000000"/>
          <w:sz w:val="21"/>
          <w:szCs w:val="21"/>
          <w:highlight w:val="none"/>
          <w:lang w:val="en-US" w:eastAsia="zh-CN"/>
        </w:rPr>
        <w:t>（四）东区、西区医院设备利旧清单及技术要求</w:t>
      </w:r>
    </w:p>
    <w:p w14:paraId="6317D792">
      <w:pPr>
        <w:pStyle w:val="133"/>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本次随采购文件附东、西区医院设备利旧清单，具体设备详细情况请投标人自行现场勘查，根据现场实际情况，结合医院安防要求，编制完整的设备利旧方案。</w:t>
      </w:r>
    </w:p>
    <w:p w14:paraId="1313917B">
      <w:pPr>
        <w:pStyle w:val="133"/>
        <w:rPr>
          <w:rFonts w:hint="eastAsia" w:ascii="宋体" w:hAnsi="宋体" w:eastAsia="宋体" w:cs="宋体"/>
          <w:b/>
          <w:bCs/>
          <w:color w:val="000000"/>
          <w:sz w:val="21"/>
          <w:szCs w:val="21"/>
          <w:highlight w:val="none"/>
          <w:lang w:eastAsia="zh-CN"/>
        </w:rPr>
      </w:pPr>
      <w:r>
        <w:rPr>
          <w:rFonts w:ascii="宋体" w:hAnsi="宋体" w:eastAsia="宋体" w:cs="宋体"/>
          <w:b/>
          <w:bCs/>
          <w:color w:val="000000"/>
          <w:sz w:val="21"/>
          <w:szCs w:val="21"/>
          <w:highlight w:val="none"/>
        </w:rPr>
        <w:t>涉及</w:t>
      </w:r>
      <w:r>
        <w:rPr>
          <w:rFonts w:hint="eastAsia" w:ascii="宋体" w:hAnsi="宋体" w:eastAsia="宋体" w:cs="宋体"/>
          <w:b/>
          <w:bCs/>
          <w:color w:val="000000"/>
          <w:sz w:val="21"/>
          <w:szCs w:val="21"/>
          <w:highlight w:val="none"/>
          <w:lang w:eastAsia="zh-CN"/>
        </w:rPr>
        <w:t>东、西区医院</w:t>
      </w:r>
      <w:r>
        <w:rPr>
          <w:rFonts w:ascii="宋体" w:hAnsi="宋体" w:eastAsia="宋体" w:cs="宋体"/>
          <w:b/>
          <w:bCs/>
          <w:color w:val="000000"/>
          <w:sz w:val="21"/>
          <w:szCs w:val="21"/>
          <w:highlight w:val="none"/>
        </w:rPr>
        <w:t>设备利旧相关场地状况，</w:t>
      </w:r>
      <w:r>
        <w:rPr>
          <w:rFonts w:hint="eastAsia" w:ascii="宋体" w:hAnsi="宋体" w:eastAsia="宋体" w:cs="宋体"/>
          <w:b/>
          <w:bCs/>
          <w:color w:val="000000"/>
          <w:sz w:val="21"/>
          <w:szCs w:val="21"/>
          <w:highlight w:val="none"/>
          <w:lang w:val="en-US" w:eastAsia="zh-CN"/>
        </w:rPr>
        <w:t>投标人</w:t>
      </w:r>
      <w:r>
        <w:rPr>
          <w:rFonts w:ascii="宋体" w:hAnsi="宋体" w:eastAsia="宋体" w:cs="宋体"/>
          <w:b/>
          <w:bCs/>
          <w:color w:val="000000"/>
          <w:sz w:val="21"/>
          <w:szCs w:val="21"/>
          <w:highlight w:val="none"/>
        </w:rPr>
        <w:t>应自行对现场和周围环境进行踏勘和了解，</w:t>
      </w:r>
      <w:r>
        <w:rPr>
          <w:rFonts w:hint="eastAsia" w:ascii="宋体" w:hAnsi="宋体" w:eastAsia="宋体" w:cs="宋体"/>
          <w:b/>
          <w:bCs/>
          <w:color w:val="000000"/>
          <w:sz w:val="21"/>
          <w:szCs w:val="21"/>
          <w:highlight w:val="none"/>
        </w:rPr>
        <w:t>全面摸排项目现场现状，</w:t>
      </w:r>
      <w:r>
        <w:rPr>
          <w:rFonts w:ascii="宋体" w:hAnsi="宋体" w:eastAsia="宋体" w:cs="宋体"/>
          <w:b/>
          <w:bCs/>
          <w:color w:val="000000"/>
          <w:sz w:val="21"/>
          <w:szCs w:val="21"/>
          <w:highlight w:val="none"/>
        </w:rPr>
        <w:t>以获取有关编制</w:t>
      </w:r>
      <w:r>
        <w:rPr>
          <w:rFonts w:hint="eastAsia" w:ascii="宋体" w:hAnsi="宋体" w:eastAsia="宋体" w:cs="宋体"/>
          <w:b/>
          <w:bCs/>
          <w:color w:val="000000"/>
          <w:sz w:val="21"/>
          <w:szCs w:val="21"/>
          <w:highlight w:val="none"/>
          <w:lang w:val="en-US" w:eastAsia="zh-CN"/>
        </w:rPr>
        <w:t>投标</w:t>
      </w:r>
      <w:r>
        <w:rPr>
          <w:rFonts w:ascii="宋体" w:hAnsi="宋体" w:eastAsia="宋体" w:cs="宋体"/>
          <w:b/>
          <w:bCs/>
          <w:color w:val="000000"/>
          <w:sz w:val="21"/>
          <w:szCs w:val="21"/>
          <w:highlight w:val="none"/>
        </w:rPr>
        <w:t>文件</w:t>
      </w:r>
      <w:r>
        <w:rPr>
          <w:rFonts w:hint="eastAsia" w:ascii="宋体" w:hAnsi="宋体" w:eastAsia="宋体" w:cs="宋体"/>
          <w:b/>
          <w:bCs/>
          <w:color w:val="000000"/>
          <w:sz w:val="21"/>
          <w:szCs w:val="21"/>
          <w:highlight w:val="none"/>
          <w:lang w:val="en-US" w:eastAsia="zh-CN"/>
        </w:rPr>
        <w:t>及投标</w:t>
      </w:r>
      <w:r>
        <w:rPr>
          <w:rFonts w:ascii="宋体" w:hAnsi="宋体" w:eastAsia="宋体" w:cs="宋体"/>
          <w:b/>
          <w:bCs/>
          <w:color w:val="000000"/>
          <w:sz w:val="21"/>
          <w:szCs w:val="21"/>
          <w:highlight w:val="none"/>
        </w:rPr>
        <w:t>所需的各种资料，并应充分考虑影响本次报价的因素</w:t>
      </w: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包含</w:t>
      </w:r>
      <w:r>
        <w:rPr>
          <w:rFonts w:hint="eastAsia" w:ascii="宋体" w:hAnsi="宋体" w:eastAsia="宋体" w:cs="宋体"/>
          <w:b/>
          <w:bCs/>
          <w:color w:val="000000"/>
          <w:szCs w:val="21"/>
          <w:highlight w:val="none"/>
        </w:rPr>
        <w:t>利旧设备换新费用以及利旧设备与新购设备同等质保期内费用</w:t>
      </w: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以及</w:t>
      </w:r>
      <w:r>
        <w:rPr>
          <w:rFonts w:ascii="宋体" w:hAnsi="宋体" w:eastAsia="宋体" w:cs="宋体"/>
          <w:b/>
          <w:bCs/>
          <w:color w:val="000000"/>
          <w:sz w:val="21"/>
          <w:szCs w:val="21"/>
          <w:highlight w:val="none"/>
        </w:rPr>
        <w:t>预计实施过程中各种不利因素，由此可能发生的费用均由</w:t>
      </w:r>
      <w:r>
        <w:rPr>
          <w:rFonts w:hint="eastAsia" w:ascii="宋体" w:hAnsi="宋体" w:eastAsia="宋体" w:cs="宋体"/>
          <w:b/>
          <w:bCs/>
          <w:color w:val="000000"/>
          <w:sz w:val="21"/>
          <w:szCs w:val="21"/>
          <w:highlight w:val="none"/>
          <w:lang w:val="en-US" w:eastAsia="zh-CN"/>
        </w:rPr>
        <w:t>投标人</w:t>
      </w:r>
      <w:r>
        <w:rPr>
          <w:rFonts w:ascii="宋体" w:hAnsi="宋体" w:eastAsia="宋体" w:cs="宋体"/>
          <w:b/>
          <w:bCs/>
          <w:color w:val="000000"/>
          <w:sz w:val="21"/>
          <w:szCs w:val="21"/>
          <w:highlight w:val="none"/>
        </w:rPr>
        <w:t>考虑并包含在</w:t>
      </w:r>
      <w:r>
        <w:rPr>
          <w:rFonts w:hint="eastAsia" w:ascii="宋体" w:hAnsi="宋体" w:eastAsia="宋体" w:cs="宋体"/>
          <w:b/>
          <w:bCs/>
          <w:color w:val="000000"/>
          <w:sz w:val="21"/>
          <w:szCs w:val="21"/>
          <w:highlight w:val="none"/>
          <w:lang w:val="en-US" w:eastAsia="zh-CN"/>
        </w:rPr>
        <w:t>投标</w:t>
      </w:r>
      <w:r>
        <w:rPr>
          <w:rFonts w:ascii="宋体" w:hAnsi="宋体" w:eastAsia="宋体" w:cs="宋体"/>
          <w:b/>
          <w:bCs/>
          <w:color w:val="000000"/>
          <w:sz w:val="21"/>
          <w:szCs w:val="21"/>
          <w:highlight w:val="none"/>
        </w:rPr>
        <w:t>报价中。</w:t>
      </w:r>
      <w:r>
        <w:rPr>
          <w:rFonts w:hint="eastAsia" w:ascii="宋体" w:hAnsi="宋体" w:eastAsia="宋体" w:cs="宋体"/>
          <w:b/>
          <w:bCs/>
          <w:color w:val="000000"/>
          <w:sz w:val="21"/>
          <w:szCs w:val="21"/>
          <w:highlight w:val="none"/>
          <w:lang w:val="en-US" w:eastAsia="zh-CN"/>
        </w:rPr>
        <w:t>中标后</w:t>
      </w:r>
      <w:r>
        <w:rPr>
          <w:rFonts w:ascii="宋体" w:hAnsi="宋体" w:eastAsia="宋体" w:cs="宋体"/>
          <w:b/>
          <w:bCs/>
          <w:color w:val="000000"/>
          <w:sz w:val="21"/>
          <w:szCs w:val="21"/>
          <w:highlight w:val="none"/>
        </w:rPr>
        <w:t>，</w:t>
      </w:r>
      <w:r>
        <w:rPr>
          <w:rFonts w:hint="eastAsia" w:ascii="宋体" w:hAnsi="宋体" w:eastAsia="宋体" w:cs="宋体"/>
          <w:b/>
          <w:bCs/>
          <w:color w:val="000000"/>
          <w:sz w:val="21"/>
          <w:szCs w:val="21"/>
          <w:highlight w:val="none"/>
          <w:lang w:val="en-US" w:eastAsia="zh-CN"/>
        </w:rPr>
        <w:t>中标</w:t>
      </w:r>
      <w:r>
        <w:rPr>
          <w:rFonts w:ascii="宋体" w:hAnsi="宋体" w:eastAsia="宋体" w:cs="宋体"/>
          <w:b/>
          <w:bCs/>
          <w:color w:val="000000"/>
          <w:sz w:val="21"/>
          <w:szCs w:val="21"/>
          <w:highlight w:val="none"/>
        </w:rPr>
        <w:t>单位不得再以不完全了解现场情况等为理由而提出额外付款等要求，若有此类要求，采购人将不作任何答复与考虑</w:t>
      </w:r>
      <w:r>
        <w:rPr>
          <w:rFonts w:hint="eastAsia" w:ascii="宋体" w:hAnsi="宋体" w:eastAsia="宋体" w:cs="宋体"/>
          <w:b/>
          <w:bCs/>
          <w:color w:val="000000"/>
          <w:sz w:val="21"/>
          <w:szCs w:val="21"/>
          <w:highlight w:val="none"/>
          <w:lang w:eastAsia="zh-CN"/>
        </w:rPr>
        <w:t>。</w:t>
      </w:r>
    </w:p>
    <w:p w14:paraId="7CF337C2">
      <w:pPr>
        <w:keepNext w:val="0"/>
        <w:keepLines w:val="0"/>
        <w:pageBreakBefore w:val="0"/>
        <w:widowControl w:val="0"/>
        <w:spacing w:line="360" w:lineRule="auto"/>
        <w:ind w:firstLine="422"/>
        <w:rPr>
          <w:rFonts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投标人</w:t>
      </w:r>
      <w:r>
        <w:rPr>
          <w:rFonts w:ascii="宋体" w:hAnsi="宋体" w:eastAsia="宋体" w:cs="宋体"/>
          <w:b/>
          <w:bCs/>
          <w:color w:val="000000"/>
          <w:sz w:val="21"/>
          <w:szCs w:val="21"/>
          <w:highlight w:val="none"/>
        </w:rPr>
        <w:t>应承担现场踏勘的责任和风险，踏勘现场的费用由</w:t>
      </w:r>
      <w:r>
        <w:rPr>
          <w:rFonts w:hint="eastAsia" w:ascii="宋体" w:hAnsi="宋体" w:eastAsia="宋体" w:cs="宋体"/>
          <w:b/>
          <w:bCs/>
          <w:color w:val="000000"/>
          <w:sz w:val="21"/>
          <w:szCs w:val="21"/>
          <w:highlight w:val="none"/>
          <w:lang w:val="en-US" w:eastAsia="zh-CN"/>
        </w:rPr>
        <w:t>投标人</w:t>
      </w:r>
      <w:r>
        <w:rPr>
          <w:rFonts w:ascii="宋体" w:hAnsi="宋体" w:eastAsia="宋体" w:cs="宋体"/>
          <w:b/>
          <w:bCs/>
          <w:color w:val="000000"/>
          <w:sz w:val="21"/>
          <w:szCs w:val="21"/>
          <w:highlight w:val="none"/>
        </w:rPr>
        <w:t>自行承担。</w:t>
      </w:r>
    </w:p>
    <w:p w14:paraId="1B7AC28C">
      <w:pPr>
        <w:keepNext w:val="0"/>
        <w:keepLines w:val="0"/>
        <w:pageBreakBefore w:val="0"/>
        <w:widowControl w:val="0"/>
        <w:spacing w:line="360" w:lineRule="auto"/>
        <w:ind w:firstLine="422"/>
        <w:rPr>
          <w:rFonts w:hint="eastAsia"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highlight w:val="none"/>
        </w:rPr>
        <w:t>现场勘查联系人：袁老师，联系电话：0514-82099705，请需要现场</w:t>
      </w:r>
      <w:r>
        <w:rPr>
          <w:rFonts w:hint="eastAsia" w:ascii="宋体" w:hAnsi="宋体" w:eastAsia="宋体" w:cs="宋体"/>
          <w:b/>
          <w:bCs/>
          <w:color w:val="000000"/>
          <w:sz w:val="21"/>
          <w:szCs w:val="21"/>
          <w:highlight w:val="none"/>
          <w:lang w:eastAsia="zh-CN"/>
        </w:rPr>
        <w:t>勘查</w:t>
      </w:r>
      <w:r>
        <w:rPr>
          <w:rFonts w:ascii="宋体" w:hAnsi="宋体" w:eastAsia="宋体" w:cs="宋体"/>
          <w:b/>
          <w:bCs/>
          <w:color w:val="000000"/>
          <w:sz w:val="21"/>
          <w:szCs w:val="21"/>
          <w:highlight w:val="none"/>
        </w:rPr>
        <w:t>的</w:t>
      </w:r>
      <w:r>
        <w:rPr>
          <w:rFonts w:hint="eastAsia" w:ascii="宋体" w:hAnsi="宋体" w:eastAsia="宋体" w:cs="宋体"/>
          <w:b/>
          <w:bCs/>
          <w:color w:val="000000"/>
          <w:sz w:val="21"/>
          <w:szCs w:val="21"/>
          <w:highlight w:val="none"/>
          <w:lang w:val="en-US" w:eastAsia="zh-CN"/>
        </w:rPr>
        <w:t>投标人</w:t>
      </w:r>
      <w:r>
        <w:rPr>
          <w:rFonts w:ascii="宋体" w:hAnsi="宋体" w:eastAsia="宋体" w:cs="宋体"/>
          <w:b/>
          <w:bCs/>
          <w:color w:val="000000"/>
          <w:sz w:val="21"/>
          <w:szCs w:val="21"/>
          <w:highlight w:val="none"/>
        </w:rPr>
        <w:t>提前一个工作日预约联系。</w:t>
      </w:r>
    </w:p>
    <w:p w14:paraId="74F822DE">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投标人全过程遵循“应利尽利、节约投资、稳定兼容”总体原则，对院区存量安防设备实施全面检测、兼容性测试，满足以下条件方可利旧：设备运行无故障、硬件性能完好、通信协议兼容新建统一平台。可纳入利旧范围设备包含原有合格一键报警主机及按钮、兼容型网络摄像机、完好存储设备、拼接显示大屏、功能正常门禁锁具。</w:t>
      </w:r>
    </w:p>
    <w:p w14:paraId="2A0B704C">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所有拟复用设备进场施工前完成整机检测、线路调试、平台对接兼容性测试，出具检测合格报告，经</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确认后方可拆除搬迁复用；</w:t>
      </w:r>
    </w:p>
    <w:p w14:paraId="2454A930">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老化严重、故障频发、协议不兼容、无法满足存储时长与智能功能要求的老旧设备，全部更换全新合规设备；</w:t>
      </w:r>
    </w:p>
    <w:p w14:paraId="28614B70">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利旧设备拆除、移位、重新布线、调试、平台对接、故障整改全部包含在本次投标施工范围，不得单独加价；</w:t>
      </w:r>
    </w:p>
    <w:p w14:paraId="36F28F87">
      <w:pPr>
        <w:keepNext w:val="0"/>
        <w:keepLines w:val="0"/>
        <w:pageBreakBefore w:val="0"/>
        <w:widowControl w:val="0"/>
        <w:spacing w:line="360" w:lineRule="auto"/>
        <w:ind w:firstLine="420"/>
        <w:rPr>
          <w:rFonts w:hint="eastAsia" w:ascii="宋体" w:hAnsi="宋体" w:eastAsia="宋体" w:cs="宋体"/>
          <w:b w:val="0"/>
          <w:bCs w:val="0"/>
          <w:i/>
          <w:iCs/>
          <w:color w:val="000000"/>
          <w:sz w:val="21"/>
          <w:szCs w:val="21"/>
          <w:highlight w:val="none"/>
          <w:u w:val="single"/>
          <w:lang w:val="en-US" w:eastAsia="zh-CN"/>
        </w:rPr>
      </w:pPr>
      <w:r>
        <w:rPr>
          <w:rFonts w:hint="eastAsia" w:ascii="宋体" w:hAnsi="宋体" w:eastAsia="宋体" w:cs="宋体"/>
          <w:color w:val="000000"/>
          <w:sz w:val="21"/>
          <w:szCs w:val="21"/>
          <w:highlight w:val="none"/>
          <w:lang w:val="en-US" w:eastAsia="zh-CN"/>
        </w:rPr>
        <w:t>5.利旧设备</w:t>
      </w:r>
      <w:r>
        <w:rPr>
          <w:rFonts w:hint="eastAsia" w:ascii="宋体" w:hAnsi="宋体" w:eastAsia="宋体" w:cs="宋体"/>
          <w:color w:val="000000"/>
          <w:sz w:val="21"/>
          <w:szCs w:val="21"/>
          <w:highlight w:val="none"/>
          <w:lang w:eastAsia="zh-CN"/>
        </w:rPr>
        <w:t>维保要求</w:t>
      </w:r>
      <w:r>
        <w:rPr>
          <w:rFonts w:hint="eastAsia" w:ascii="宋体" w:hAnsi="宋体" w:eastAsia="宋体" w:cs="宋体"/>
          <w:color w:val="000000"/>
          <w:sz w:val="21"/>
          <w:szCs w:val="21"/>
          <w:highlight w:val="none"/>
        </w:rPr>
        <w:t>：利旧设备投标人需要纳入到日常运维工作中，提供与新设备同期的维保工作。</w:t>
      </w:r>
    </w:p>
    <w:p w14:paraId="12D811E0">
      <w:pPr>
        <w:keepNext w:val="0"/>
        <w:keepLines w:val="0"/>
        <w:pageBreakBefore w:val="0"/>
        <w:widowControl w:val="0"/>
        <w:spacing w:line="360" w:lineRule="auto"/>
        <w:ind w:firstLine="422"/>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三、其他技术要求</w:t>
      </w:r>
    </w:p>
    <w:p w14:paraId="064E4BB6">
      <w:pPr>
        <w:keepNext w:val="0"/>
        <w:keepLines w:val="0"/>
        <w:pageBreakBefore w:val="0"/>
        <w:widowControl w:val="0"/>
        <w:spacing w:line="360" w:lineRule="auto"/>
        <w:ind w:firstLine="422"/>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1.施工要求</w:t>
      </w:r>
    </w:p>
    <w:p w14:paraId="767C287E">
      <w:pPr>
        <w:keepNext w:val="0"/>
        <w:keepLines w:val="0"/>
        <w:pageBreakBefore w:val="0"/>
        <w:widowControl w:val="0"/>
        <w:spacing w:line="360" w:lineRule="auto"/>
        <w:ind w:firstLine="420"/>
        <w:rPr>
          <w:rFonts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1.1投标人根据采购人提供的东、西区医院信息点基础图进行二次深化设计，且设计图纸满足相关规范要求。东、西区医院信息点基础图详见附件。</w:t>
      </w:r>
    </w:p>
    <w:p w14:paraId="22C859E7">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w:t>
      </w:r>
      <w:r>
        <w:rPr>
          <w:rFonts w:hint="eastAsia" w:ascii="宋体" w:hAnsi="宋体" w:eastAsia="宋体" w:cs="宋体"/>
          <w:color w:val="000000"/>
          <w:sz w:val="21"/>
          <w:szCs w:val="21"/>
          <w:highlight w:val="none"/>
        </w:rPr>
        <w:t>编制依据：施工方案编制依据包含全部引用国标/行标/江苏省/扬州市安防管理规定、投标人企业标准、</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院区平面图纸、投标人现场实地勘查记录。</w:t>
      </w:r>
    </w:p>
    <w:p w14:paraId="2808E39B">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1.3</w:t>
      </w:r>
      <w:r>
        <w:rPr>
          <w:rFonts w:hint="eastAsia" w:ascii="宋体" w:hAnsi="宋体" w:eastAsia="宋体" w:cs="宋体"/>
          <w:color w:val="000000"/>
          <w:sz w:val="21"/>
          <w:szCs w:val="21"/>
          <w:highlight w:val="none"/>
        </w:rPr>
        <w:t>施工组织架构与岗位职责：附完整组织架构图，设置项目经理、项目技术负责人、安全主管、质量主管；人员资质硬性要求：项目经理具备</w:t>
      </w:r>
      <w:r>
        <w:rPr>
          <w:rFonts w:hint="eastAsia" w:ascii="宋体" w:hAnsi="宋体" w:eastAsia="宋体" w:cs="宋体"/>
          <w:color w:val="000000"/>
          <w:sz w:val="21"/>
          <w:szCs w:val="21"/>
          <w:highlight w:val="none"/>
          <w:lang w:val="en-US" w:eastAsia="zh-CN"/>
        </w:rPr>
        <w:t>相关</w:t>
      </w:r>
      <w:r>
        <w:rPr>
          <w:rFonts w:hint="eastAsia" w:ascii="宋体" w:hAnsi="宋体" w:eastAsia="宋体" w:cs="宋体"/>
          <w:color w:val="000000"/>
          <w:sz w:val="21"/>
          <w:szCs w:val="21"/>
          <w:highlight w:val="none"/>
        </w:rPr>
        <w:t>证书，电工、高空作业等特种岗位人员持证上岗。</w:t>
      </w:r>
    </w:p>
    <w:p w14:paraId="6860A55C">
      <w:pPr>
        <w:keepNext w:val="0"/>
        <w:keepLines w:val="0"/>
        <w:pageBreakBefore w:val="0"/>
        <w:widowControl w:val="0"/>
        <w:spacing w:line="360" w:lineRule="auto"/>
        <w:ind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1.4</w:t>
      </w:r>
      <w:r>
        <w:rPr>
          <w:rFonts w:hint="eastAsia" w:ascii="宋体" w:hAnsi="宋体" w:eastAsia="宋体" w:cs="宋体"/>
          <w:color w:val="000000"/>
          <w:sz w:val="21"/>
          <w:szCs w:val="21"/>
          <w:highlight w:val="none"/>
        </w:rPr>
        <w:t>施工进度计划与保障措施：医院不间断诊疗，要求施工工期短、现场干扰小、错峰施工。投标人需使用甘特图编制完整施工总进度表，清晰标注管线敷设、设备安装、子系统单机调试、全系统联调、竣工验收关键节点；同步列明人员调配、材料备货、错峰施工、夜间作业、分区施工等进度保障措</w:t>
      </w:r>
      <w:r>
        <w:rPr>
          <w:rFonts w:hint="eastAsia" w:ascii="宋体" w:hAnsi="宋体" w:eastAsia="宋体" w:cs="宋体"/>
          <w:color w:val="000000"/>
          <w:sz w:val="21"/>
          <w:szCs w:val="21"/>
          <w:highlight w:val="none"/>
          <w:lang w:eastAsia="zh-CN"/>
        </w:rPr>
        <w:t>。</w:t>
      </w:r>
    </w:p>
    <w:p w14:paraId="20E2CD93">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1.5</w:t>
      </w:r>
      <w:r>
        <w:rPr>
          <w:rFonts w:hint="eastAsia" w:ascii="宋体" w:hAnsi="宋体" w:eastAsia="宋体" w:cs="宋体"/>
          <w:color w:val="000000"/>
          <w:sz w:val="21"/>
          <w:szCs w:val="21"/>
          <w:highlight w:val="none"/>
        </w:rPr>
        <w:t>标准化施工工艺：</w:t>
      </w:r>
    </w:p>
    <w:p w14:paraId="671B18D7">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①管线敷设：强弱电管线分槽隔离，室外管线做防水防腐处理，隐蔽管线全程拍照存档；</w:t>
      </w:r>
    </w:p>
    <w:p w14:paraId="7FD9FDDD">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②摄像机安装：电梯轿厢摄像机俯角控制45°±5°，完整捕捉电梯按键区域人员面部；室外设备配套防水、防雷套件；</w:t>
      </w:r>
    </w:p>
    <w:p w14:paraId="67513BF0">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③门禁施工：电磁锁吸合间隙0.3-0.5mm，设备安装距地面2.1米，防外力破坏；</w:t>
      </w:r>
    </w:p>
    <w:p w14:paraId="7004E2A1">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④供电规范：全部安防摄像机统一由弱电机房集中供电，严禁就近搭接病房、走廊照明插座回路；</w:t>
      </w:r>
    </w:p>
    <w:p w14:paraId="5D2E7E8A">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⑤防雷接地：室外摄像机单独加装视频防雷器，整体接地电阻≤4Ω，所有金属设备外壳统一等电位联结。</w:t>
      </w:r>
    </w:p>
    <w:p w14:paraId="04E6B315">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1.6</w:t>
      </w:r>
      <w:r>
        <w:rPr>
          <w:rFonts w:hint="eastAsia" w:ascii="宋体" w:hAnsi="宋体" w:eastAsia="宋体" w:cs="宋体"/>
          <w:color w:val="000000"/>
          <w:sz w:val="21"/>
          <w:szCs w:val="21"/>
          <w:highlight w:val="none"/>
        </w:rPr>
        <w:t>系统完整调试流程：单机通电检测→单系统独立调试→跨子系统联动调试（如消防报警自动解锁病区门禁）→全系统压力测试（模拟50路视频同时调取、批量报警并发测试）。</w:t>
      </w:r>
    </w:p>
    <w:p w14:paraId="240690AC">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1.7</w:t>
      </w:r>
      <w:r>
        <w:rPr>
          <w:rFonts w:hint="eastAsia" w:ascii="宋体" w:hAnsi="宋体" w:eastAsia="宋体" w:cs="宋体"/>
          <w:color w:val="000000"/>
          <w:sz w:val="21"/>
          <w:szCs w:val="21"/>
          <w:highlight w:val="none"/>
        </w:rPr>
        <w:t>质量管理体系：严格执行自检、互检、专检“三检制”；所有埋地、吊顶内隐蔽管线施工完成后拍照留存，监理、院方现场签字确认后方可封蔽。</w:t>
      </w:r>
    </w:p>
    <w:p w14:paraId="462C3452">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1.8</w:t>
      </w:r>
      <w:r>
        <w:rPr>
          <w:rFonts w:hint="eastAsia" w:ascii="宋体" w:hAnsi="宋体" w:eastAsia="宋体" w:cs="宋体"/>
          <w:color w:val="000000"/>
          <w:sz w:val="21"/>
          <w:szCs w:val="21"/>
          <w:highlight w:val="none"/>
        </w:rPr>
        <w:t>安全文明施工及医疗防护措施：</w:t>
      </w:r>
    </w:p>
    <w:p w14:paraId="3AC964FF">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①临时用电：病房、诊疗区域严禁使用大功率施工设备，临时用电回路全部配置漏电保护器；</w:t>
      </w:r>
    </w:p>
    <w:p w14:paraId="5B764DB8">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②高空作业：脚手架验收合格后方可使用，作业人员佩戴五点式全身安全带；</w:t>
      </w:r>
    </w:p>
    <w:p w14:paraId="01F07705">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③降噪防尘：门诊诊疗时段使用低噪音工具，切割、钻孔等高噪音工序安排地下室或夜间诊疗结束后实施，配备防尘围挡；</w:t>
      </w:r>
    </w:p>
    <w:p w14:paraId="2706720F">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④院感管控：进入ICU、手术室、产房等洁净区域施工人员，必须穿戴鞋套、一次性头套，每日完工后工具酒精擦拭消毒。</w:t>
      </w:r>
    </w:p>
    <w:p w14:paraId="2B273BC3">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1.9</w:t>
      </w:r>
      <w:r>
        <w:rPr>
          <w:rFonts w:hint="eastAsia" w:ascii="宋体" w:hAnsi="宋体" w:eastAsia="宋体" w:cs="宋体"/>
          <w:color w:val="000000"/>
          <w:sz w:val="21"/>
          <w:szCs w:val="21"/>
          <w:highlight w:val="none"/>
        </w:rPr>
        <w:t>存量设备盘点与利旧实施方案：投标人进场前全面盘点院区原有安防全部设备，出具完整存量设备清单、现有系统拓扑架构图，逐条对比现有系统与本项目建设标准差距，编制技术参数正负偏差对照表；对全部存量设备开展兼容性、老化程度检测评估，出具专业利旧可行性分析报告，形成完整利旧改造解决方案。所有利旧设备拆除、搬迁、线路改造、平台对接调试工作全部纳入本次施工范围。</w:t>
      </w:r>
    </w:p>
    <w:p w14:paraId="1744A141">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1.10</w:t>
      </w:r>
      <w:r>
        <w:rPr>
          <w:rFonts w:hint="eastAsia" w:ascii="宋体" w:hAnsi="宋体" w:eastAsia="宋体" w:cs="宋体"/>
          <w:color w:val="000000"/>
          <w:sz w:val="21"/>
          <w:szCs w:val="21"/>
          <w:highlight w:val="none"/>
        </w:rPr>
        <w:t>特殊区域隐私管控要求：病房、检查室、诊室等涉及患者隐私区域，摄像机仅覆盖公共通行区域，严禁正对病床、诊疗操作位；平台设置分级权限，隐私区域监控画面仅保卫、院感管理人员可查看，操作全程留痕可审计，落实患者信息隐私保护要求。</w:t>
      </w:r>
    </w:p>
    <w:p w14:paraId="1B0A56E2">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1.11</w:t>
      </w:r>
      <w:r>
        <w:rPr>
          <w:rFonts w:hint="eastAsia" w:ascii="宋体" w:hAnsi="宋体" w:eastAsia="宋体" w:cs="宋体"/>
          <w:color w:val="000000"/>
          <w:sz w:val="21"/>
          <w:szCs w:val="21"/>
          <w:highlight w:val="none"/>
        </w:rPr>
        <w:t>系统拓展对接能力：新建综合安防平台预留标准化对接接口，支持与公安视频联网平台、现有消防主机、医院后勤管理系统、HIS系统互通；原生具备安消一体化联动能力，预留后期AI算法扩容、点位扩展空间，具备技术前瞻性。</w:t>
      </w:r>
    </w:p>
    <w:p w14:paraId="73719A96">
      <w:pPr>
        <w:keepNext w:val="0"/>
        <w:keepLines w:val="0"/>
        <w:pageBreakBefore w:val="0"/>
        <w:widowControl w:val="0"/>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1.12交付资料：</w:t>
      </w:r>
    </w:p>
    <w:p w14:paraId="0550760F">
      <w:pPr>
        <w:keepNext w:val="0"/>
        <w:keepLines w:val="0"/>
        <w:pageBreakBefore w:val="0"/>
        <w:widowControl w:val="0"/>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①</w:t>
      </w:r>
      <w:r>
        <w:rPr>
          <w:rFonts w:hint="eastAsia" w:ascii="宋体" w:hAnsi="宋体" w:eastAsia="宋体" w:cs="宋体"/>
          <w:color w:val="000000"/>
          <w:sz w:val="21"/>
          <w:szCs w:val="21"/>
          <w:highlight w:val="none"/>
          <w:lang w:val="en-US" w:eastAsia="zh-CN"/>
        </w:rPr>
        <w:t>投标人最终交付竣工图纸、技术文档、运维手册全部符合现行安防、智能建筑标准规范。</w:t>
      </w:r>
    </w:p>
    <w:p w14:paraId="55C26905">
      <w:pPr>
        <w:keepNext w:val="0"/>
        <w:keepLines w:val="0"/>
        <w:pageBreakBefore w:val="0"/>
        <w:widowControl w:val="0"/>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②</w:t>
      </w:r>
      <w:r>
        <w:rPr>
          <w:rFonts w:hint="eastAsia" w:ascii="宋体" w:hAnsi="宋体" w:eastAsia="宋体" w:cs="宋体"/>
          <w:color w:val="000000"/>
          <w:sz w:val="21"/>
          <w:szCs w:val="21"/>
          <w:highlight w:val="none"/>
          <w:lang w:val="en-US" w:eastAsia="zh-CN"/>
        </w:rPr>
        <w:t>施工过程仅允许使用采购人书面确认的图纸、技术方案；实施中任何方案、点位、管线变更，投标人必须提交书面变更报告，经采购人审核签字后方可施工。</w:t>
      </w:r>
    </w:p>
    <w:p w14:paraId="7F4A9EC1">
      <w:pPr>
        <w:keepNext w:val="0"/>
        <w:keepLines w:val="0"/>
        <w:pageBreakBefore w:val="0"/>
        <w:widowControl w:val="0"/>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③</w:t>
      </w:r>
      <w:r>
        <w:rPr>
          <w:rFonts w:hint="eastAsia" w:ascii="宋体" w:hAnsi="宋体" w:eastAsia="宋体" w:cs="宋体"/>
          <w:color w:val="000000"/>
          <w:sz w:val="21"/>
          <w:szCs w:val="21"/>
          <w:highlight w:val="none"/>
          <w:lang w:val="en-US" w:eastAsia="zh-CN"/>
        </w:rPr>
        <w:t>全过程施工档案、隐蔽工程影像资料、分系统调试记录、全套竣工验收资料，按照采购人统一格式整理装订完整移交。</w:t>
      </w:r>
    </w:p>
    <w:p w14:paraId="546BAE0C">
      <w:pPr>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2.</w:t>
      </w:r>
      <w:r>
        <w:rPr>
          <w:rFonts w:hint="eastAsia" w:ascii="宋体" w:hAnsi="宋体" w:eastAsia="宋体" w:cs="宋体"/>
          <w:b/>
          <w:bCs/>
          <w:color w:val="000000"/>
          <w:sz w:val="21"/>
          <w:szCs w:val="21"/>
          <w:highlight w:val="none"/>
        </w:rPr>
        <w:t>安防系统网络与数据安全管控要求</w:t>
      </w:r>
    </w:p>
    <w:p w14:paraId="5E183070">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2.1</w:t>
      </w:r>
      <w:r>
        <w:rPr>
          <w:rFonts w:hint="eastAsia" w:ascii="宋体" w:hAnsi="宋体" w:eastAsia="宋体" w:cs="宋体"/>
          <w:color w:val="000000"/>
          <w:sz w:val="21"/>
          <w:szCs w:val="21"/>
          <w:highlight w:val="none"/>
        </w:rPr>
        <w:t>账号密码安全：平台、前端设备、服务器登录禁止使用123456、admin等弱口令；定期强制修改密码，分级账号最小权限分配；跨网络互联系统部署边界防火墙、访问控制策略，消除网络安全漏洞。</w:t>
      </w:r>
    </w:p>
    <w:p w14:paraId="693C2BE9">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2.2</w:t>
      </w:r>
      <w:r>
        <w:rPr>
          <w:rFonts w:hint="eastAsia" w:ascii="宋体" w:hAnsi="宋体" w:eastAsia="宋体" w:cs="宋体"/>
          <w:color w:val="000000"/>
          <w:sz w:val="21"/>
          <w:szCs w:val="21"/>
          <w:highlight w:val="none"/>
        </w:rPr>
        <w:t>全系统统一校时：综合安防管理平台自动下发标准北京时间，所有带计时功能设备时钟误差不大于5秒，保障录像、报警、门禁记录时间统一。</w:t>
      </w:r>
    </w:p>
    <w:p w14:paraId="102A2A2C">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2.3</w:t>
      </w:r>
      <w:r>
        <w:rPr>
          <w:rFonts w:hint="eastAsia" w:ascii="宋体" w:hAnsi="宋体" w:eastAsia="宋体" w:cs="宋体"/>
          <w:color w:val="000000"/>
          <w:sz w:val="21"/>
          <w:szCs w:val="21"/>
          <w:highlight w:val="none"/>
        </w:rPr>
        <w:t>环境与设备安全：全部软硬件设备满足GB/T15211-2013、GB16796-2009、GB/T30148-2013环境适应性、设备安全、电磁兼容抗扰度标准。</w:t>
      </w:r>
    </w:p>
    <w:p w14:paraId="40865DF4">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2.4</w:t>
      </w:r>
      <w:r>
        <w:rPr>
          <w:rFonts w:hint="eastAsia" w:ascii="宋体" w:hAnsi="宋体" w:eastAsia="宋体" w:cs="宋体"/>
          <w:color w:val="000000"/>
          <w:sz w:val="21"/>
          <w:szCs w:val="21"/>
          <w:highlight w:val="none"/>
        </w:rPr>
        <w:t>视频联网标准：系统视频联网完全遵循</w:t>
      </w:r>
      <w:r>
        <w:rPr>
          <w:rFonts w:hint="eastAsia" w:ascii="宋体" w:hAnsi="宋体" w:eastAsia="宋体" w:cs="宋体"/>
          <w:color w:val="000000"/>
          <w:sz w:val="21"/>
          <w:szCs w:val="21"/>
          <w:highlight w:val="none"/>
          <w:lang w:eastAsia="zh-CN"/>
        </w:rPr>
        <w:t>GB/T28181-2022</w:t>
      </w:r>
      <w:r>
        <w:rPr>
          <w:rFonts w:hint="eastAsia" w:ascii="宋体" w:hAnsi="宋体" w:eastAsia="宋体" w:cs="宋体"/>
          <w:color w:val="000000"/>
          <w:sz w:val="21"/>
          <w:szCs w:val="21"/>
          <w:highlight w:val="none"/>
        </w:rPr>
        <w:t>国标，视图数据推送公安平台满足GA/T1400标准，支持多品牌设备、多级平台无缝对接。</w:t>
      </w:r>
    </w:p>
    <w:p w14:paraId="0EC2F427">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2.5</w:t>
      </w:r>
      <w:r>
        <w:rPr>
          <w:rFonts w:hint="eastAsia" w:ascii="宋体" w:hAnsi="宋体" w:eastAsia="宋体" w:cs="宋体"/>
          <w:color w:val="000000"/>
          <w:sz w:val="21"/>
          <w:szCs w:val="21"/>
          <w:highlight w:val="none"/>
        </w:rPr>
        <w:t>视频数据安全：视频采集、编码、传输、存储全过程遵循</w:t>
      </w:r>
      <w:r>
        <w:rPr>
          <w:rFonts w:hint="eastAsia" w:ascii="宋体" w:hAnsi="宋体" w:eastAsia="宋体" w:cs="宋体"/>
          <w:color w:val="000000"/>
          <w:sz w:val="21"/>
          <w:szCs w:val="21"/>
          <w:highlight w:val="none"/>
          <w:lang w:eastAsia="zh-CN"/>
        </w:rPr>
        <w:t>GB35114</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lang w:eastAsia="zh-CN"/>
        </w:rPr>
        <w:t>2017《公共安全视频监控联网信息安全技术要求》</w:t>
      </w:r>
      <w:r>
        <w:rPr>
          <w:rFonts w:hint="eastAsia" w:ascii="宋体" w:hAnsi="宋体" w:eastAsia="宋体" w:cs="宋体"/>
          <w:color w:val="000000"/>
          <w:sz w:val="21"/>
          <w:szCs w:val="21"/>
          <w:highlight w:val="none"/>
        </w:rPr>
        <w:t>，采用GB/T25724SVAC视音频编码；录像文件加密存储，具备防篡改校验机制。</w:t>
      </w:r>
    </w:p>
    <w:p w14:paraId="1C63B52C">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2.6</w:t>
      </w:r>
      <w:r>
        <w:rPr>
          <w:rFonts w:hint="eastAsia" w:ascii="宋体" w:hAnsi="宋体" w:eastAsia="宋体" w:cs="宋体"/>
          <w:color w:val="000000"/>
          <w:sz w:val="21"/>
          <w:szCs w:val="21"/>
          <w:highlight w:val="none"/>
        </w:rPr>
        <w:t>系统容错与扩展：平台具备硬件、软件双重容错机制，支持后期点位、子系统、AI算法无成本平滑扩容。</w:t>
      </w:r>
    </w:p>
    <w:p w14:paraId="7FD25AD8">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2.7</w:t>
      </w:r>
      <w:r>
        <w:rPr>
          <w:rFonts w:hint="eastAsia" w:ascii="宋体" w:hAnsi="宋体" w:eastAsia="宋体" w:cs="宋体"/>
          <w:color w:val="000000"/>
          <w:sz w:val="21"/>
          <w:szCs w:val="21"/>
          <w:highlight w:val="none"/>
        </w:rPr>
        <w:t>传输加密：设备与平台、平台对外数据传输全程加密，防止数据窃取、篡改。</w:t>
      </w:r>
    </w:p>
    <w:p w14:paraId="75FABA69">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2.8</w:t>
      </w:r>
      <w:r>
        <w:rPr>
          <w:rFonts w:hint="eastAsia" w:ascii="宋体" w:hAnsi="宋体" w:eastAsia="宋体" w:cs="宋体"/>
          <w:color w:val="000000"/>
          <w:sz w:val="21"/>
          <w:szCs w:val="21"/>
          <w:highlight w:val="none"/>
        </w:rPr>
        <w:t>隐私数据脱敏：诊室、病房等隐私区域视频数据自动脱敏处理，平台留存访问日志，杜绝患者影像信息泄露。</w:t>
      </w:r>
    </w:p>
    <w:p w14:paraId="74504668">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2.9</w:t>
      </w:r>
      <w:r>
        <w:rPr>
          <w:rFonts w:hint="eastAsia" w:ascii="宋体" w:hAnsi="宋体" w:eastAsia="宋体" w:cs="宋体"/>
          <w:color w:val="000000"/>
          <w:sz w:val="21"/>
          <w:szCs w:val="21"/>
          <w:highlight w:val="none"/>
        </w:rPr>
        <w:t>报警系统安全等级：入侵与紧急报警系统安全等级不低于GB/T 32581-2016规范要求。</w:t>
      </w:r>
    </w:p>
    <w:p w14:paraId="6D8C2FFB">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2.10</w:t>
      </w:r>
      <w:r>
        <w:rPr>
          <w:rFonts w:hint="eastAsia" w:ascii="宋体" w:hAnsi="宋体" w:eastAsia="宋体" w:cs="宋体"/>
          <w:color w:val="000000"/>
          <w:sz w:val="21"/>
          <w:szCs w:val="21"/>
          <w:highlight w:val="none"/>
        </w:rPr>
        <w:t>出入口门禁安全等级：门禁控制系统安全等级不低于GB/T 37078-2018规范要求。</w:t>
      </w:r>
    </w:p>
    <w:p w14:paraId="1F58A46F">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2.11</w:t>
      </w:r>
      <w:r>
        <w:rPr>
          <w:rFonts w:hint="eastAsia" w:ascii="宋体" w:hAnsi="宋体" w:eastAsia="宋体" w:cs="宋体"/>
          <w:color w:val="000000"/>
          <w:sz w:val="21"/>
          <w:szCs w:val="21"/>
          <w:highlight w:val="none"/>
        </w:rPr>
        <w:t>网络传输性能：安防专网网络性能满足YD/T 1171-2015网络QoS类别1标准。</w:t>
      </w:r>
    </w:p>
    <w:p w14:paraId="5D3471FB">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2.12</w:t>
      </w:r>
      <w:r>
        <w:rPr>
          <w:rFonts w:hint="eastAsia" w:ascii="宋体" w:hAnsi="宋体" w:eastAsia="宋体" w:cs="宋体"/>
          <w:color w:val="000000"/>
          <w:sz w:val="21"/>
          <w:szCs w:val="21"/>
          <w:highlight w:val="none"/>
        </w:rPr>
        <w:t>等保合规：整体网络架构、安全防护措施符合GB/T 22239-2019网络安全等级保护相关要求。</w:t>
      </w:r>
    </w:p>
    <w:p w14:paraId="51ADE4B3">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2.13</w:t>
      </w:r>
      <w:r>
        <w:rPr>
          <w:rFonts w:hint="eastAsia" w:ascii="宋体" w:hAnsi="宋体" w:eastAsia="宋体" w:cs="宋体"/>
          <w:color w:val="000000"/>
          <w:sz w:val="21"/>
          <w:szCs w:val="21"/>
          <w:highlight w:val="none"/>
        </w:rPr>
        <w:t>标准更新适配：若医疗建筑、安防行业出台新版规范、专项要求，项目系统同步按最新规定整改适配。</w:t>
      </w:r>
    </w:p>
    <w:p w14:paraId="0368A4D1">
      <w:pPr>
        <w:keepNext w:val="0"/>
        <w:keepLines w:val="0"/>
        <w:pageBreakBefore w:val="0"/>
        <w:widowControl w:val="0"/>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3.</w:t>
      </w:r>
      <w:r>
        <w:rPr>
          <w:rFonts w:hint="eastAsia" w:ascii="宋体" w:hAnsi="宋体" w:eastAsia="宋体" w:cs="宋体"/>
          <w:b/>
          <w:bCs/>
          <w:color w:val="000000"/>
          <w:sz w:val="21"/>
          <w:szCs w:val="21"/>
          <w:highlight w:val="none"/>
        </w:rPr>
        <w:t>新旧安防系统切换过渡要求</w:t>
      </w:r>
    </w:p>
    <w:p w14:paraId="382146F2">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3.1</w:t>
      </w:r>
      <w:r>
        <w:rPr>
          <w:rFonts w:hint="eastAsia" w:ascii="宋体" w:hAnsi="宋体" w:eastAsia="宋体" w:cs="宋体"/>
          <w:b/>
          <w:bCs/>
          <w:i/>
          <w:iCs/>
          <w:color w:val="000000"/>
          <w:sz w:val="21"/>
          <w:szCs w:val="21"/>
          <w:highlight w:val="none"/>
          <w:u w:val="single"/>
        </w:rPr>
        <w:t>投标人</w:t>
      </w:r>
      <w:r>
        <w:rPr>
          <w:rFonts w:hint="eastAsia" w:ascii="宋体" w:hAnsi="宋体" w:eastAsia="宋体" w:cs="宋体"/>
          <w:b/>
          <w:bCs/>
          <w:i/>
          <w:iCs/>
          <w:color w:val="000000"/>
          <w:sz w:val="21"/>
          <w:szCs w:val="21"/>
          <w:highlight w:val="none"/>
          <w:u w:val="single"/>
          <w:lang w:val="en-US" w:eastAsia="zh-CN"/>
        </w:rPr>
        <w:t>承诺</w:t>
      </w:r>
      <w:r>
        <w:rPr>
          <w:rFonts w:hint="eastAsia" w:ascii="宋体" w:hAnsi="宋体" w:eastAsia="宋体" w:cs="宋体"/>
          <w:b/>
          <w:bCs/>
          <w:i/>
          <w:iCs/>
          <w:color w:val="000000"/>
          <w:sz w:val="21"/>
          <w:szCs w:val="21"/>
          <w:highlight w:val="none"/>
          <w:u w:val="single"/>
        </w:rPr>
        <w:t>负责原有安防系统设备迁移、数据、点位资源整合改造；改造全过程不得中断原有监控、报警系统基础功能，不得降低现有安防防护能力。（提供承诺书</w:t>
      </w:r>
      <w:r>
        <w:rPr>
          <w:rFonts w:hint="eastAsia" w:ascii="宋体" w:hAnsi="宋体" w:eastAsia="宋体" w:cs="宋体"/>
          <w:b/>
          <w:bCs/>
          <w:i/>
          <w:iCs/>
          <w:color w:val="000000"/>
          <w:sz w:val="21"/>
          <w:szCs w:val="21"/>
          <w:highlight w:val="none"/>
          <w:u w:val="single"/>
          <w:lang w:val="en-US" w:eastAsia="zh-CN"/>
        </w:rPr>
        <w:t>加盖</w:t>
      </w:r>
      <w:r>
        <w:rPr>
          <w:rFonts w:hint="eastAsia" w:ascii="宋体" w:hAnsi="宋体" w:cs="宋体"/>
          <w:b/>
          <w:bCs/>
          <w:i/>
          <w:iCs/>
          <w:color w:val="000000"/>
          <w:sz w:val="21"/>
          <w:szCs w:val="21"/>
          <w:highlight w:val="none"/>
          <w:u w:val="single"/>
          <w:lang w:val="en-US" w:eastAsia="zh-CN"/>
        </w:rPr>
        <w:t>投标人CA电子公章</w:t>
      </w:r>
      <w:r>
        <w:rPr>
          <w:rFonts w:hint="eastAsia" w:ascii="宋体" w:hAnsi="宋体" w:eastAsia="宋体" w:cs="宋体"/>
          <w:b/>
          <w:bCs/>
          <w:i/>
          <w:iCs/>
          <w:color w:val="000000"/>
          <w:sz w:val="21"/>
          <w:szCs w:val="21"/>
          <w:highlight w:val="none"/>
          <w:u w:val="single"/>
        </w:rPr>
        <w:t>，承诺书格式自拟，上传系统）</w:t>
      </w:r>
    </w:p>
    <w:p w14:paraId="42442297">
      <w:pPr>
        <w:keepNext w:val="0"/>
        <w:keepLines w:val="0"/>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3.2</w:t>
      </w:r>
      <w:r>
        <w:rPr>
          <w:rFonts w:hint="eastAsia" w:ascii="宋体" w:hAnsi="宋体" w:eastAsia="宋体" w:cs="宋体"/>
          <w:color w:val="000000"/>
          <w:sz w:val="21"/>
          <w:szCs w:val="21"/>
          <w:highlight w:val="none"/>
        </w:rPr>
        <w:t>施工期间医院诊疗工作不间断，东西两区安防必须7×24小时正常值守。投标人需在投标文件中提供完整新旧系统并行、分步切换、故障应急过渡专项预案，分区分时段改造，保障改造期间全院监控、报警设备在线可用，无监控空白时段。</w:t>
      </w:r>
    </w:p>
    <w:p w14:paraId="6EE16933">
      <w:pPr>
        <w:keepNext w:val="0"/>
        <w:keepLines w:val="0"/>
        <w:pageBreakBefore w:val="0"/>
        <w:widowControl w:val="0"/>
        <w:numPr>
          <w:ilvl w:val="0"/>
          <w:numId w:val="0"/>
        </w:numPr>
        <w:spacing w:line="360" w:lineRule="auto"/>
        <w:ind w:left="0" w:firstLine="422"/>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bidi="ar-SA"/>
        </w:rPr>
        <w:t>四、</w:t>
      </w:r>
      <w:r>
        <w:rPr>
          <w:rFonts w:hint="eastAsia" w:ascii="宋体" w:hAnsi="宋体" w:eastAsia="宋体" w:cs="宋体"/>
          <w:b/>
          <w:bCs/>
          <w:color w:val="000000"/>
          <w:sz w:val="21"/>
          <w:szCs w:val="21"/>
          <w:highlight w:val="none"/>
          <w:lang w:val="en-US" w:eastAsia="zh-CN"/>
        </w:rPr>
        <w:t>商务要求</w:t>
      </w:r>
    </w:p>
    <w:p w14:paraId="30A90C43">
      <w:pPr>
        <w:pageBreakBefore w:val="0"/>
        <w:widowControl w:val="0"/>
        <w:spacing w:line="360" w:lineRule="auto"/>
        <w:ind w:firstLine="422"/>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1.交货期及交货地点</w:t>
      </w:r>
    </w:p>
    <w:p w14:paraId="61ED0D10">
      <w:pPr>
        <w:pageBreakBefore w:val="0"/>
        <w:widowControl w:val="0"/>
        <w:spacing w:line="360" w:lineRule="auto"/>
        <w:ind w:firstLine="420"/>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交付时间：本</w:t>
      </w:r>
      <w:r>
        <w:rPr>
          <w:rFonts w:hint="eastAsia" w:ascii="宋体" w:hAnsi="宋体" w:eastAsia="宋体" w:cs="宋体"/>
          <w:color w:val="000000"/>
          <w:szCs w:val="21"/>
          <w:highlight w:val="none"/>
        </w:rPr>
        <w:t>项目工期为自合同签订之日起 90 个日历天（含设备供货安装、调试及配套基础设施施工等），安装调试完成后进入为期</w:t>
      </w:r>
      <w:r>
        <w:rPr>
          <w:rFonts w:hint="eastAsia" w:ascii="宋体" w:hAnsi="宋体" w:eastAsia="宋体" w:cs="宋体"/>
          <w:color w:val="000000"/>
          <w:szCs w:val="21"/>
          <w:highlight w:val="none"/>
          <w:lang w:val="en-US" w:eastAsia="zh-CN"/>
        </w:rPr>
        <w:t>3</w:t>
      </w:r>
      <w:r>
        <w:rPr>
          <w:rFonts w:hint="eastAsia" w:ascii="宋体" w:hAnsi="宋体" w:eastAsia="宋体" w:cs="宋体"/>
          <w:color w:val="000000"/>
          <w:szCs w:val="21"/>
          <w:highlight w:val="none"/>
        </w:rPr>
        <w:t>个自然月的试运行。</w:t>
      </w:r>
    </w:p>
    <w:p w14:paraId="4000CFD2">
      <w:pPr>
        <w:pageBreakBefore w:val="0"/>
        <w:widowControl w:val="0"/>
        <w:spacing w:line="360" w:lineRule="auto"/>
        <w:ind w:firstLine="420"/>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交货方式：采购人指定地点交货，并完成安装、调试。</w:t>
      </w:r>
    </w:p>
    <w:p w14:paraId="78DD825F">
      <w:pPr>
        <w:pageBreakBefore w:val="0"/>
        <w:widowControl w:val="0"/>
        <w:spacing w:line="360" w:lineRule="auto"/>
        <w:ind w:firstLine="420"/>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交货地点：采购人指定地点，由供应商负责办理运输和装卸等，费用由供应商负责，采购人组织验收，检验不合格或不符合质量要求，供应商除无条件退货、返工外，还应承担采购人由此造成的一切损失。</w:t>
      </w:r>
    </w:p>
    <w:p w14:paraId="7F1BB39D">
      <w:pPr>
        <w:pageBreakBefore w:val="0"/>
        <w:widowControl w:val="0"/>
        <w:spacing w:line="360" w:lineRule="auto"/>
        <w:ind w:firstLine="422"/>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2.付款方式</w:t>
      </w:r>
    </w:p>
    <w:p w14:paraId="169B2FB3">
      <w:pPr>
        <w:keepNext w:val="0"/>
        <w:keepLines w:val="0"/>
        <w:pageBreakBefore w:val="0"/>
        <w:widowControl w:val="0"/>
        <w:spacing w:line="360" w:lineRule="auto"/>
        <w:ind w:firstLine="420"/>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合同签订前，乙方向甲方缴纳合同金额的10%作为履约保证金。</w:t>
      </w:r>
    </w:p>
    <w:p w14:paraId="0C3BCE26">
      <w:pPr>
        <w:keepNext w:val="0"/>
        <w:keepLines w:val="0"/>
        <w:pageBreakBefore w:val="0"/>
        <w:widowControl w:val="0"/>
        <w:spacing w:line="360" w:lineRule="auto"/>
        <w:ind w:firstLine="420"/>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合同签订后，乙方向甲方开具发票，甲方自收到发票之日起10个工作日内</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支付合同</w:t>
      </w:r>
      <w:r>
        <w:rPr>
          <w:rFonts w:hint="eastAsia" w:ascii="宋体" w:hAnsi="宋体" w:cs="宋体"/>
          <w:color w:val="000000"/>
          <w:sz w:val="21"/>
          <w:szCs w:val="21"/>
          <w:highlight w:val="none"/>
          <w:u w:val="none"/>
          <w:lang w:val="en-US" w:eastAsia="zh-CN"/>
        </w:rPr>
        <w:t>金额的</w:t>
      </w:r>
      <w:r>
        <w:rPr>
          <w:rFonts w:hint="eastAsia" w:ascii="宋体" w:hAnsi="宋体" w:eastAsia="宋体" w:cs="宋体"/>
          <w:color w:val="000000"/>
          <w:sz w:val="21"/>
          <w:szCs w:val="21"/>
          <w:highlight w:val="none"/>
          <w:u w:val="none"/>
        </w:rPr>
        <w:t>30%</w:t>
      </w:r>
      <w:r>
        <w:rPr>
          <w:rFonts w:hint="eastAsia" w:ascii="宋体" w:hAnsi="宋体" w:eastAsia="宋体" w:cs="宋体"/>
          <w:color w:val="000000"/>
          <w:sz w:val="21"/>
          <w:szCs w:val="21"/>
          <w:highlight w:val="none"/>
          <w:u w:val="none"/>
          <w:lang w:val="en-US" w:eastAsia="zh-CN"/>
        </w:rPr>
        <w:t>作为</w:t>
      </w:r>
      <w:r>
        <w:rPr>
          <w:rFonts w:hint="eastAsia" w:ascii="宋体" w:hAnsi="宋体" w:eastAsia="宋体" w:cs="宋体"/>
          <w:color w:val="000000"/>
          <w:sz w:val="21"/>
          <w:szCs w:val="21"/>
          <w:highlight w:val="none"/>
          <w:u w:val="none"/>
        </w:rPr>
        <w:t>预付款；</w:t>
      </w:r>
    </w:p>
    <w:p w14:paraId="4173E77C">
      <w:pPr>
        <w:keepNext w:val="0"/>
        <w:keepLines w:val="0"/>
        <w:pageBreakBefore w:val="0"/>
        <w:widowControl w:val="0"/>
        <w:spacing w:line="360" w:lineRule="auto"/>
        <w:ind w:firstLine="420"/>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lang w:val="en-US" w:eastAsia="zh-CN"/>
        </w:rPr>
        <w:t>设备全部交付进入试运行后，</w:t>
      </w:r>
      <w:r>
        <w:rPr>
          <w:rFonts w:hint="eastAsia" w:ascii="宋体" w:hAnsi="宋体" w:eastAsia="宋体" w:cs="宋体"/>
          <w:color w:val="000000"/>
          <w:sz w:val="21"/>
          <w:szCs w:val="21"/>
          <w:highlight w:val="none"/>
          <w:u w:val="none"/>
        </w:rPr>
        <w:t>乙方向甲方开具发票，甲方自收到发票之日起10个工作日内</w:t>
      </w:r>
      <w:r>
        <w:rPr>
          <w:rFonts w:hint="eastAsia" w:ascii="宋体" w:hAnsi="宋体" w:eastAsia="宋体" w:cs="宋体"/>
          <w:color w:val="000000"/>
          <w:sz w:val="21"/>
          <w:szCs w:val="21"/>
          <w:highlight w:val="none"/>
          <w:u w:val="none"/>
          <w:lang w:val="en-US" w:eastAsia="zh-CN"/>
        </w:rPr>
        <w:t>支付合同</w:t>
      </w:r>
      <w:r>
        <w:rPr>
          <w:rFonts w:hint="eastAsia" w:ascii="宋体" w:hAnsi="宋体" w:cs="宋体"/>
          <w:color w:val="000000"/>
          <w:sz w:val="21"/>
          <w:szCs w:val="21"/>
          <w:highlight w:val="none"/>
          <w:u w:val="none"/>
          <w:lang w:val="en-US" w:eastAsia="zh-CN"/>
        </w:rPr>
        <w:t>金额</w:t>
      </w:r>
      <w:r>
        <w:rPr>
          <w:rFonts w:hint="eastAsia" w:ascii="宋体" w:hAnsi="宋体" w:eastAsia="宋体" w:cs="宋体"/>
          <w:color w:val="000000"/>
          <w:sz w:val="21"/>
          <w:szCs w:val="21"/>
          <w:highlight w:val="none"/>
          <w:u w:val="none"/>
          <w:lang w:val="en-US" w:eastAsia="zh-CN"/>
        </w:rPr>
        <w:t>的</w:t>
      </w:r>
      <w:r>
        <w:rPr>
          <w:rFonts w:hint="eastAsia" w:ascii="宋体" w:hAnsi="宋体" w:cs="宋体"/>
          <w:color w:val="000000"/>
          <w:sz w:val="21"/>
          <w:szCs w:val="21"/>
          <w:highlight w:val="none"/>
          <w:u w:val="none"/>
          <w:lang w:val="en-US" w:eastAsia="zh-CN"/>
        </w:rPr>
        <w:t>3</w:t>
      </w:r>
      <w:r>
        <w:rPr>
          <w:rFonts w:hint="eastAsia" w:ascii="宋体" w:hAnsi="宋体" w:eastAsia="宋体" w:cs="宋体"/>
          <w:color w:val="000000"/>
          <w:sz w:val="21"/>
          <w:szCs w:val="21"/>
          <w:highlight w:val="none"/>
          <w:u w:val="none"/>
          <w:lang w:val="en-US" w:eastAsia="zh-CN"/>
        </w:rPr>
        <w:t>0%</w:t>
      </w:r>
      <w:r>
        <w:rPr>
          <w:rFonts w:hint="eastAsia" w:ascii="宋体" w:hAnsi="宋体" w:cs="宋体"/>
          <w:color w:val="000000"/>
          <w:sz w:val="21"/>
          <w:szCs w:val="21"/>
          <w:highlight w:val="none"/>
          <w:u w:val="none"/>
          <w:lang w:val="en-US" w:eastAsia="zh-CN"/>
        </w:rPr>
        <w:t>；</w:t>
      </w:r>
    </w:p>
    <w:p w14:paraId="1A349154">
      <w:pPr>
        <w:keepNext w:val="0"/>
        <w:keepLines w:val="0"/>
        <w:pageBreakBefore w:val="0"/>
        <w:widowControl w:val="0"/>
        <w:spacing w:line="360" w:lineRule="auto"/>
        <w:ind w:firstLine="420"/>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lang w:val="en-US" w:eastAsia="zh-CN"/>
        </w:rPr>
        <w:t>试运行3个月进行初步验收，</w:t>
      </w:r>
      <w:r>
        <w:rPr>
          <w:rFonts w:hint="eastAsia" w:ascii="宋体" w:hAnsi="宋体" w:cs="宋体"/>
          <w:color w:val="000000"/>
          <w:sz w:val="21"/>
          <w:szCs w:val="21"/>
          <w:highlight w:val="none"/>
          <w:u w:val="none"/>
          <w:lang w:val="en-US" w:eastAsia="zh-CN"/>
        </w:rPr>
        <w:t>初步验收后正常</w:t>
      </w:r>
      <w:r>
        <w:rPr>
          <w:rFonts w:hint="eastAsia" w:ascii="宋体" w:hAnsi="宋体" w:eastAsia="宋体" w:cs="宋体"/>
          <w:color w:val="000000"/>
          <w:sz w:val="21"/>
          <w:szCs w:val="21"/>
          <w:highlight w:val="none"/>
          <w:u w:val="none"/>
          <w:lang w:val="en-US" w:eastAsia="zh-CN"/>
        </w:rPr>
        <w:t>运行</w:t>
      </w:r>
      <w:r>
        <w:rPr>
          <w:rFonts w:hint="eastAsia" w:ascii="宋体" w:hAnsi="宋体" w:cs="宋体"/>
          <w:color w:val="000000"/>
          <w:sz w:val="21"/>
          <w:szCs w:val="21"/>
          <w:highlight w:val="none"/>
          <w:u w:val="none"/>
          <w:lang w:val="en-US" w:eastAsia="zh-CN"/>
        </w:rPr>
        <w:t>6</w:t>
      </w:r>
      <w:r>
        <w:rPr>
          <w:rFonts w:hint="eastAsia" w:ascii="宋体" w:hAnsi="宋体" w:eastAsia="宋体" w:cs="宋体"/>
          <w:color w:val="000000"/>
          <w:sz w:val="21"/>
          <w:szCs w:val="21"/>
          <w:highlight w:val="none"/>
          <w:u w:val="none"/>
          <w:lang w:val="en-US" w:eastAsia="zh-CN"/>
        </w:rPr>
        <w:t>个月后无异常情况，甲方组织</w:t>
      </w:r>
      <w:r>
        <w:rPr>
          <w:rFonts w:hint="eastAsia" w:ascii="宋体" w:hAnsi="宋体" w:eastAsia="宋体" w:cs="宋体"/>
          <w:color w:val="000000"/>
          <w:sz w:val="21"/>
          <w:szCs w:val="21"/>
          <w:highlight w:val="none"/>
          <w:u w:val="none"/>
        </w:rPr>
        <w:t>验收</w:t>
      </w:r>
      <w:r>
        <w:rPr>
          <w:rFonts w:hint="eastAsia" w:ascii="宋体" w:hAnsi="宋体" w:cs="宋体"/>
          <w:color w:val="000000"/>
          <w:sz w:val="21"/>
          <w:szCs w:val="21"/>
          <w:highlight w:val="none"/>
          <w:u w:val="none"/>
          <w:lang w:eastAsia="zh-CN"/>
        </w:rPr>
        <w:t>，</w:t>
      </w:r>
      <w:r>
        <w:rPr>
          <w:rFonts w:hint="eastAsia" w:ascii="宋体" w:hAnsi="宋体" w:cs="宋体"/>
          <w:color w:val="000000"/>
          <w:sz w:val="21"/>
          <w:szCs w:val="21"/>
          <w:highlight w:val="none"/>
          <w:u w:val="none"/>
          <w:lang w:val="en-US" w:eastAsia="zh-CN"/>
        </w:rPr>
        <w:t>验收</w:t>
      </w:r>
      <w:r>
        <w:rPr>
          <w:rFonts w:hint="eastAsia" w:ascii="宋体" w:hAnsi="宋体" w:eastAsia="宋体" w:cs="宋体"/>
          <w:color w:val="000000"/>
          <w:sz w:val="21"/>
          <w:szCs w:val="21"/>
          <w:highlight w:val="none"/>
          <w:u w:val="none"/>
        </w:rPr>
        <w:t>合格</w:t>
      </w:r>
      <w:r>
        <w:rPr>
          <w:rFonts w:hint="eastAsia" w:ascii="宋体" w:hAnsi="宋体" w:eastAsia="宋体" w:cs="宋体"/>
          <w:color w:val="000000"/>
          <w:sz w:val="21"/>
          <w:szCs w:val="21"/>
          <w:highlight w:val="none"/>
          <w:u w:val="none"/>
          <w:lang w:val="en-US" w:eastAsia="zh-CN"/>
        </w:rPr>
        <w:t>后，</w:t>
      </w:r>
      <w:r>
        <w:rPr>
          <w:rFonts w:hint="eastAsia" w:ascii="宋体" w:hAnsi="宋体" w:eastAsia="宋体" w:cs="宋体"/>
          <w:color w:val="000000"/>
          <w:sz w:val="21"/>
          <w:szCs w:val="21"/>
          <w:highlight w:val="none"/>
          <w:u w:val="none"/>
        </w:rPr>
        <w:t>乙方向甲方开具发票，甲方自收到发票之日起10个工作日内</w:t>
      </w:r>
      <w:r>
        <w:rPr>
          <w:rFonts w:hint="eastAsia" w:ascii="宋体" w:hAnsi="宋体" w:eastAsia="宋体" w:cs="宋体"/>
          <w:color w:val="000000"/>
          <w:sz w:val="21"/>
          <w:szCs w:val="21"/>
          <w:highlight w:val="none"/>
          <w:u w:val="none"/>
          <w:lang w:val="en-US" w:eastAsia="zh-CN"/>
        </w:rPr>
        <w:t>支付合同</w:t>
      </w:r>
      <w:r>
        <w:rPr>
          <w:rFonts w:hint="eastAsia" w:ascii="宋体" w:hAnsi="宋体" w:cs="宋体"/>
          <w:color w:val="000000"/>
          <w:sz w:val="21"/>
          <w:szCs w:val="21"/>
          <w:highlight w:val="none"/>
          <w:u w:val="none"/>
          <w:lang w:val="en-US" w:eastAsia="zh-CN"/>
        </w:rPr>
        <w:t>金额</w:t>
      </w:r>
      <w:r>
        <w:rPr>
          <w:rFonts w:hint="eastAsia" w:ascii="宋体" w:hAnsi="宋体" w:eastAsia="宋体" w:cs="宋体"/>
          <w:color w:val="000000"/>
          <w:sz w:val="21"/>
          <w:szCs w:val="21"/>
          <w:highlight w:val="none"/>
          <w:u w:val="none"/>
          <w:lang w:val="en-US" w:eastAsia="zh-CN"/>
        </w:rPr>
        <w:t>的</w:t>
      </w:r>
      <w:r>
        <w:rPr>
          <w:rFonts w:hint="eastAsia" w:ascii="宋体" w:hAnsi="宋体" w:cs="宋体"/>
          <w:color w:val="000000"/>
          <w:sz w:val="21"/>
          <w:szCs w:val="21"/>
          <w:highlight w:val="none"/>
          <w:u w:val="none"/>
          <w:lang w:val="en-US" w:eastAsia="zh-CN"/>
        </w:rPr>
        <w:t>4</w:t>
      </w:r>
      <w:r>
        <w:rPr>
          <w:rFonts w:hint="eastAsia" w:ascii="宋体" w:hAnsi="宋体" w:eastAsia="宋体" w:cs="宋体"/>
          <w:color w:val="000000"/>
          <w:sz w:val="21"/>
          <w:szCs w:val="21"/>
          <w:highlight w:val="none"/>
          <w:u w:val="none"/>
          <w:lang w:val="en-US" w:eastAsia="zh-CN"/>
        </w:rPr>
        <w:t>0%</w:t>
      </w:r>
      <w:r>
        <w:rPr>
          <w:rFonts w:hint="eastAsia" w:ascii="宋体" w:hAnsi="宋体" w:eastAsia="宋体" w:cs="宋体"/>
          <w:color w:val="000000"/>
          <w:sz w:val="21"/>
          <w:szCs w:val="21"/>
          <w:highlight w:val="none"/>
          <w:u w:val="none"/>
        </w:rPr>
        <w:t>。</w:t>
      </w:r>
    </w:p>
    <w:p w14:paraId="2563A7C8">
      <w:pPr>
        <w:pageBreakBefore w:val="0"/>
        <w:widowControl w:val="0"/>
        <w:spacing w:line="360" w:lineRule="auto"/>
        <w:ind w:firstLine="420"/>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注：①在签订合同时，</w:t>
      </w:r>
      <w:r>
        <w:rPr>
          <w:rFonts w:hint="eastAsia" w:ascii="宋体" w:hAnsi="宋体" w:eastAsia="宋体" w:cs="宋体"/>
          <w:color w:val="000000"/>
          <w:sz w:val="21"/>
          <w:szCs w:val="21"/>
          <w:highlight w:val="none"/>
          <w:u w:val="none"/>
          <w:lang w:val="en-US" w:eastAsia="zh-CN"/>
        </w:rPr>
        <w:t>乙方</w:t>
      </w:r>
      <w:r>
        <w:rPr>
          <w:rFonts w:hint="eastAsia" w:ascii="宋体" w:hAnsi="宋体" w:eastAsia="宋体" w:cs="宋体"/>
          <w:color w:val="000000"/>
          <w:sz w:val="21"/>
          <w:szCs w:val="21"/>
          <w:highlight w:val="none"/>
          <w:u w:val="none"/>
        </w:rPr>
        <w:t>明确表示无需预付款或者主动要求降低预付款比例的，</w:t>
      </w:r>
      <w:r>
        <w:rPr>
          <w:rFonts w:hint="eastAsia" w:ascii="宋体" w:hAnsi="宋体" w:eastAsia="宋体" w:cs="宋体"/>
          <w:color w:val="000000"/>
          <w:sz w:val="21"/>
          <w:szCs w:val="21"/>
          <w:highlight w:val="none"/>
          <w:u w:val="none"/>
          <w:lang w:eastAsia="zh-CN"/>
        </w:rPr>
        <w:t>甲方</w:t>
      </w:r>
      <w:r>
        <w:rPr>
          <w:rFonts w:hint="eastAsia" w:ascii="宋体" w:hAnsi="宋体" w:eastAsia="宋体" w:cs="宋体"/>
          <w:color w:val="000000"/>
          <w:sz w:val="21"/>
          <w:szCs w:val="21"/>
          <w:highlight w:val="none"/>
          <w:u w:val="none"/>
        </w:rPr>
        <w:t>可不适用关于预付款的规定。</w:t>
      </w:r>
    </w:p>
    <w:p w14:paraId="07A0372B">
      <w:pPr>
        <w:pageBreakBefore w:val="0"/>
        <w:widowControl w:val="0"/>
        <w:spacing w:line="360" w:lineRule="auto"/>
        <w:ind w:firstLine="420"/>
        <w:rPr>
          <w:rFonts w:hint="eastAsia" w:ascii="宋体" w:hAnsi="宋体" w:eastAsia="宋体" w:cs="宋体"/>
          <w:color w:val="000000"/>
          <w:szCs w:val="21"/>
          <w:highlight w:val="none"/>
          <w:u w:val="none"/>
        </w:rPr>
      </w:pPr>
      <w:r>
        <w:rPr>
          <w:rFonts w:hint="eastAsia" w:ascii="宋体" w:hAnsi="宋体" w:eastAsia="宋体" w:cs="宋体"/>
          <w:color w:val="000000"/>
          <w:szCs w:val="21"/>
          <w:highlight w:val="none"/>
          <w:u w:val="none"/>
        </w:rPr>
        <w:t>②甲方按本合同约定支付完毕全部款项，不视为对乙方设备质量、安装调试质量及合同履行情况的最终认可，亦不免除乙方在质保期内应承担的质量保修责任、违约责任及赔偿责任。</w:t>
      </w:r>
    </w:p>
    <w:p w14:paraId="52968577">
      <w:pPr>
        <w:pageBreakBefore w:val="0"/>
        <w:widowControl w:val="0"/>
        <w:spacing w:line="360" w:lineRule="auto"/>
        <w:ind w:firstLine="420"/>
        <w:rPr>
          <w:rFonts w:hint="eastAsia" w:ascii="宋体" w:hAnsi="宋体" w:eastAsia="宋体" w:cs="宋体"/>
          <w:color w:val="000000"/>
          <w:sz w:val="21"/>
          <w:szCs w:val="21"/>
          <w:highlight w:val="none"/>
          <w:u w:val="none"/>
        </w:rPr>
      </w:pPr>
      <w:r>
        <w:rPr>
          <w:rFonts w:hint="eastAsia" w:ascii="宋体" w:hAnsi="宋体" w:eastAsia="宋体" w:cs="宋体"/>
          <w:color w:val="000000"/>
          <w:szCs w:val="21"/>
          <w:highlight w:val="none"/>
          <w:u w:val="none"/>
        </w:rPr>
        <w:t>③质保期内，因乙方原因导致设备或项目出现质量问题的，乙方应按本合同约定履行维修、更换等义务；给甲方造成损失的，乙方仍应承担相应赔偿责任。</w:t>
      </w:r>
    </w:p>
    <w:p w14:paraId="4F9670C9">
      <w:pPr>
        <w:pageBreakBefore w:val="0"/>
        <w:widowControl w:val="0"/>
        <w:numPr>
          <w:ilvl w:val="0"/>
          <w:numId w:val="18"/>
        </w:numPr>
        <w:spacing w:line="360" w:lineRule="auto"/>
        <w:ind w:firstLine="422"/>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验收要求</w:t>
      </w:r>
    </w:p>
    <w:p w14:paraId="42893641">
      <w:pPr>
        <w:pageBreakBefore w:val="0"/>
        <w:widowControl w:val="0"/>
        <w:spacing w:line="360" w:lineRule="auto"/>
        <w:ind w:firstLine="420"/>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3.1投标文件中需单独列明全部设备、系统执行的国家/行业标准编号、名称；投标人提供产品、系统采用标准必须等效或优于本文件规定标准，否则视为无效响应，同时需书面说明新旧标准差异并附标准原文复印件。</w:t>
      </w:r>
    </w:p>
    <w:p w14:paraId="7761071D">
      <w:pPr>
        <w:pageBreakBefore w:val="0"/>
        <w:widowControl w:val="0"/>
        <w:spacing w:line="360" w:lineRule="auto"/>
        <w:ind w:firstLine="420"/>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3.2招标文件、投标文件、厂家货物技术标准说明及有关国家的质量标准规定，均作为验收标准。</w:t>
      </w:r>
    </w:p>
    <w:p w14:paraId="62C7866E">
      <w:pPr>
        <w:pageBreakBefore w:val="0"/>
        <w:widowControl w:val="0"/>
        <w:spacing w:line="360" w:lineRule="auto"/>
        <w:ind w:firstLine="420"/>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3.3项目实施完成后，中标人提交验收申请及完整验收资料，由采购人组织验收，可邀请国家认可的质量检测机构参加验收工作。验收时中标人代表必须在场。验收合格后，根据合同规定办理付款手续。</w:t>
      </w:r>
    </w:p>
    <w:p w14:paraId="7247E073">
      <w:pPr>
        <w:pageBreakBefore w:val="0"/>
        <w:widowControl w:val="0"/>
        <w:spacing w:line="360" w:lineRule="auto"/>
        <w:ind w:firstLine="420"/>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3.4验收不合格或不符合质量要求，供应商须无条件换货、退货直至符合合同要求，并承担采购人的一切损失。</w:t>
      </w:r>
    </w:p>
    <w:p w14:paraId="21790C8C">
      <w:pPr>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3.5</w:t>
      </w:r>
      <w:r>
        <w:rPr>
          <w:rFonts w:hint="eastAsia" w:ascii="宋体" w:hAnsi="宋体" w:eastAsia="宋体" w:cs="宋体"/>
          <w:color w:val="000000"/>
          <w:sz w:val="21"/>
          <w:szCs w:val="21"/>
          <w:highlight w:val="none"/>
        </w:rPr>
        <w:t>交付全套竣工文档：CAD版竣工图纸（含管线走向、监控点位坐标、机柜布局、弱电井布线图）；完整设备台账（含设备品牌、型号、出厂序列号、原厂保修卡）；整体竣工验收报告、第三方防雷接地检测报告、设备进场检验记录。</w:t>
      </w:r>
    </w:p>
    <w:p w14:paraId="210539FD">
      <w:pPr>
        <w:pageBreakBefore w:val="0"/>
        <w:widowControl w:val="0"/>
        <w:numPr>
          <w:ilvl w:val="0"/>
          <w:numId w:val="18"/>
        </w:numPr>
        <w:spacing w:line="360" w:lineRule="auto"/>
        <w:ind w:firstLine="422"/>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质量及售后服务要求</w:t>
      </w:r>
    </w:p>
    <w:p w14:paraId="6344DB7D">
      <w:pPr>
        <w:pageBreakBefore w:val="0"/>
        <w:widowControl w:val="0"/>
        <w:spacing w:line="360" w:lineRule="auto"/>
        <w:ind w:firstLine="420"/>
        <w:rPr>
          <w:rFonts w:hint="eastAsia" w:ascii="宋体" w:hAnsi="宋体" w:eastAsia="宋体" w:cs="宋体"/>
          <w:i w:val="0"/>
          <w:iCs w:val="0"/>
          <w:color w:val="000000"/>
          <w:sz w:val="21"/>
          <w:szCs w:val="21"/>
          <w:highlight w:val="none"/>
          <w:u w:val="none"/>
        </w:rPr>
      </w:pPr>
      <w:r>
        <w:rPr>
          <w:rFonts w:hint="eastAsia" w:ascii="宋体" w:hAnsi="宋体" w:eastAsia="宋体" w:cs="宋体"/>
          <w:color w:val="000000"/>
          <w:sz w:val="21"/>
          <w:szCs w:val="21"/>
          <w:highlight w:val="none"/>
          <w:lang w:val="en-US" w:eastAsia="zh-CN"/>
        </w:rPr>
        <w:t>4.1</w:t>
      </w:r>
      <w:r>
        <w:rPr>
          <w:rFonts w:hint="eastAsia" w:ascii="宋体" w:hAnsi="宋体" w:eastAsia="宋体" w:cs="宋体"/>
          <w:i w:val="0"/>
          <w:iCs w:val="0"/>
          <w:color w:val="000000"/>
          <w:sz w:val="21"/>
          <w:szCs w:val="21"/>
          <w:highlight w:val="none"/>
          <w:u w:val="none"/>
          <w:lang w:val="en-US" w:eastAsia="zh-CN"/>
        </w:rPr>
        <w:t>本项目</w:t>
      </w:r>
      <w:r>
        <w:rPr>
          <w:rFonts w:hint="eastAsia" w:ascii="宋体" w:hAnsi="宋体" w:eastAsia="宋体" w:cs="宋体"/>
          <w:i w:val="0"/>
          <w:iCs w:val="0"/>
          <w:color w:val="000000"/>
          <w:sz w:val="21"/>
          <w:szCs w:val="21"/>
          <w:highlight w:val="none"/>
          <w:u w:val="none"/>
        </w:rPr>
        <w:t>提供不少于</w:t>
      </w:r>
      <w:r>
        <w:rPr>
          <w:rFonts w:hint="eastAsia" w:ascii="宋体" w:hAnsi="宋体" w:eastAsia="宋体" w:cs="宋体"/>
          <w:i w:val="0"/>
          <w:iCs w:val="0"/>
          <w:color w:val="000000"/>
          <w:sz w:val="21"/>
          <w:szCs w:val="21"/>
          <w:highlight w:val="none"/>
          <w:u w:val="none"/>
          <w:lang w:val="en-US" w:eastAsia="zh-CN"/>
        </w:rPr>
        <w:t>五</w:t>
      </w:r>
      <w:r>
        <w:rPr>
          <w:rFonts w:hint="eastAsia" w:ascii="宋体" w:hAnsi="宋体" w:eastAsia="宋体" w:cs="宋体"/>
          <w:i w:val="0"/>
          <w:iCs w:val="0"/>
          <w:color w:val="000000"/>
          <w:sz w:val="21"/>
          <w:szCs w:val="21"/>
          <w:highlight w:val="none"/>
          <w:u w:val="none"/>
        </w:rPr>
        <w:t>年质保</w:t>
      </w:r>
      <w:r>
        <w:rPr>
          <w:rFonts w:hint="eastAsia" w:ascii="宋体" w:hAnsi="宋体" w:eastAsia="宋体" w:cs="宋体"/>
          <w:i w:val="0"/>
          <w:iCs w:val="0"/>
          <w:color w:val="000000"/>
          <w:sz w:val="21"/>
          <w:szCs w:val="21"/>
          <w:highlight w:val="none"/>
          <w:u w:val="none"/>
          <w:lang w:val="en-US" w:eastAsia="zh-CN"/>
        </w:rPr>
        <w:t>期</w:t>
      </w:r>
      <w:r>
        <w:rPr>
          <w:rFonts w:hint="eastAsia" w:ascii="宋体" w:hAnsi="宋体" w:eastAsia="宋体" w:cs="宋体"/>
          <w:i w:val="0"/>
          <w:iCs w:val="0"/>
          <w:color w:val="000000"/>
          <w:sz w:val="21"/>
          <w:szCs w:val="21"/>
          <w:highlight w:val="none"/>
          <w:u w:val="none"/>
        </w:rPr>
        <w:t>及</w:t>
      </w:r>
      <w:r>
        <w:rPr>
          <w:rFonts w:hint="eastAsia" w:ascii="宋体" w:hAnsi="宋体" w:eastAsia="宋体" w:cs="宋体"/>
          <w:i w:val="0"/>
          <w:iCs w:val="0"/>
          <w:color w:val="000000"/>
          <w:sz w:val="21"/>
          <w:szCs w:val="21"/>
          <w:highlight w:val="none"/>
          <w:u w:val="none"/>
          <w:lang w:val="en-US" w:eastAsia="zh-CN"/>
        </w:rPr>
        <w:t>不定时</w:t>
      </w:r>
      <w:r>
        <w:rPr>
          <w:rFonts w:hint="eastAsia" w:ascii="宋体" w:hAnsi="宋体" w:eastAsia="宋体" w:cs="宋体"/>
          <w:i w:val="0"/>
          <w:iCs w:val="0"/>
          <w:color w:val="000000"/>
          <w:sz w:val="21"/>
          <w:szCs w:val="21"/>
          <w:highlight w:val="none"/>
          <w:u w:val="none"/>
        </w:rPr>
        <w:t>上门服务。</w:t>
      </w:r>
    </w:p>
    <w:p w14:paraId="1FADE93B">
      <w:pPr>
        <w:pageBreakBefore w:val="0"/>
        <w:widowControl w:val="0"/>
        <w:spacing w:line="360" w:lineRule="auto"/>
        <w:ind w:firstLine="420"/>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质保期计算时间：</w:t>
      </w:r>
      <w:r>
        <w:rPr>
          <w:rFonts w:hint="eastAsia" w:ascii="宋体" w:hAnsi="宋体" w:eastAsia="宋体" w:cs="宋体"/>
          <w:i w:val="0"/>
          <w:iCs w:val="0"/>
          <w:color w:val="000000"/>
          <w:sz w:val="21"/>
          <w:szCs w:val="21"/>
          <w:highlight w:val="none"/>
          <w:u w:val="none"/>
        </w:rPr>
        <w:t>自采购人验收合格，验收报告确认签字日起，开始进入质保期</w:t>
      </w:r>
      <w:r>
        <w:rPr>
          <w:rFonts w:hint="eastAsia" w:ascii="宋体" w:hAnsi="宋体" w:eastAsia="宋体" w:cs="宋体"/>
          <w:i w:val="0"/>
          <w:iCs w:val="0"/>
          <w:color w:val="000000"/>
          <w:sz w:val="21"/>
          <w:szCs w:val="21"/>
          <w:highlight w:val="none"/>
          <w:u w:val="none"/>
          <w:lang w:val="en-US" w:eastAsia="zh-CN"/>
        </w:rPr>
        <w:t>。</w:t>
      </w:r>
    </w:p>
    <w:p w14:paraId="042489A7">
      <w:pPr>
        <w:pageBreakBefore w:val="0"/>
        <w:widowControl w:val="0"/>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i w:val="0"/>
          <w:iCs w:val="0"/>
          <w:color w:val="000000"/>
          <w:sz w:val="21"/>
          <w:szCs w:val="21"/>
          <w:highlight w:val="none"/>
          <w:u w:val="none"/>
          <w:lang w:val="en-US" w:eastAsia="zh-CN"/>
        </w:rPr>
        <w:t>质保范围</w:t>
      </w:r>
      <w:r>
        <w:rPr>
          <w:rFonts w:hint="eastAsia" w:ascii="宋体" w:hAnsi="宋体" w:cs="宋体"/>
          <w:i w:val="0"/>
          <w:iCs w:val="0"/>
          <w:color w:val="000000"/>
          <w:szCs w:val="21"/>
          <w:highlight w:val="none"/>
          <w:u w:val="none"/>
        </w:rPr>
        <w:t>覆盖全部硬件设备维修、配件更换及配套软件版本升级服务，质保期内因产品质量、安装施工等原因导致的任何故障，均须维修或更换，不得另行收取费用。</w:t>
      </w:r>
    </w:p>
    <w:p w14:paraId="6BF6A3EA">
      <w:pPr>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4.2</w:t>
      </w:r>
      <w:r>
        <w:rPr>
          <w:rFonts w:hint="eastAsia" w:ascii="宋体" w:hAnsi="宋体" w:eastAsia="宋体" w:cs="宋体"/>
          <w:color w:val="000000"/>
          <w:sz w:val="21"/>
          <w:szCs w:val="21"/>
          <w:highlight w:val="none"/>
        </w:rPr>
        <w:t>维保执行标准：全周期系统维护保养严格遵循</w:t>
      </w:r>
      <w:r>
        <w:rPr>
          <w:rFonts w:hint="eastAsia" w:ascii="宋体" w:hAnsi="宋体" w:eastAsia="宋体" w:cs="宋体"/>
          <w:color w:val="000000"/>
          <w:sz w:val="21"/>
          <w:szCs w:val="21"/>
          <w:highlight w:val="none"/>
          <w:lang w:eastAsia="zh-CN"/>
        </w:rPr>
        <w:t>GB 55029-2022《安全防范工程通用规范》</w:t>
      </w:r>
      <w:r>
        <w:rPr>
          <w:rFonts w:hint="eastAsia" w:ascii="宋体" w:hAnsi="宋体" w:eastAsia="宋体" w:cs="宋体"/>
          <w:color w:val="000000"/>
          <w:sz w:val="21"/>
          <w:szCs w:val="21"/>
          <w:highlight w:val="none"/>
        </w:rPr>
        <w:t>、GA/T1081-2020《安全防范系统维护保养规范》全部条款。</w:t>
      </w:r>
    </w:p>
    <w:p w14:paraId="2EBF04D7">
      <w:pPr>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4.3</w:t>
      </w:r>
      <w:r>
        <w:rPr>
          <w:rFonts w:hint="eastAsia" w:ascii="宋体" w:hAnsi="宋体" w:eastAsia="宋体" w:cs="宋体"/>
          <w:color w:val="000000"/>
          <w:sz w:val="21"/>
          <w:szCs w:val="21"/>
          <w:highlight w:val="none"/>
        </w:rPr>
        <w:t>驻场运维服务：</w:t>
      </w:r>
      <w:r>
        <w:rPr>
          <w:rFonts w:hint="eastAsia" w:ascii="宋体" w:hAnsi="宋体" w:eastAsia="宋体" w:cs="宋体"/>
          <w:b/>
          <w:bCs/>
          <w:i/>
          <w:iCs/>
          <w:color w:val="000000"/>
          <w:sz w:val="21"/>
          <w:szCs w:val="21"/>
          <w:highlight w:val="none"/>
          <w:u w:val="single"/>
          <w:lang w:val="en-US" w:eastAsia="zh-CN"/>
        </w:rPr>
        <w:t>项目实施</w:t>
      </w:r>
      <w:r>
        <w:rPr>
          <w:rFonts w:hint="eastAsia" w:ascii="宋体" w:hAnsi="宋体" w:eastAsia="宋体" w:cs="宋体"/>
          <w:b/>
          <w:bCs/>
          <w:i/>
          <w:iCs/>
          <w:color w:val="000000"/>
          <w:sz w:val="21"/>
          <w:szCs w:val="21"/>
          <w:highlight w:val="none"/>
          <w:u w:val="single"/>
        </w:rPr>
        <w:t>竣工验收</w:t>
      </w:r>
      <w:r>
        <w:rPr>
          <w:rFonts w:hint="eastAsia" w:ascii="宋体" w:hAnsi="宋体" w:eastAsia="宋体" w:cs="宋体"/>
          <w:b/>
          <w:bCs/>
          <w:i/>
          <w:iCs/>
          <w:color w:val="000000"/>
          <w:sz w:val="21"/>
          <w:szCs w:val="21"/>
          <w:highlight w:val="none"/>
          <w:u w:val="single"/>
          <w:lang w:val="en-US" w:eastAsia="zh-CN"/>
        </w:rPr>
        <w:t>合格并正式</w:t>
      </w:r>
      <w:r>
        <w:rPr>
          <w:rFonts w:hint="eastAsia" w:ascii="宋体" w:hAnsi="宋体" w:eastAsia="宋体" w:cs="宋体"/>
          <w:b/>
          <w:bCs/>
          <w:i/>
          <w:iCs/>
          <w:color w:val="000000"/>
          <w:sz w:val="21"/>
          <w:szCs w:val="21"/>
          <w:highlight w:val="none"/>
          <w:u w:val="single"/>
        </w:rPr>
        <w:t>投入使用后，</w:t>
      </w:r>
      <w:r>
        <w:rPr>
          <w:rFonts w:hint="eastAsia" w:ascii="宋体" w:hAnsi="宋体" w:eastAsia="宋体" w:cs="宋体"/>
          <w:b/>
          <w:bCs/>
          <w:i/>
          <w:iCs/>
          <w:color w:val="000000"/>
          <w:sz w:val="21"/>
          <w:szCs w:val="21"/>
          <w:highlight w:val="none"/>
          <w:u w:val="single"/>
          <w:lang w:eastAsia="zh-CN"/>
        </w:rPr>
        <w:t>中标人</w:t>
      </w:r>
      <w:r>
        <w:rPr>
          <w:rFonts w:hint="eastAsia" w:ascii="宋体" w:hAnsi="宋体" w:eastAsia="宋体" w:cs="宋体"/>
          <w:b/>
          <w:bCs/>
          <w:i/>
          <w:iCs/>
          <w:color w:val="000000"/>
          <w:sz w:val="21"/>
          <w:szCs w:val="21"/>
          <w:highlight w:val="none"/>
          <w:u w:val="single"/>
        </w:rPr>
        <w:t>提供不少于3个月驻场运维服务，驻场人员</w:t>
      </w:r>
      <w:r>
        <w:rPr>
          <w:rFonts w:hint="eastAsia" w:ascii="宋体" w:hAnsi="宋体" w:eastAsia="宋体" w:cs="宋体"/>
          <w:b/>
          <w:bCs/>
          <w:i/>
          <w:iCs/>
          <w:color w:val="000000"/>
          <w:sz w:val="21"/>
          <w:szCs w:val="21"/>
          <w:highlight w:val="none"/>
          <w:u w:val="single"/>
          <w:lang w:eastAsia="zh-CN"/>
        </w:rPr>
        <w:t>（</w:t>
      </w:r>
      <w:r>
        <w:rPr>
          <w:rFonts w:hint="eastAsia" w:ascii="宋体" w:hAnsi="宋体" w:eastAsia="宋体" w:cs="宋体"/>
          <w:b/>
          <w:bCs/>
          <w:i/>
          <w:iCs/>
          <w:color w:val="000000"/>
          <w:sz w:val="21"/>
          <w:szCs w:val="21"/>
          <w:highlight w:val="none"/>
          <w:u w:val="single"/>
          <w:lang w:val="en-US" w:eastAsia="zh-CN"/>
        </w:rPr>
        <w:t>至少1人</w:t>
      </w:r>
      <w:r>
        <w:rPr>
          <w:rFonts w:hint="eastAsia" w:ascii="宋体" w:hAnsi="宋体" w:eastAsia="宋体" w:cs="宋体"/>
          <w:b/>
          <w:bCs/>
          <w:i/>
          <w:iCs/>
          <w:color w:val="000000"/>
          <w:sz w:val="21"/>
          <w:szCs w:val="21"/>
          <w:highlight w:val="none"/>
          <w:u w:val="single"/>
          <w:lang w:eastAsia="zh-CN"/>
        </w:rPr>
        <w:t>）</w:t>
      </w:r>
      <w:r>
        <w:rPr>
          <w:rFonts w:hint="eastAsia" w:ascii="宋体" w:hAnsi="宋体" w:eastAsia="宋体" w:cs="宋体"/>
          <w:b/>
          <w:bCs/>
          <w:i/>
          <w:iCs/>
          <w:color w:val="000000"/>
          <w:sz w:val="21"/>
          <w:szCs w:val="21"/>
          <w:highlight w:val="none"/>
          <w:u w:val="single"/>
        </w:rPr>
        <w:t>每日对全院安防设备、平台开展一次全覆盖巡检。</w:t>
      </w:r>
      <w:r>
        <w:rPr>
          <w:rFonts w:hint="eastAsia" w:ascii="宋体" w:hAnsi="宋体" w:cs="宋体"/>
          <w:b/>
          <w:bCs/>
          <w:i/>
          <w:iCs/>
          <w:color w:val="000000"/>
          <w:sz w:val="21"/>
          <w:szCs w:val="21"/>
          <w:highlight w:val="none"/>
          <w:u w:val="single"/>
          <w:lang w:val="en-US" w:eastAsia="zh-CN"/>
        </w:rPr>
        <w:t>（提供承诺书加盖投标人CA电子公章，承诺书格式自拟，上传系统）</w:t>
      </w:r>
    </w:p>
    <w:p w14:paraId="44A30D52">
      <w:pPr>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4.5</w:t>
      </w:r>
      <w:r>
        <w:rPr>
          <w:rFonts w:hint="eastAsia" w:ascii="宋体" w:hAnsi="宋体" w:eastAsia="宋体" w:cs="宋体"/>
          <w:color w:val="000000"/>
          <w:sz w:val="21"/>
          <w:szCs w:val="21"/>
          <w:highlight w:val="none"/>
        </w:rPr>
        <w:t>人员培训服务：项目交付阶段对消控室值班人员、保卫处管理人员开展全流程实操培训；质保期内每年组织不少于1次复训，培训完成后组织实操考核，确保院内工作人员独立完成日常运维、警情处置。</w:t>
      </w:r>
    </w:p>
    <w:p w14:paraId="2EB15E39">
      <w:pPr>
        <w:pStyle w:val="68"/>
        <w:pageBreakBefore w:val="0"/>
        <w:widowControl w:val="0"/>
        <w:spacing w:line="360" w:lineRule="auto"/>
        <w:ind w:firstLine="422"/>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.运维服务约定</w:t>
      </w:r>
    </w:p>
    <w:p w14:paraId="13CF31C8">
      <w:pPr>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1.项目质保期</w:t>
      </w:r>
      <w:r>
        <w:rPr>
          <w:rFonts w:hint="eastAsia" w:ascii="宋体" w:hAnsi="宋体" w:eastAsia="宋体" w:cs="宋体"/>
          <w:color w:val="000000"/>
          <w:sz w:val="21"/>
          <w:szCs w:val="21"/>
          <w:highlight w:val="none"/>
          <w:lang w:val="en-US" w:eastAsia="zh-CN"/>
        </w:rPr>
        <w:t>(按投标人质保承诺函年限为准)</w:t>
      </w:r>
      <w:r>
        <w:rPr>
          <w:rFonts w:hint="eastAsia" w:ascii="宋体" w:hAnsi="宋体" w:eastAsia="宋体" w:cs="宋体"/>
          <w:color w:val="000000"/>
          <w:sz w:val="21"/>
          <w:szCs w:val="21"/>
          <w:highlight w:val="none"/>
        </w:rPr>
        <w:t>满前3个月，</w:t>
      </w:r>
      <w:r>
        <w:rPr>
          <w:rFonts w:hint="eastAsia" w:ascii="宋体" w:hAnsi="宋体" w:eastAsia="宋体" w:cs="宋体"/>
          <w:color w:val="000000"/>
          <w:sz w:val="21"/>
          <w:szCs w:val="21"/>
          <w:highlight w:val="none"/>
          <w:lang w:eastAsia="zh-CN"/>
        </w:rPr>
        <w:t>中标人</w:t>
      </w:r>
      <w:r>
        <w:rPr>
          <w:rFonts w:hint="eastAsia" w:ascii="宋体" w:hAnsi="宋体" w:eastAsia="宋体" w:cs="宋体"/>
          <w:color w:val="000000"/>
          <w:sz w:val="21"/>
          <w:szCs w:val="21"/>
          <w:highlight w:val="none"/>
        </w:rPr>
        <w:t>对整套安防系统开展全点位、全设备全面体检，出具设备评估报告，列明老化设备、性能衰减点位、系统优化方案，供</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后续运维、改造决策参考。</w:t>
      </w:r>
    </w:p>
    <w:p w14:paraId="115C4E55">
      <w:pPr>
        <w:pageBreakBefore w:val="0"/>
        <w:widowControl w:val="0"/>
        <w:spacing w:line="360" w:lineRule="auto"/>
        <w:ind w:firstLine="420"/>
        <w:rPr>
          <w:rFonts w:ascii="宋体" w:hAnsi="宋体" w:eastAsia="宋体" w:cs="宋体"/>
          <w:color w:val="000000"/>
          <w:sz w:val="21"/>
          <w:szCs w:val="21"/>
          <w:highlight w:val="none"/>
          <w:u w:val="single"/>
          <w:lang w:val="en-US" w:eastAsia="zh-CN"/>
        </w:rPr>
      </w:pPr>
      <w:r>
        <w:rPr>
          <w:rFonts w:hint="eastAsia" w:ascii="宋体" w:hAnsi="宋体" w:eastAsia="宋体" w:cs="宋体"/>
          <w:color w:val="000000"/>
          <w:sz w:val="21"/>
          <w:szCs w:val="21"/>
          <w:highlight w:val="none"/>
        </w:rPr>
        <w:t>2.质保期</w:t>
      </w:r>
      <w:r>
        <w:rPr>
          <w:rFonts w:hint="eastAsia" w:ascii="宋体" w:hAnsi="宋体" w:eastAsia="宋体" w:cs="宋体"/>
          <w:color w:val="000000"/>
          <w:sz w:val="21"/>
          <w:szCs w:val="21"/>
          <w:highlight w:val="none"/>
          <w:lang w:val="en-US" w:eastAsia="zh-CN"/>
        </w:rPr>
        <w:t>满</w:t>
      </w:r>
      <w:r>
        <w:rPr>
          <w:rFonts w:hint="eastAsia" w:ascii="宋体" w:hAnsi="宋体" w:eastAsia="宋体" w:cs="宋体"/>
          <w:color w:val="000000"/>
          <w:sz w:val="21"/>
          <w:szCs w:val="21"/>
          <w:highlight w:val="none"/>
        </w:rPr>
        <w:t>后，</w:t>
      </w:r>
      <w:r>
        <w:rPr>
          <w:rFonts w:hint="eastAsia" w:ascii="宋体" w:hAnsi="宋体" w:eastAsia="宋体" w:cs="宋体"/>
          <w:color w:val="000000"/>
          <w:sz w:val="21"/>
          <w:szCs w:val="21"/>
          <w:highlight w:val="none"/>
          <w:lang w:eastAsia="zh-CN"/>
        </w:rPr>
        <w:t>中标人</w:t>
      </w:r>
      <w:r>
        <w:rPr>
          <w:rFonts w:hint="eastAsia" w:ascii="宋体" w:hAnsi="宋体" w:eastAsia="宋体" w:cs="宋体"/>
          <w:color w:val="000000"/>
          <w:sz w:val="21"/>
          <w:szCs w:val="21"/>
          <w:highlight w:val="none"/>
        </w:rPr>
        <w:t>可提供持续性有偿维保服务，具体服务内容、故障响应时效、年度维保费用，由双方另行协商签订专项维保协议。</w:t>
      </w:r>
      <w:r>
        <w:rPr>
          <w:rFonts w:hint="eastAsia" w:ascii="宋体" w:hAnsi="宋体" w:eastAsia="宋体" w:cs="宋体"/>
          <w:b/>
          <w:bCs/>
          <w:i/>
          <w:iCs/>
          <w:color w:val="000000"/>
          <w:szCs w:val="21"/>
          <w:highlight w:val="none"/>
          <w:u w:val="single"/>
          <w:lang w:val="en-US" w:eastAsia="zh-CN"/>
        </w:rPr>
        <w:t>投标人需额外填写质保期满后的维保费用，且不得高于本次投标报价中质保期内的维保费用。质保期满后的维保费用不参与价格计算，仅作为后续维保协议签订的参考依据。</w:t>
      </w:r>
      <w:r>
        <w:rPr>
          <w:rFonts w:hint="eastAsia" w:ascii="宋体" w:hAnsi="宋体" w:eastAsia="宋体" w:cs="宋体"/>
          <w:b/>
          <w:bCs/>
          <w:i/>
          <w:iCs/>
          <w:color w:val="000000"/>
          <w:sz w:val="21"/>
          <w:szCs w:val="21"/>
          <w:highlight w:val="none"/>
          <w:u w:val="single"/>
          <w:lang w:val="en-US" w:eastAsia="zh-CN"/>
        </w:rPr>
        <w:t>（提供</w:t>
      </w:r>
      <w:r>
        <w:rPr>
          <w:rFonts w:hint="eastAsia" w:ascii="宋体" w:hAnsi="宋体" w:eastAsia="宋体" w:cs="宋体"/>
          <w:b/>
          <w:bCs/>
          <w:i/>
          <w:iCs/>
          <w:color w:val="000000"/>
          <w:szCs w:val="21"/>
          <w:highlight w:val="none"/>
          <w:u w:val="single"/>
        </w:rPr>
        <w:t>质保期满后</w:t>
      </w:r>
      <w:r>
        <w:rPr>
          <w:rFonts w:hint="eastAsia" w:ascii="宋体" w:hAnsi="宋体" w:eastAsia="宋体" w:cs="宋体"/>
          <w:b/>
          <w:bCs/>
          <w:i/>
          <w:iCs/>
          <w:color w:val="000000"/>
          <w:szCs w:val="21"/>
          <w:highlight w:val="none"/>
          <w:u w:val="single"/>
          <w:lang w:val="en-US" w:eastAsia="zh-CN"/>
        </w:rPr>
        <w:t>运维服务</w:t>
      </w:r>
      <w:r>
        <w:rPr>
          <w:rFonts w:hint="eastAsia" w:ascii="宋体" w:hAnsi="宋体" w:eastAsia="宋体" w:cs="宋体"/>
          <w:b/>
          <w:bCs/>
          <w:i/>
          <w:iCs/>
          <w:color w:val="000000"/>
          <w:szCs w:val="21"/>
          <w:highlight w:val="none"/>
          <w:u w:val="single"/>
        </w:rPr>
        <w:t>费用</w:t>
      </w:r>
      <w:r>
        <w:rPr>
          <w:rFonts w:hint="eastAsia" w:ascii="宋体" w:hAnsi="宋体" w:eastAsia="宋体" w:cs="宋体"/>
          <w:b/>
          <w:bCs/>
          <w:i/>
          <w:iCs/>
          <w:color w:val="000000"/>
          <w:sz w:val="21"/>
          <w:szCs w:val="21"/>
          <w:highlight w:val="none"/>
          <w:u w:val="single"/>
          <w:lang w:val="en-US" w:eastAsia="zh-CN"/>
        </w:rPr>
        <w:t>加盖</w:t>
      </w:r>
      <w:r>
        <w:rPr>
          <w:rFonts w:hint="eastAsia" w:ascii="宋体" w:hAnsi="宋体" w:cs="宋体"/>
          <w:b/>
          <w:bCs/>
          <w:i/>
          <w:iCs/>
          <w:color w:val="000000"/>
          <w:sz w:val="21"/>
          <w:szCs w:val="21"/>
          <w:highlight w:val="none"/>
          <w:u w:val="single"/>
          <w:lang w:val="en-US" w:eastAsia="zh-CN"/>
        </w:rPr>
        <w:t>投标人CA电子公章</w:t>
      </w:r>
      <w:r>
        <w:rPr>
          <w:rFonts w:hint="eastAsia" w:ascii="宋体" w:hAnsi="宋体" w:eastAsia="宋体" w:cs="宋体"/>
          <w:b/>
          <w:bCs/>
          <w:i/>
          <w:iCs/>
          <w:color w:val="000000"/>
          <w:sz w:val="21"/>
          <w:szCs w:val="21"/>
          <w:highlight w:val="none"/>
          <w:u w:val="single"/>
          <w:lang w:val="en-US" w:eastAsia="zh-CN"/>
        </w:rPr>
        <w:t>，格式详见第六章投标文件格式（附表1），上传系统）</w:t>
      </w:r>
    </w:p>
    <w:p w14:paraId="04D6865F">
      <w:pPr>
        <w:pStyle w:val="68"/>
        <w:pageBreakBefore w:val="0"/>
        <w:widowControl w:val="0"/>
        <w:spacing w:line="360" w:lineRule="auto"/>
        <w:ind w:firstLine="422"/>
        <w:jc w:val="lef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4.应急故障</w:t>
      </w:r>
    </w:p>
    <w:p w14:paraId="7CCA5DC3">
      <w:pPr>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4.1</w:t>
      </w:r>
      <w:r>
        <w:rPr>
          <w:rFonts w:hint="eastAsia" w:ascii="宋体" w:hAnsi="宋体" w:eastAsia="宋体" w:cs="宋体"/>
          <w:color w:val="000000"/>
          <w:sz w:val="21"/>
          <w:szCs w:val="21"/>
          <w:highlight w:val="none"/>
        </w:rPr>
        <w:t>故障分级响应修复标准：</w:t>
      </w:r>
    </w:p>
    <w:p w14:paraId="1AB396C1">
      <w:pPr>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一级故障（全院平台瘫痪、大面积设备离线）：2小时内完成修复；</w:t>
      </w:r>
    </w:p>
    <w:p w14:paraId="1B2407E9">
      <w:pPr>
        <w:pageBreakBefore w:val="0"/>
        <w:widowControl w:val="0"/>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二级故障（单点位、单区域局部设备故障）：4小时内完成修复。</w:t>
      </w:r>
    </w:p>
    <w:p w14:paraId="43259F8D">
      <w:pPr>
        <w:pageBreakBefore w:val="0"/>
        <w:widowControl w:val="0"/>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4.2备品备件保障：中标人须设置规模充足的备件库，满足应急修理需求。应急维修期间，须向采购人提供备用机，保障业务正常开展，非人为因素造成设备损坏，更换标准不得低于设备原有标准。</w:t>
      </w:r>
    </w:p>
    <w:p w14:paraId="786A13AE">
      <w:pPr>
        <w:pageBreakBefore w:val="0"/>
        <w:widowControl w:val="0"/>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4.3远程技术支持：提供工作日8小时服务热线及远程运维服务通道，及时响应重大故障报修与技术咨询。能够远程处置的故障即时解决；远程无法修复的，立即安排技术人员2小时内赴现场处理。</w:t>
      </w:r>
    </w:p>
    <w:p w14:paraId="1B22B8C8">
      <w:pPr>
        <w:pageBreakBefore w:val="0"/>
        <w:widowControl w:val="0"/>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4.4故障复盘整改：发生一级故障处置完成后，中标人应于3 个工作日内向采购人提交故障处置报告，明确故障原因、处置过程、配件更换情况及预防整改措施，减少同类故障重复发生。</w:t>
      </w:r>
    </w:p>
    <w:p w14:paraId="0D072C17">
      <w:pPr>
        <w:pageBreakBefore w:val="0"/>
        <w:widowControl w:val="0"/>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4.5应急演练配合：根据采购人工作要求，每半年配合1次开展设备故障应急演练，验证人员响应、备件调拨、备用机投放等流程，持续完善应急处置工作。</w:t>
      </w:r>
    </w:p>
    <w:p w14:paraId="400931BF">
      <w:pPr>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5.报价要求：</w:t>
      </w:r>
    </w:p>
    <w:p w14:paraId="1B4B7E8A">
      <w:pPr>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5.1投标报价应包含与本次采购项目有关的所有费用。包含但不限于货物、设备安装调试、试运行、验收、售后服务、伴随配套服务、运维服务、驻场服务等所有含税费用。同时，还应包含支付给员工的工资和国家强制缴纳的各种社会保障资金，以及投标人认为需要的其他费用等。</w:t>
      </w:r>
    </w:p>
    <w:p w14:paraId="332BCBA7">
      <w:pPr>
        <w:spacing w:line="360" w:lineRule="auto"/>
        <w:ind w:firstLine="4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5.2投标人的任何错漏、优惠、竞争性报价不得作为减轻责任、减少服务、增加收费、降低服务质量的理由。</w:t>
      </w:r>
    </w:p>
    <w:p w14:paraId="308BA485">
      <w:pPr>
        <w:spacing w:line="360" w:lineRule="auto"/>
        <w:ind w:firstLine="420"/>
        <w:rPr>
          <w:rFonts w:hint="eastAsia" w:ascii="宋体" w:hAnsi="宋体" w:cs="宋体"/>
          <w:color w:val="000000"/>
          <w:szCs w:val="21"/>
          <w:highlight w:val="none"/>
        </w:rPr>
      </w:pPr>
      <w:r>
        <w:rPr>
          <w:rFonts w:hint="eastAsia" w:ascii="宋体" w:hAnsi="宋体" w:eastAsia="宋体" w:cs="宋体"/>
          <w:color w:val="000000"/>
          <w:sz w:val="21"/>
          <w:szCs w:val="21"/>
          <w:highlight w:val="none"/>
          <w:lang w:val="en-US" w:eastAsia="zh-CN"/>
        </w:rPr>
        <w:t>6.投标人提供的投标文件内容须真实、准确、有效，如提供虚假材料或对招标文件所要求说明的情况故意隐瞒或虚报，视为不实质性响应采购要求，其投标文件将被拒绝。已中标的将取消中标资格，并按《中华人民共和国政府采购法》第七十七条的相关办法处理。</w:t>
      </w:r>
      <w:r>
        <w:rPr>
          <w:rFonts w:hint="eastAsia" w:ascii="仿宋" w:hAnsi="仿宋" w:eastAsia="仿宋" w:cs="仿宋"/>
          <w:color w:val="000000"/>
          <w:sz w:val="24"/>
          <w:szCs w:val="24"/>
          <w:highlight w:val="none"/>
        </w:rPr>
        <w:br w:type="page" w:clear="all"/>
      </w:r>
    </w:p>
    <w:p w14:paraId="11499F93">
      <w:pPr>
        <w:pStyle w:val="68"/>
        <w:rPr>
          <w:color w:val="000000"/>
          <w:highlight w:val="none"/>
        </w:rPr>
      </w:pPr>
      <w:bookmarkStart w:id="66" w:name="_Toc29995"/>
      <w:bookmarkStart w:id="67" w:name="_Toc30892"/>
      <w:r>
        <w:rPr>
          <w:rFonts w:hint="eastAsia"/>
          <w:color w:val="000000"/>
          <w:highlight w:val="none"/>
        </w:rPr>
        <w:t>第五章 评标方法及评标标准</w:t>
      </w:r>
      <w:bookmarkEnd w:id="65"/>
      <w:bookmarkEnd w:id="66"/>
      <w:bookmarkEnd w:id="67"/>
    </w:p>
    <w:p w14:paraId="09207012">
      <w:pPr>
        <w:pStyle w:val="340"/>
        <w:spacing w:before="0" w:after="0"/>
        <w:ind w:firstLine="422"/>
        <w:rPr>
          <w:rFonts w:hint="eastAsia" w:ascii="宋体" w:hAnsi="宋体" w:cs="宋体"/>
          <w:b/>
          <w:color w:val="000000"/>
          <w:sz w:val="21"/>
          <w:szCs w:val="21"/>
          <w:highlight w:val="none"/>
        </w:rPr>
      </w:pPr>
      <w:r>
        <w:rPr>
          <w:rFonts w:hint="eastAsia" w:ascii="宋体" w:hAnsi="宋体" w:cs="宋体"/>
          <w:b/>
          <w:color w:val="000000"/>
          <w:sz w:val="21"/>
          <w:szCs w:val="21"/>
          <w:highlight w:val="none"/>
        </w:rPr>
        <w:t>一、评标方法</w:t>
      </w:r>
    </w:p>
    <w:p w14:paraId="1E22CE19">
      <w:pPr>
        <w:pStyle w:val="340"/>
        <w:spacing w:before="0" w:after="0"/>
        <w:ind w:firstLine="420"/>
        <w:rPr>
          <w:rFonts w:hint="eastAsia" w:ascii="宋体" w:hAnsi="宋体" w:cs="宋体"/>
          <w:color w:val="000000"/>
          <w:sz w:val="21"/>
          <w:szCs w:val="21"/>
          <w:highlight w:val="none"/>
        </w:rPr>
      </w:pPr>
      <w:bookmarkStart w:id="68" w:name="_Toc449017024"/>
      <w:bookmarkStart w:id="69" w:name="_Toc449016388"/>
      <w:r>
        <w:rPr>
          <w:rFonts w:hint="eastAsia" w:ascii="宋体" w:hAnsi="宋体" w:cs="宋体"/>
          <w:color w:val="000000"/>
          <w:sz w:val="21"/>
          <w:szCs w:val="21"/>
          <w:highlight w:val="none"/>
        </w:rPr>
        <w:t>本项目采用综合评分法，评标委员会将对确定为实质性响应招标文件要求的投标文件进行评价和比较。评标结果按评审后得分由高到低顺序排列。得分相同的，按投标报价由低到高顺序排列。得分且投标报价相同的并列。</w:t>
      </w:r>
    </w:p>
    <w:tbl>
      <w:tblPr>
        <w:tblStyle w:val="28"/>
        <w:tblW w:w="0" w:type="auto"/>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75"/>
        <w:gridCol w:w="2129"/>
        <w:gridCol w:w="5415"/>
      </w:tblGrid>
      <w:tr w14:paraId="20224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trPr>
        <w:tc>
          <w:tcPr>
            <w:tcW w:w="1375" w:type="dxa"/>
            <w:noWrap w:val="0"/>
            <w:tcMar>
              <w:top w:w="0" w:type="dxa"/>
              <w:left w:w="108" w:type="dxa"/>
              <w:bottom w:w="0" w:type="dxa"/>
              <w:right w:w="108" w:type="dxa"/>
            </w:tcMar>
            <w:vAlign w:val="center"/>
          </w:tcPr>
          <w:p w14:paraId="4ED8A552">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采购包号</w:t>
            </w:r>
          </w:p>
        </w:tc>
        <w:tc>
          <w:tcPr>
            <w:tcW w:w="2129" w:type="dxa"/>
            <w:noWrap w:val="0"/>
            <w:tcMar>
              <w:top w:w="0" w:type="dxa"/>
              <w:left w:w="108" w:type="dxa"/>
              <w:bottom w:w="0" w:type="dxa"/>
              <w:right w:w="108" w:type="dxa"/>
            </w:tcMar>
            <w:vAlign w:val="center"/>
          </w:tcPr>
          <w:p w14:paraId="7D771985">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选取中标候选人数量</w:t>
            </w:r>
          </w:p>
        </w:tc>
        <w:tc>
          <w:tcPr>
            <w:tcW w:w="5415" w:type="dxa"/>
            <w:noWrap w:val="0"/>
            <w:tcMar>
              <w:top w:w="0" w:type="dxa"/>
              <w:left w:w="108" w:type="dxa"/>
              <w:bottom w:w="0" w:type="dxa"/>
              <w:right w:w="108" w:type="dxa"/>
            </w:tcMar>
            <w:vAlign w:val="top"/>
          </w:tcPr>
          <w:p w14:paraId="1F8787A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选取中标候选人的原则</w:t>
            </w:r>
          </w:p>
        </w:tc>
      </w:tr>
      <w:tr w14:paraId="00660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3" w:hRule="atLeast"/>
        </w:trPr>
        <w:tc>
          <w:tcPr>
            <w:tcW w:w="1375" w:type="dxa"/>
            <w:noWrap w:val="0"/>
            <w:tcMar>
              <w:top w:w="0" w:type="dxa"/>
              <w:left w:w="108" w:type="dxa"/>
              <w:bottom w:w="0" w:type="dxa"/>
              <w:right w:w="108" w:type="dxa"/>
            </w:tcMar>
            <w:vAlign w:val="center"/>
          </w:tcPr>
          <w:p w14:paraId="237313DC">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2129" w:type="dxa"/>
            <w:noWrap w:val="0"/>
            <w:tcMar>
              <w:top w:w="0" w:type="dxa"/>
              <w:left w:w="108" w:type="dxa"/>
              <w:bottom w:w="0" w:type="dxa"/>
              <w:right w:w="108" w:type="dxa"/>
            </w:tcMar>
            <w:vAlign w:val="center"/>
          </w:tcPr>
          <w:p w14:paraId="7E3C19B7">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3</w:t>
            </w:r>
          </w:p>
        </w:tc>
        <w:tc>
          <w:tcPr>
            <w:tcW w:w="5415" w:type="dxa"/>
            <w:noWrap w:val="0"/>
            <w:tcMar>
              <w:top w:w="0" w:type="dxa"/>
              <w:left w:w="108" w:type="dxa"/>
              <w:bottom w:w="0" w:type="dxa"/>
              <w:right w:w="108" w:type="dxa"/>
            </w:tcMar>
            <w:vAlign w:val="top"/>
          </w:tcPr>
          <w:p w14:paraId="51752B6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满足招标文件全部实质性要求，且按照评审因素的量化指标评审得分最高的投标人为中标候选人。</w:t>
            </w:r>
          </w:p>
        </w:tc>
      </w:tr>
    </w:tbl>
    <w:p w14:paraId="2F7C2AD4">
      <w:pPr>
        <w:spacing w:line="360" w:lineRule="auto"/>
        <w:ind w:firstLine="422"/>
        <w:rPr>
          <w:rFonts w:hint="eastAsia" w:ascii="宋体" w:hAnsi="宋体" w:cs="宋体"/>
          <w:b/>
          <w:color w:val="000000"/>
          <w:szCs w:val="21"/>
          <w:highlight w:val="none"/>
        </w:rPr>
      </w:pPr>
      <w:r>
        <w:rPr>
          <w:rFonts w:hint="eastAsia" w:ascii="宋体" w:hAnsi="宋体" w:cs="宋体"/>
          <w:b/>
          <w:color w:val="000000"/>
          <w:szCs w:val="21"/>
          <w:highlight w:val="none"/>
        </w:rPr>
        <w:t>二、政府采购政策功能落实</w:t>
      </w:r>
      <w:bookmarkEnd w:id="68"/>
      <w:bookmarkEnd w:id="69"/>
    </w:p>
    <w:p w14:paraId="03D9F509">
      <w:pPr>
        <w:pBdr>
          <w:top w:val="none" w:color="000000" w:sz="0" w:space="0"/>
          <w:left w:val="none" w:color="000000" w:sz="0" w:space="0"/>
          <w:bottom w:val="none" w:color="000000" w:sz="0" w:space="0"/>
          <w:right w:val="none" w:color="000000" w:sz="0" w:space="0"/>
        </w:pBdr>
        <w:spacing w:line="360" w:lineRule="auto"/>
        <w:ind w:firstLine="441"/>
        <w:rPr>
          <w:rFonts w:hint="eastAsia" w:ascii="宋体" w:hAnsi="宋体" w:eastAsia="宋体" w:cs="宋体"/>
          <w:color w:val="000000"/>
          <w:szCs w:val="21"/>
          <w:highlight w:val="none"/>
          <w:lang w:val="en-US" w:eastAsia="zh-CN"/>
        </w:rPr>
      </w:pPr>
      <w:r>
        <w:rPr>
          <w:rFonts w:hint="eastAsia" w:ascii="宋体" w:hAnsi="宋体" w:cs="宋体"/>
          <w:b/>
          <w:color w:val="000000"/>
          <w:szCs w:val="21"/>
          <w:highlight w:val="none"/>
        </w:rPr>
        <w:t>本项目专门面向中小企业：</w:t>
      </w:r>
      <w:r>
        <w:rPr>
          <w:rFonts w:hint="eastAsia" w:ascii="宋体" w:hAnsi="宋体" w:cs="宋体"/>
          <w:b/>
          <w:color w:val="000000"/>
          <w:szCs w:val="21"/>
          <w:highlight w:val="none"/>
          <w:lang w:val="en-US" w:eastAsia="zh-CN"/>
        </w:rPr>
        <w:t>否</w:t>
      </w:r>
    </w:p>
    <w:tbl>
      <w:tblPr>
        <w:tblStyle w:val="28"/>
        <w:tblW w:w="0" w:type="auto"/>
        <w:tblInd w:w="-216"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383"/>
        <w:gridCol w:w="2141"/>
      </w:tblGrid>
      <w:tr w14:paraId="54F3BA9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8" w:hRule="atLeast"/>
        </w:trPr>
        <w:tc>
          <w:tcPr>
            <w:tcW w:w="1383" w:type="dxa"/>
            <w:noWrap w:val="0"/>
            <w:tcMar>
              <w:top w:w="0" w:type="dxa"/>
              <w:left w:w="108" w:type="dxa"/>
              <w:bottom w:w="0" w:type="dxa"/>
              <w:right w:w="108" w:type="dxa"/>
            </w:tcMar>
            <w:vAlign w:val="center"/>
          </w:tcPr>
          <w:p w14:paraId="4C634415">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采购包号</w:t>
            </w:r>
          </w:p>
        </w:tc>
        <w:tc>
          <w:tcPr>
            <w:tcW w:w="2141" w:type="dxa"/>
            <w:noWrap w:val="0"/>
            <w:tcMar>
              <w:top w:w="0" w:type="dxa"/>
              <w:left w:w="108" w:type="dxa"/>
              <w:bottom w:w="0" w:type="dxa"/>
              <w:right w:w="108" w:type="dxa"/>
            </w:tcMar>
            <w:vAlign w:val="center"/>
          </w:tcPr>
          <w:p w14:paraId="6400EE1B">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专门面向中小企业</w:t>
            </w:r>
          </w:p>
        </w:tc>
      </w:tr>
      <w:tr w14:paraId="2D1263E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38" w:hRule="atLeast"/>
        </w:trPr>
        <w:tc>
          <w:tcPr>
            <w:tcW w:w="1383" w:type="dxa"/>
            <w:noWrap w:val="0"/>
            <w:tcMar>
              <w:top w:w="0" w:type="dxa"/>
              <w:left w:w="108" w:type="dxa"/>
              <w:bottom w:w="0" w:type="dxa"/>
              <w:right w:w="108" w:type="dxa"/>
            </w:tcMar>
            <w:vAlign w:val="center"/>
          </w:tcPr>
          <w:p w14:paraId="4F7205C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2141" w:type="dxa"/>
            <w:noWrap w:val="0"/>
            <w:tcMar>
              <w:top w:w="0" w:type="dxa"/>
              <w:left w:w="108" w:type="dxa"/>
              <w:bottom w:w="0" w:type="dxa"/>
              <w:right w:w="108" w:type="dxa"/>
            </w:tcMar>
            <w:vAlign w:val="center"/>
          </w:tcPr>
          <w:p w14:paraId="579FEAB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否</w:t>
            </w:r>
          </w:p>
        </w:tc>
      </w:tr>
    </w:tbl>
    <w:p w14:paraId="34F35ECF">
      <w:pPr>
        <w:spacing w:line="360" w:lineRule="auto"/>
        <w:ind w:firstLine="420"/>
        <w:rPr>
          <w:rFonts w:hint="eastAsia" w:ascii="宋体" w:hAnsi="宋体" w:cs="宋体"/>
          <w:b/>
          <w:color w:val="000000"/>
          <w:szCs w:val="21"/>
          <w:highlight w:val="none"/>
        </w:rPr>
      </w:pPr>
      <w:r>
        <w:rPr>
          <w:rFonts w:hint="eastAsia" w:ascii="宋体" w:hAnsi="宋体" w:cs="宋体"/>
          <w:color w:val="000000"/>
          <w:highlight w:val="none"/>
        </w:rPr>
        <w:t>按照《政府采购促进中小企业发展管理办法》的规定，未预留份额专门面向中小企业采购的采购项目或分包，对符合条件的小微型企业、监狱和戒毒企业价格或残疾人福利单位所制造生产的货物或提供的服务进行价格扣除，具体如下：</w:t>
      </w:r>
    </w:p>
    <w:p w14:paraId="25735B50">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1.小微型企业价格扣除</w:t>
      </w:r>
    </w:p>
    <w:p w14:paraId="5CFBA7A7">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（1）本项目对小型和微型企业产品给予10%的扣除价格，用扣除后的价格参与评审。</w:t>
      </w:r>
    </w:p>
    <w:p w14:paraId="7B73A7C4">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（2）供应商需按照采购文件的要求提供相应的《中小企业声明函》。</w:t>
      </w:r>
    </w:p>
    <w:p w14:paraId="6CA5F5FA">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2.残疾人福利单位价格扣除</w:t>
      </w:r>
    </w:p>
    <w:p w14:paraId="247A7986">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（1）本项目对残疾人福利性单位视同小型、微型企业，给予10%的价格扣除，用扣除后的价格参与评审。</w:t>
      </w:r>
    </w:p>
    <w:p w14:paraId="3450E61B">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（2）残疾人福利单位需按照采购文件的要求提供《残疾人福利性单位声明函》。</w:t>
      </w:r>
    </w:p>
    <w:p w14:paraId="20DD8305">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（3）残疾人福利单位标准请参照《关于促进残疾人就业政府采购政策的通知》（财库2017〕141号）。</w:t>
      </w:r>
    </w:p>
    <w:p w14:paraId="3A66E293">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3.监狱和戒毒企业价格扣除</w:t>
      </w:r>
    </w:p>
    <w:p w14:paraId="1E7313A2">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（1）本项目对监狱和戒毒企业（简称监狱企业）视同小型、微型企业，给予10%的价格扣除，用扣除后的价格参与评审。</w:t>
      </w:r>
    </w:p>
    <w:p w14:paraId="28BDB579">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（2）监狱企业参加政府采购活动时，需提供由省级以上监狱管理局、戒毒管理局（含新疆生产建设兵团）出具的属于监狱企业的证明文件。供应商如不提供上述证明文件，价格将不做相应扣除。</w:t>
      </w:r>
    </w:p>
    <w:p w14:paraId="4D35A3A4">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（3）监狱企业标准请参照《关于政府采购支持监狱企业发展有关问题的通知》（财库〔2014〕68号）。</w:t>
      </w:r>
    </w:p>
    <w:p w14:paraId="45CE4978">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4.残疾人福利单位、监狱企业属于小型、微型企业的，不重复享受政策。</w:t>
      </w:r>
    </w:p>
    <w:p w14:paraId="345612EC">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5.大中型企业和其他自然人、法人或者其他组织并与小型、微型企业（残疾人福利单位、监狱企业）组成联合体共同参加政府采购活动。联合协议中约定，小型、微型企业（残疾人福利单位、监狱企业）的协议合同金额占到联合体协议合同总金额30%以上的，给予联合体4%的价格扣除，用扣除后的价格参与评审。</w:t>
      </w:r>
    </w:p>
    <w:p w14:paraId="2DB86F6D">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6.联合体各方均为小型、微型企业（残疾人福利单位、监狱企业）的，联合体享受10%价格扣除，用扣除后的价格参与评审。</w:t>
      </w:r>
    </w:p>
    <w:p w14:paraId="1C60C006">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7.大中型企业向小型、微型企业分包的，分包意向协议约定小型、微型企业合同份额占到合同总金额30%以上的，给予4%的价格扣除，用扣除后的价格参与评审。</w:t>
      </w:r>
    </w:p>
    <w:p w14:paraId="5E4F8F46">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8.采购本国产品的支持政策</w:t>
      </w:r>
    </w:p>
    <w:p w14:paraId="4426B2CB">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8.1 本项目政府采购活动中既有本国产品又有非本国产品参与竞争的，依法对本国产品给予价格评审优惠，对本国产品的报价给予 20%的价格扣除，用扣除后的价格参与评审。</w:t>
      </w:r>
    </w:p>
    <w:p w14:paraId="488B0BAD">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8.2 当采购项目或者采购包中含有多种产品，供应商为该采购项目或者采购包提供的符合本国产品标准的产品成本之和占该供应商提供的全部产品成本之和的比例达到80%以上时（供应商需在“第六章 投标文件格式”的“投标分项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29731F31">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8.3 供应商需按照招标文件的要求提供《关于符合本国产品标准的声明函》（以下简称《声明函》），如不提供将不享受本国产品价格评审优惠。</w:t>
      </w:r>
    </w:p>
    <w:p w14:paraId="69A5F4BB">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8.4 供应商需在《声明函》中逐一、准确填写产品名称、厂名、生产厂址三项信息（《声明函》中用斜线划除的地方无需填写），三项信息中任意一项未填写的视为该项产品不符合本国产品标准，不享受本国产品价格评审优惠。</w:t>
      </w:r>
    </w:p>
    <w:p w14:paraId="7EF4E75A">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8.5 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p w14:paraId="0C59AE00">
      <w:pPr>
        <w:pStyle w:val="340"/>
        <w:spacing w:before="0" w:after="0"/>
        <w:ind w:firstLine="422"/>
        <w:rPr>
          <w:rFonts w:hint="eastAsia" w:ascii="宋体" w:hAnsi="宋体" w:cs="宋体"/>
          <w:b/>
          <w:color w:val="000000"/>
          <w:sz w:val="21"/>
          <w:szCs w:val="21"/>
          <w:highlight w:val="none"/>
        </w:rPr>
      </w:pPr>
      <w:r>
        <w:rPr>
          <w:rFonts w:hint="eastAsia" w:ascii="宋体" w:hAnsi="宋体" w:cs="宋体"/>
          <w:b/>
          <w:color w:val="000000"/>
          <w:sz w:val="21"/>
          <w:szCs w:val="21"/>
          <w:highlight w:val="none"/>
        </w:rPr>
        <w:t>三、评标标准</w:t>
      </w:r>
    </w:p>
    <w:tbl>
      <w:tblPr>
        <w:tblStyle w:val="122"/>
        <w:tblW w:w="0" w:type="auto"/>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1"/>
        <w:gridCol w:w="1547"/>
        <w:gridCol w:w="6126"/>
        <w:gridCol w:w="876"/>
      </w:tblGrid>
      <w:tr w14:paraId="1C726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771" w:type="dxa"/>
            <w:noWrap/>
            <w:tcMar>
              <w:top w:w="0" w:type="dxa"/>
              <w:left w:w="108" w:type="dxa"/>
              <w:bottom w:w="0" w:type="dxa"/>
              <w:right w:w="108" w:type="dxa"/>
            </w:tcMar>
            <w:vAlign w:val="center"/>
          </w:tcPr>
          <w:p w14:paraId="3DED5C92">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bookmarkStart w:id="70" w:name="_Toc18779"/>
            <w:r>
              <w:rPr>
                <w:rFonts w:hint="eastAsia" w:ascii="宋体" w:hAnsi="宋体" w:cs="宋体"/>
                <w:b/>
                <w:color w:val="000000"/>
                <w:szCs w:val="21"/>
                <w:highlight w:val="none"/>
              </w:rPr>
              <w:t>序号</w:t>
            </w:r>
          </w:p>
        </w:tc>
        <w:tc>
          <w:tcPr>
            <w:tcW w:w="1547" w:type="dxa"/>
            <w:noWrap/>
            <w:tcMar>
              <w:top w:w="0" w:type="dxa"/>
              <w:left w:w="108" w:type="dxa"/>
              <w:bottom w:w="0" w:type="dxa"/>
              <w:right w:w="108" w:type="dxa"/>
            </w:tcMar>
            <w:vAlign w:val="center"/>
          </w:tcPr>
          <w:p w14:paraId="5AC9BCF5">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b/>
                <w:color w:val="000000"/>
                <w:szCs w:val="21"/>
                <w:highlight w:val="none"/>
              </w:rPr>
              <w:t>评标因素</w:t>
            </w:r>
          </w:p>
        </w:tc>
        <w:tc>
          <w:tcPr>
            <w:tcW w:w="6126" w:type="dxa"/>
            <w:noWrap/>
            <w:tcMar>
              <w:top w:w="0" w:type="dxa"/>
              <w:left w:w="108" w:type="dxa"/>
              <w:bottom w:w="0" w:type="dxa"/>
              <w:right w:w="108" w:type="dxa"/>
            </w:tcMar>
            <w:vAlign w:val="center"/>
          </w:tcPr>
          <w:p w14:paraId="43293E4C">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b/>
                <w:color w:val="000000"/>
                <w:szCs w:val="21"/>
                <w:highlight w:val="none"/>
              </w:rPr>
              <w:t>评标细则</w:t>
            </w:r>
          </w:p>
        </w:tc>
        <w:tc>
          <w:tcPr>
            <w:tcW w:w="876" w:type="dxa"/>
            <w:noWrap/>
            <w:tcMar>
              <w:top w:w="0" w:type="dxa"/>
              <w:left w:w="108" w:type="dxa"/>
              <w:bottom w:w="0" w:type="dxa"/>
              <w:right w:w="108" w:type="dxa"/>
            </w:tcMar>
            <w:vAlign w:val="center"/>
          </w:tcPr>
          <w:p w14:paraId="6F389558">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b/>
                <w:color w:val="000000"/>
                <w:szCs w:val="21"/>
                <w:highlight w:val="none"/>
              </w:rPr>
              <w:t>分值</w:t>
            </w:r>
          </w:p>
        </w:tc>
      </w:tr>
      <w:tr w14:paraId="341F2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9320" w:type="dxa"/>
            <w:gridSpan w:val="4"/>
            <w:noWrap/>
            <w:tcMar>
              <w:top w:w="0" w:type="dxa"/>
              <w:left w:w="108" w:type="dxa"/>
              <w:bottom w:w="0" w:type="dxa"/>
              <w:right w:w="108" w:type="dxa"/>
            </w:tcMar>
            <w:vAlign w:val="center"/>
          </w:tcPr>
          <w:p w14:paraId="652E9E2B">
            <w:pPr>
              <w:pBdr>
                <w:top w:val="none" w:color="000000" w:sz="0" w:space="0"/>
                <w:left w:val="none" w:color="000000" w:sz="0" w:space="0"/>
                <w:bottom w:val="none" w:color="000000" w:sz="0" w:space="0"/>
                <w:right w:val="none" w:color="000000" w:sz="0" w:space="0"/>
              </w:pBdr>
              <w:rPr>
                <w:rFonts w:hint="eastAsia" w:ascii="宋体" w:hAnsi="宋体" w:cs="宋体"/>
                <w:color w:val="000000"/>
                <w:szCs w:val="21"/>
                <w:highlight w:val="none"/>
              </w:rPr>
            </w:pPr>
            <w:r>
              <w:rPr>
                <w:rFonts w:hint="eastAsia" w:ascii="宋体" w:hAnsi="宋体" w:cs="宋体"/>
                <w:b/>
                <w:color w:val="000000"/>
                <w:szCs w:val="21"/>
                <w:highlight w:val="none"/>
              </w:rPr>
              <w:t>一、价格分（30分）</w:t>
            </w:r>
          </w:p>
        </w:tc>
      </w:tr>
      <w:tr w14:paraId="1669C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71" w:type="dxa"/>
            <w:noWrap/>
            <w:tcMar>
              <w:top w:w="0" w:type="dxa"/>
              <w:left w:w="108" w:type="dxa"/>
              <w:bottom w:w="0" w:type="dxa"/>
              <w:right w:w="108" w:type="dxa"/>
            </w:tcMar>
            <w:vAlign w:val="center"/>
          </w:tcPr>
          <w:p w14:paraId="52BA8D34">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color w:val="000000"/>
                <w:szCs w:val="21"/>
                <w:highlight w:val="none"/>
              </w:rPr>
              <w:t>1.1</w:t>
            </w:r>
          </w:p>
        </w:tc>
        <w:tc>
          <w:tcPr>
            <w:tcW w:w="1547" w:type="dxa"/>
            <w:noWrap/>
            <w:tcMar>
              <w:top w:w="0" w:type="dxa"/>
              <w:left w:w="108" w:type="dxa"/>
              <w:bottom w:w="0" w:type="dxa"/>
              <w:right w:w="108" w:type="dxa"/>
            </w:tcMar>
            <w:vAlign w:val="center"/>
          </w:tcPr>
          <w:p w14:paraId="780E37D1">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color w:val="000000"/>
                <w:szCs w:val="21"/>
                <w:highlight w:val="none"/>
              </w:rPr>
              <w:t>价格分</w:t>
            </w:r>
          </w:p>
        </w:tc>
        <w:tc>
          <w:tcPr>
            <w:tcW w:w="6126" w:type="dxa"/>
            <w:noWrap/>
            <w:tcMar>
              <w:top w:w="0" w:type="dxa"/>
              <w:left w:w="108" w:type="dxa"/>
              <w:bottom w:w="0" w:type="dxa"/>
              <w:right w:w="108" w:type="dxa"/>
            </w:tcMar>
            <w:vAlign w:val="center"/>
          </w:tcPr>
          <w:p w14:paraId="2B168642">
            <w:pPr>
              <w:pBdr>
                <w:top w:val="none" w:color="000000" w:sz="0" w:space="0"/>
                <w:left w:val="none" w:color="000000" w:sz="0" w:space="0"/>
                <w:bottom w:val="none" w:color="000000" w:sz="0" w:space="0"/>
                <w:right w:val="none" w:color="000000" w:sz="0" w:space="0"/>
              </w:pBdr>
              <w:rPr>
                <w:rFonts w:hint="eastAsia" w:ascii="宋体" w:hAnsi="宋体" w:cs="宋体"/>
                <w:color w:val="000000"/>
                <w:sz w:val="21"/>
                <w:szCs w:val="21"/>
                <w:highlight w:val="none"/>
              </w:rPr>
            </w:pPr>
            <w:r>
              <w:rPr>
                <w:rFonts w:hint="eastAsia" w:ascii="宋体" w:hAnsi="宋体" w:cs="宋体"/>
                <w:color w:val="000000"/>
                <w:sz w:val="21"/>
                <w:szCs w:val="21"/>
                <w:highlight w:val="none"/>
              </w:rPr>
              <w:t>满足招标文件要求的最低投标报价为评标基准价，其价格分为满分。其他投标人的价格分按照下列公式计算：投标报价得分=(评标基准价／投标报价）×</w:t>
            </w:r>
            <w:r>
              <w:rPr>
                <w:rFonts w:hint="eastAsia" w:ascii="宋体" w:hAnsi="宋体" w:cs="宋体"/>
                <w:color w:val="000000"/>
                <w:sz w:val="21"/>
                <w:szCs w:val="21"/>
                <w:highlight w:val="none"/>
                <w:lang w:val="en-US" w:eastAsia="zh-CN"/>
              </w:rPr>
              <w:t>30</w:t>
            </w:r>
            <w:r>
              <w:rPr>
                <w:rFonts w:hint="eastAsia" w:ascii="宋体" w:hAnsi="宋体" w:cs="宋体"/>
                <w:color w:val="000000"/>
                <w:sz w:val="21"/>
                <w:szCs w:val="21"/>
                <w:highlight w:val="none"/>
              </w:rPr>
              <w:t>×100%，分值四舍五入保留小数点后2位。</w:t>
            </w:r>
          </w:p>
        </w:tc>
        <w:tc>
          <w:tcPr>
            <w:tcW w:w="876" w:type="dxa"/>
            <w:noWrap/>
            <w:tcMar>
              <w:top w:w="0" w:type="dxa"/>
              <w:left w:w="108" w:type="dxa"/>
              <w:bottom w:w="0" w:type="dxa"/>
              <w:right w:w="108" w:type="dxa"/>
            </w:tcMar>
            <w:vAlign w:val="center"/>
          </w:tcPr>
          <w:p w14:paraId="396EBFEB">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color w:val="000000"/>
                <w:szCs w:val="21"/>
                <w:highlight w:val="none"/>
                <w:lang w:val="en-US" w:eastAsia="zh-CN"/>
              </w:rPr>
              <w:t>30</w:t>
            </w:r>
            <w:r>
              <w:rPr>
                <w:rFonts w:hint="eastAsia" w:ascii="宋体" w:hAnsi="宋体" w:cs="宋体"/>
                <w:color w:val="000000"/>
                <w:szCs w:val="21"/>
                <w:highlight w:val="none"/>
              </w:rPr>
              <w:t>分</w:t>
            </w:r>
          </w:p>
        </w:tc>
      </w:tr>
      <w:tr w14:paraId="448F5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trPr>
        <w:tc>
          <w:tcPr>
            <w:tcW w:w="9320" w:type="dxa"/>
            <w:gridSpan w:val="4"/>
            <w:noWrap/>
            <w:tcMar>
              <w:top w:w="0" w:type="dxa"/>
              <w:left w:w="108" w:type="dxa"/>
              <w:bottom w:w="0" w:type="dxa"/>
              <w:right w:w="108" w:type="dxa"/>
            </w:tcMar>
            <w:vAlign w:val="center"/>
          </w:tcPr>
          <w:p w14:paraId="6BC3B2E9">
            <w:pPr>
              <w:pBdr>
                <w:top w:val="none" w:color="000000" w:sz="0" w:space="0"/>
                <w:left w:val="none" w:color="000000" w:sz="0" w:space="0"/>
                <w:bottom w:val="none" w:color="000000" w:sz="0" w:space="0"/>
                <w:right w:val="none" w:color="000000" w:sz="0" w:space="0"/>
              </w:pBdr>
              <w:rPr>
                <w:rFonts w:hint="eastAsia" w:ascii="宋体" w:hAnsi="宋体" w:cs="宋体"/>
                <w:color w:val="000000"/>
                <w:sz w:val="21"/>
                <w:szCs w:val="21"/>
                <w:highlight w:val="none"/>
              </w:rPr>
            </w:pPr>
            <w:r>
              <w:rPr>
                <w:rFonts w:hint="eastAsia" w:ascii="宋体" w:hAnsi="宋体" w:cs="宋体"/>
                <w:b/>
                <w:color w:val="000000"/>
                <w:sz w:val="21"/>
                <w:szCs w:val="21"/>
                <w:highlight w:val="none"/>
              </w:rPr>
              <w:t>二、</w:t>
            </w:r>
            <w:r>
              <w:rPr>
                <w:rFonts w:hint="eastAsia" w:ascii="宋体" w:hAnsi="宋体" w:cs="宋体"/>
                <w:b/>
                <w:color w:val="000000"/>
                <w:sz w:val="21"/>
                <w:szCs w:val="21"/>
                <w:highlight w:val="none"/>
                <w:lang w:val="en-US" w:eastAsia="zh-CN"/>
              </w:rPr>
              <w:t>技术</w:t>
            </w:r>
            <w:r>
              <w:rPr>
                <w:rFonts w:hint="eastAsia" w:ascii="宋体" w:hAnsi="宋体" w:cs="宋体"/>
                <w:b/>
                <w:color w:val="000000"/>
                <w:sz w:val="21"/>
                <w:szCs w:val="21"/>
                <w:highlight w:val="none"/>
              </w:rPr>
              <w:t>部分</w:t>
            </w:r>
            <w:r>
              <w:rPr>
                <w:rFonts w:hint="eastAsia" w:ascii="宋体" w:hAnsi="宋体" w:eastAsia="宋体" w:cs="宋体"/>
                <w:b/>
                <w:bCs/>
                <w:color w:val="000000"/>
                <w:sz w:val="21"/>
                <w:szCs w:val="21"/>
                <w:highlight w:val="none"/>
              </w:rPr>
              <w:t>（</w:t>
            </w:r>
            <w:r>
              <w:rPr>
                <w:rFonts w:hint="eastAsia" w:ascii="宋体" w:hAnsi="宋体" w:cs="宋体"/>
                <w:b/>
                <w:bCs/>
                <w:color w:val="000000"/>
                <w:sz w:val="21"/>
                <w:szCs w:val="21"/>
                <w:highlight w:val="none"/>
                <w:lang w:val="en-US" w:eastAsia="zh-CN"/>
              </w:rPr>
              <w:t>55</w:t>
            </w:r>
            <w:r>
              <w:rPr>
                <w:rFonts w:hint="eastAsia" w:ascii="宋体" w:hAnsi="宋体" w:eastAsia="宋体" w:cs="宋体"/>
                <w:b/>
                <w:bCs/>
                <w:color w:val="000000"/>
                <w:sz w:val="21"/>
                <w:szCs w:val="21"/>
                <w:highlight w:val="none"/>
              </w:rPr>
              <w:t>分）</w:t>
            </w:r>
          </w:p>
        </w:tc>
      </w:tr>
      <w:tr w14:paraId="4DE50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71" w:type="dxa"/>
            <w:noWrap/>
            <w:tcMar>
              <w:top w:w="0" w:type="dxa"/>
              <w:left w:w="108" w:type="dxa"/>
              <w:bottom w:w="0" w:type="dxa"/>
              <w:right w:w="108" w:type="dxa"/>
            </w:tcMar>
            <w:vAlign w:val="center"/>
          </w:tcPr>
          <w:p w14:paraId="2B40BD2E">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color w:val="000000"/>
                <w:szCs w:val="21"/>
                <w:highlight w:val="none"/>
              </w:rPr>
              <w:t>2.1</w:t>
            </w:r>
          </w:p>
        </w:tc>
        <w:tc>
          <w:tcPr>
            <w:tcW w:w="1547" w:type="dxa"/>
            <w:noWrap/>
            <w:tcMar>
              <w:top w:w="0" w:type="dxa"/>
              <w:left w:w="108" w:type="dxa"/>
              <w:bottom w:w="0" w:type="dxa"/>
              <w:right w:w="108" w:type="dxa"/>
            </w:tcMar>
            <w:vAlign w:val="center"/>
          </w:tcPr>
          <w:p w14:paraId="2D6FFFA6">
            <w:pPr>
              <w:pBdr>
                <w:top w:val="none" w:color="000000" w:sz="0" w:space="0"/>
                <w:left w:val="none" w:color="000000" w:sz="0" w:space="0"/>
                <w:bottom w:val="none" w:color="000000" w:sz="0" w:space="0"/>
                <w:right w:val="none" w:color="000000" w:sz="0" w:space="0"/>
              </w:pBdr>
              <w:jc w:val="center"/>
              <w:rPr>
                <w:rFonts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技术参数响应</w:t>
            </w:r>
          </w:p>
        </w:tc>
        <w:tc>
          <w:tcPr>
            <w:tcW w:w="6126" w:type="dxa"/>
            <w:noWrap/>
            <w:tcMar>
              <w:top w:w="0" w:type="dxa"/>
              <w:left w:w="108" w:type="dxa"/>
              <w:bottom w:w="0" w:type="dxa"/>
              <w:right w:w="108" w:type="dxa"/>
            </w:tcMar>
            <w:vAlign w:val="center"/>
          </w:tcPr>
          <w:p w14:paraId="25B49251">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针对采购</w:t>
            </w:r>
            <w:r>
              <w:rPr>
                <w:rFonts w:hint="eastAsia" w:ascii="宋体" w:hAnsi="宋体" w:cs="宋体"/>
                <w:color w:val="000000"/>
                <w:sz w:val="21"/>
                <w:szCs w:val="21"/>
                <w:highlight w:val="none"/>
                <w:lang w:val="en-US" w:eastAsia="zh-CN"/>
              </w:rPr>
              <w:t>需求中</w:t>
            </w:r>
            <w:r>
              <w:rPr>
                <w:rFonts w:hint="eastAsia" w:ascii="宋体" w:hAnsi="宋体" w:cs="宋体"/>
                <w:b/>
                <w:bCs/>
                <w:color w:val="000000"/>
                <w:sz w:val="21"/>
                <w:szCs w:val="21"/>
                <w:highlight w:val="none"/>
                <w:lang w:eastAsia="zh-CN"/>
              </w:rPr>
              <w:t>“东区医院采购货物清单及参数要求；</w:t>
            </w:r>
            <w:r>
              <w:rPr>
                <w:rFonts w:hint="eastAsia" w:ascii="宋体" w:hAnsi="宋体" w:cs="宋体"/>
                <w:b/>
                <w:bCs/>
                <w:color w:val="000000"/>
                <w:sz w:val="21"/>
                <w:szCs w:val="21"/>
                <w:highlight w:val="none"/>
                <w:lang w:val="en-US" w:eastAsia="zh-CN"/>
              </w:rPr>
              <w:t>西</w:t>
            </w:r>
            <w:r>
              <w:rPr>
                <w:rFonts w:hint="eastAsia" w:ascii="宋体" w:hAnsi="宋体" w:cs="宋体"/>
                <w:b/>
                <w:bCs/>
                <w:color w:val="000000"/>
                <w:sz w:val="21"/>
                <w:szCs w:val="21"/>
                <w:highlight w:val="none"/>
                <w:lang w:eastAsia="zh-CN"/>
              </w:rPr>
              <w:t>区医院采购货物清单及参数要求；东区、西区医院消防系统采购货物清单及参数要求”</w:t>
            </w:r>
            <w:r>
              <w:rPr>
                <w:rFonts w:hint="eastAsia" w:ascii="宋体" w:hAnsi="宋体" w:eastAsia="宋体" w:cs="宋体"/>
                <w:color w:val="000000"/>
                <w:sz w:val="21"/>
                <w:szCs w:val="21"/>
                <w:highlight w:val="none"/>
                <w:lang w:eastAsia="zh-CN"/>
              </w:rPr>
              <w:t>列出的</w:t>
            </w:r>
            <w:r>
              <w:rPr>
                <w:rFonts w:hint="eastAsia" w:ascii="宋体" w:hAnsi="宋体" w:cs="宋体"/>
                <w:color w:val="000000"/>
                <w:sz w:val="21"/>
                <w:szCs w:val="21"/>
                <w:highlight w:val="none"/>
                <w:lang w:val="en-US" w:eastAsia="zh-CN"/>
              </w:rPr>
              <w:t>技术参数</w:t>
            </w:r>
            <w:r>
              <w:rPr>
                <w:rFonts w:hint="eastAsia" w:ascii="宋体" w:hAnsi="宋体" w:eastAsia="宋体" w:cs="宋体"/>
                <w:color w:val="000000"/>
                <w:sz w:val="21"/>
                <w:szCs w:val="21"/>
                <w:highlight w:val="none"/>
                <w:lang w:eastAsia="zh-CN"/>
              </w:rPr>
              <w:t>，提供《</w:t>
            </w:r>
            <w:r>
              <w:rPr>
                <w:rFonts w:hint="eastAsia" w:ascii="宋体" w:hAnsi="宋体" w:cs="宋体"/>
                <w:color w:val="000000"/>
                <w:sz w:val="21"/>
                <w:szCs w:val="21"/>
                <w:highlight w:val="none"/>
                <w:lang w:eastAsia="zh-CN"/>
              </w:rPr>
              <w:t>技术要求响应及偏离表</w:t>
            </w:r>
            <w:r>
              <w:rPr>
                <w:rFonts w:hint="eastAsia" w:ascii="宋体" w:hAnsi="宋体" w:eastAsia="宋体" w:cs="宋体"/>
                <w:color w:val="000000"/>
                <w:sz w:val="21"/>
                <w:szCs w:val="21"/>
                <w:highlight w:val="none"/>
                <w:lang w:eastAsia="zh-CN"/>
              </w:rPr>
              <w:t>》（投标人须对照采购</w:t>
            </w:r>
            <w:r>
              <w:rPr>
                <w:rFonts w:hint="eastAsia" w:ascii="宋体" w:hAnsi="宋体" w:cs="宋体"/>
                <w:color w:val="000000"/>
                <w:sz w:val="21"/>
                <w:szCs w:val="21"/>
                <w:highlight w:val="none"/>
                <w:lang w:val="en-US" w:eastAsia="zh-CN"/>
              </w:rPr>
              <w:t>货物</w:t>
            </w:r>
            <w:r>
              <w:rPr>
                <w:rFonts w:hint="eastAsia" w:ascii="宋体" w:hAnsi="宋体" w:eastAsia="宋体" w:cs="宋体"/>
                <w:color w:val="000000"/>
                <w:sz w:val="21"/>
                <w:szCs w:val="21"/>
                <w:highlight w:val="none"/>
                <w:lang w:eastAsia="zh-CN"/>
              </w:rPr>
              <w:t>清单及参数要求逐条列出，</w:t>
            </w:r>
            <w:r>
              <w:rPr>
                <w:rFonts w:hint="eastAsia" w:ascii="宋体" w:hAnsi="宋体" w:cs="宋体"/>
                <w:color w:val="000000"/>
                <w:sz w:val="21"/>
                <w:szCs w:val="21"/>
                <w:highlight w:val="none"/>
                <w:lang w:val="en-US" w:eastAsia="zh-CN"/>
              </w:rPr>
              <w:t>并</w:t>
            </w:r>
            <w:r>
              <w:rPr>
                <w:rFonts w:hint="eastAsia" w:ascii="宋体" w:hAnsi="宋体" w:eastAsia="宋体" w:cs="宋体"/>
                <w:color w:val="000000"/>
                <w:sz w:val="21"/>
                <w:szCs w:val="21"/>
                <w:highlight w:val="none"/>
                <w:lang w:eastAsia="zh-CN"/>
              </w:rPr>
              <w:t>在投标文件中对应列出全部投标产品的技术项，并注明“无偏离”或“负偏离”，</w:t>
            </w:r>
            <w:r>
              <w:rPr>
                <w:rFonts w:hint="eastAsia" w:ascii="宋体" w:hAnsi="宋体" w:cs="宋体"/>
                <w:color w:val="000000"/>
                <w:sz w:val="21"/>
                <w:szCs w:val="21"/>
                <w:highlight w:val="none"/>
                <w:lang w:val="en-US" w:eastAsia="zh-CN"/>
              </w:rPr>
              <w:t>如</w:t>
            </w:r>
            <w:r>
              <w:rPr>
                <w:rFonts w:hint="eastAsia" w:ascii="宋体" w:hAnsi="宋体" w:eastAsia="宋体" w:cs="宋体"/>
                <w:color w:val="000000"/>
                <w:sz w:val="21"/>
                <w:szCs w:val="21"/>
                <w:highlight w:val="none"/>
                <w:lang w:eastAsia="zh-CN"/>
              </w:rPr>
              <w:t>遗漏</w:t>
            </w:r>
            <w:r>
              <w:rPr>
                <w:rFonts w:hint="eastAsia" w:ascii="宋体" w:hAnsi="宋体" w:cs="宋体"/>
                <w:color w:val="000000"/>
                <w:sz w:val="21"/>
                <w:szCs w:val="21"/>
                <w:highlight w:val="none"/>
                <w:lang w:val="en-US" w:eastAsia="zh-CN"/>
              </w:rPr>
              <w:t>视为负偏离</w:t>
            </w:r>
            <w:r>
              <w:rPr>
                <w:rFonts w:hint="eastAsia" w:ascii="宋体" w:hAnsi="宋体" w:eastAsia="宋体" w:cs="宋体"/>
                <w:color w:val="000000"/>
                <w:sz w:val="21"/>
                <w:szCs w:val="21"/>
                <w:highlight w:val="none"/>
                <w:lang w:eastAsia="zh-CN"/>
              </w:rPr>
              <w:t>）。</w:t>
            </w:r>
          </w:p>
          <w:p w14:paraId="3A1EB879">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本项最高</w:t>
            </w:r>
            <w:r>
              <w:rPr>
                <w:rFonts w:hint="eastAsia" w:ascii="宋体" w:hAnsi="宋体" w:cs="宋体"/>
                <w:color w:val="000000"/>
                <w:sz w:val="21"/>
                <w:szCs w:val="21"/>
                <w:highlight w:val="none"/>
                <w:lang w:val="en-US" w:eastAsia="zh-CN"/>
              </w:rPr>
              <w:t>25</w:t>
            </w:r>
            <w:r>
              <w:rPr>
                <w:rFonts w:hint="eastAsia" w:ascii="宋体" w:hAnsi="宋体" w:eastAsia="宋体" w:cs="宋体"/>
                <w:color w:val="000000"/>
                <w:sz w:val="21"/>
                <w:szCs w:val="21"/>
                <w:highlight w:val="none"/>
                <w:lang w:eastAsia="zh-CN"/>
              </w:rPr>
              <w:t>分，其中：</w:t>
            </w:r>
          </w:p>
          <w:p w14:paraId="7CFDB71F">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①在参数要求中“</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lang w:eastAsia="zh-CN"/>
              </w:rPr>
              <w:t>”标项为重要技术</w:t>
            </w:r>
            <w:r>
              <w:rPr>
                <w:rFonts w:hint="eastAsia" w:ascii="宋体" w:hAnsi="宋体" w:eastAsia="宋体" w:cs="宋体"/>
                <w:color w:val="000000"/>
                <w:sz w:val="21"/>
                <w:szCs w:val="21"/>
                <w:highlight w:val="none"/>
                <w:lang w:val="en-US" w:eastAsia="zh-CN"/>
              </w:rPr>
              <w:t>参数</w:t>
            </w:r>
            <w:r>
              <w:rPr>
                <w:rFonts w:hint="eastAsia" w:ascii="宋体" w:hAnsi="宋体" w:eastAsia="宋体" w:cs="宋体"/>
                <w:color w:val="000000"/>
                <w:sz w:val="21"/>
                <w:szCs w:val="21"/>
                <w:highlight w:val="none"/>
                <w:lang w:eastAsia="zh-CN"/>
              </w:rPr>
              <w:t>，出现一个负偏离扣</w:t>
            </w:r>
            <w:r>
              <w:rPr>
                <w:rFonts w:hint="eastAsia" w:ascii="宋体" w:hAnsi="宋体" w:eastAsia="宋体" w:cs="宋体"/>
                <w:color w:val="000000"/>
                <w:sz w:val="21"/>
                <w:szCs w:val="21"/>
                <w:highlight w:val="none"/>
                <w:lang w:val="en-US" w:eastAsia="zh-CN"/>
              </w:rPr>
              <w:t>0.4</w:t>
            </w:r>
            <w:r>
              <w:rPr>
                <w:rFonts w:hint="eastAsia" w:ascii="宋体" w:hAnsi="宋体" w:eastAsia="宋体" w:cs="宋体"/>
                <w:color w:val="000000"/>
                <w:sz w:val="21"/>
                <w:szCs w:val="21"/>
                <w:highlight w:val="none"/>
                <w:lang w:eastAsia="zh-CN"/>
              </w:rPr>
              <w:t>分，</w:t>
            </w:r>
            <w:r>
              <w:rPr>
                <w:rFonts w:hint="eastAsia" w:ascii="宋体" w:hAnsi="宋体" w:eastAsia="宋体" w:cs="宋体"/>
                <w:color w:val="000000"/>
                <w:sz w:val="21"/>
                <w:szCs w:val="21"/>
                <w:highlight w:val="none"/>
                <w:lang w:val="en-US" w:eastAsia="zh-CN"/>
              </w:rPr>
              <w:t>本项满分20分，扣完为止</w:t>
            </w:r>
            <w:r>
              <w:rPr>
                <w:rFonts w:hint="eastAsia" w:ascii="宋体" w:hAnsi="宋体" w:eastAsia="宋体" w:cs="宋体"/>
                <w:color w:val="000000"/>
                <w:sz w:val="21"/>
                <w:szCs w:val="21"/>
                <w:highlight w:val="none"/>
                <w:lang w:eastAsia="zh-CN"/>
              </w:rPr>
              <w:t>；</w:t>
            </w:r>
          </w:p>
          <w:p w14:paraId="0EB29D02">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②其他技术指标“括号内已标注的1-500项”出现负偏离每一个扣</w:t>
            </w:r>
            <w:r>
              <w:rPr>
                <w:rFonts w:hint="eastAsia" w:ascii="宋体" w:hAnsi="宋体" w:eastAsia="宋体" w:cs="宋体"/>
                <w:color w:val="000000"/>
                <w:sz w:val="21"/>
                <w:szCs w:val="21"/>
                <w:highlight w:val="none"/>
                <w:lang w:val="en-US" w:eastAsia="zh-CN"/>
              </w:rPr>
              <w:t>0.01</w:t>
            </w:r>
            <w:r>
              <w:rPr>
                <w:rFonts w:hint="eastAsia" w:ascii="宋体" w:hAnsi="宋体" w:eastAsia="宋体" w:cs="宋体"/>
                <w:color w:val="000000"/>
                <w:sz w:val="21"/>
                <w:szCs w:val="21"/>
                <w:highlight w:val="none"/>
                <w:lang w:eastAsia="zh-CN"/>
              </w:rPr>
              <w:t>分，</w:t>
            </w:r>
            <w:r>
              <w:rPr>
                <w:rFonts w:hint="eastAsia" w:ascii="宋体" w:hAnsi="宋体" w:eastAsia="宋体" w:cs="宋体"/>
                <w:color w:val="000000"/>
                <w:sz w:val="21"/>
                <w:szCs w:val="21"/>
                <w:highlight w:val="none"/>
                <w:lang w:val="en-US" w:eastAsia="zh-CN"/>
              </w:rPr>
              <w:t>本项满分5分，</w:t>
            </w:r>
            <w:r>
              <w:rPr>
                <w:rFonts w:hint="eastAsia" w:ascii="宋体" w:hAnsi="宋体" w:eastAsia="宋体" w:cs="宋体"/>
                <w:color w:val="000000"/>
                <w:sz w:val="21"/>
                <w:szCs w:val="21"/>
                <w:highlight w:val="none"/>
                <w:lang w:eastAsia="zh-CN"/>
              </w:rPr>
              <w:t>扣完为止。</w:t>
            </w:r>
          </w:p>
          <w:p w14:paraId="518AA886">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注：</w:t>
            </w:r>
          </w:p>
          <w:p w14:paraId="49A33846">
            <w:pPr>
              <w:numPr>
                <w:ilvl w:val="0"/>
                <w:numId w:val="19"/>
              </w:numPr>
              <w:pBdr>
                <w:top w:val="none" w:color="000000" w:sz="0" w:space="0"/>
                <w:left w:val="none" w:color="000000" w:sz="0" w:space="0"/>
                <w:bottom w:val="none" w:color="000000" w:sz="0" w:space="0"/>
                <w:right w:val="none" w:color="000000" w:sz="0" w:space="0"/>
              </w:pBdr>
              <w:spacing w:line="240" w:lineRule="auto"/>
              <w:jc w:val="left"/>
              <w:outlineLvl w:val="9"/>
              <w:rPr>
                <w:rFonts w:hint="eastAsia" w:ascii="宋体" w:hAnsi="宋体" w:eastAsia="宋体" w:cs="宋体"/>
                <w:b w:val="0"/>
                <w:bCs w:val="0"/>
                <w:color w:val="000000"/>
                <w:sz w:val="21"/>
                <w:szCs w:val="21"/>
                <w:highlight w:val="none"/>
                <w:lang w:val="en-US" w:eastAsia="zh-CN" w:bidi="ar-SA"/>
              </w:rPr>
            </w:pPr>
            <w:r>
              <w:rPr>
                <w:rFonts w:hint="eastAsia" w:ascii="宋体" w:hAnsi="宋体" w:eastAsia="宋体" w:cs="宋体"/>
                <w:color w:val="000000"/>
                <w:sz w:val="21"/>
                <w:szCs w:val="21"/>
                <w:highlight w:val="none"/>
                <w:lang w:eastAsia="zh-CN"/>
              </w:rPr>
              <w:t>在参数要求中“</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lang w:eastAsia="zh-CN"/>
              </w:rPr>
              <w:t>”标项</w:t>
            </w:r>
            <w:r>
              <w:rPr>
                <w:rFonts w:hint="eastAsia" w:ascii="宋体" w:hAnsi="宋体" w:eastAsia="宋体" w:cs="宋体"/>
                <w:color w:val="000000"/>
                <w:sz w:val="21"/>
                <w:szCs w:val="21"/>
                <w:highlight w:val="none"/>
                <w:lang w:val="en-US" w:eastAsia="zh-CN"/>
              </w:rPr>
              <w:t>需</w:t>
            </w:r>
            <w:r>
              <w:rPr>
                <w:rFonts w:hint="eastAsia" w:ascii="宋体" w:hAnsi="宋体" w:eastAsia="宋体" w:cs="宋体"/>
                <w:color w:val="000000"/>
                <w:sz w:val="21"/>
                <w:szCs w:val="21"/>
                <w:highlight w:val="none"/>
                <w:lang w:eastAsia="zh-CN"/>
              </w:rPr>
              <w:t>至少提供以下任意一种证明材料：A.具有检测检验资质机构出具的</w:t>
            </w:r>
            <w:r>
              <w:rPr>
                <w:rFonts w:hint="eastAsia" w:ascii="宋体" w:hAnsi="宋体" w:eastAsia="宋体" w:cs="宋体"/>
                <w:color w:val="000000"/>
                <w:sz w:val="21"/>
                <w:szCs w:val="21"/>
                <w:highlight w:val="none"/>
                <w:lang w:val="en-US" w:eastAsia="zh-CN"/>
              </w:rPr>
              <w:t>有效</w:t>
            </w:r>
            <w:r>
              <w:rPr>
                <w:rFonts w:hint="eastAsia" w:ascii="宋体" w:hAnsi="宋体" w:eastAsia="宋体" w:cs="宋体"/>
                <w:color w:val="000000"/>
                <w:sz w:val="21"/>
                <w:szCs w:val="21"/>
                <w:highlight w:val="none"/>
                <w:lang w:eastAsia="zh-CN"/>
              </w:rPr>
              <w:t>检测（检验）报告；B.所投产品功能界面截图或【</w:t>
            </w:r>
            <w:r>
              <w:rPr>
                <w:rFonts w:hint="eastAsia" w:ascii="宋体" w:hAnsi="宋体" w:eastAsia="宋体" w:cs="宋体"/>
                <w:color w:val="000000"/>
                <w:sz w:val="21"/>
                <w:szCs w:val="21"/>
                <w:highlight w:val="none"/>
                <w:lang w:val="en-US" w:eastAsia="zh-CN"/>
              </w:rPr>
              <w:t>产品</w:t>
            </w:r>
            <w:r>
              <w:rPr>
                <w:rFonts w:hint="eastAsia" w:ascii="宋体" w:hAnsi="宋体" w:eastAsia="宋体" w:cs="宋体"/>
                <w:color w:val="000000"/>
                <w:sz w:val="21"/>
                <w:szCs w:val="21"/>
                <w:highlight w:val="none"/>
                <w:lang w:eastAsia="zh-CN"/>
              </w:rPr>
              <w:t>官网截图</w:t>
            </w:r>
            <w:r>
              <w:rPr>
                <w:rFonts w:hint="eastAsia" w:ascii="宋体" w:hAnsi="宋体" w:eastAsia="宋体" w:cs="宋体"/>
                <w:color w:val="000000"/>
                <w:sz w:val="21"/>
                <w:szCs w:val="21"/>
                <w:highlight w:val="none"/>
                <w:lang w:val="en-US" w:eastAsia="zh-CN"/>
              </w:rPr>
              <w:t>并</w:t>
            </w:r>
            <w:r>
              <w:rPr>
                <w:rFonts w:hint="eastAsia" w:ascii="宋体" w:hAnsi="宋体" w:eastAsia="宋体" w:cs="宋体"/>
                <w:color w:val="000000"/>
                <w:sz w:val="21"/>
                <w:szCs w:val="21"/>
                <w:highlight w:val="none"/>
                <w:lang w:eastAsia="zh-CN"/>
              </w:rPr>
              <w:t>附查询网址】；C.</w:t>
            </w:r>
            <w:r>
              <w:rPr>
                <w:rFonts w:hint="eastAsia" w:ascii="宋体" w:hAnsi="宋体" w:eastAsia="宋体" w:cs="宋体"/>
                <w:color w:val="000000"/>
                <w:szCs w:val="21"/>
                <w:highlight w:val="none"/>
              </w:rPr>
              <w:t>所投产品</w:t>
            </w:r>
            <w:r>
              <w:rPr>
                <w:rFonts w:hint="eastAsia" w:ascii="宋体" w:hAnsi="宋体" w:eastAsia="宋体" w:cs="宋体"/>
                <w:color w:val="000000"/>
                <w:szCs w:val="21"/>
                <w:highlight w:val="none"/>
                <w:lang w:val="en-US" w:eastAsia="zh-CN"/>
              </w:rPr>
              <w:t>厂家</w:t>
            </w:r>
            <w:r>
              <w:rPr>
                <w:rFonts w:hint="eastAsia" w:ascii="宋体" w:hAnsi="宋体" w:eastAsia="宋体" w:cs="宋体"/>
                <w:color w:val="000000"/>
                <w:szCs w:val="21"/>
                <w:highlight w:val="none"/>
              </w:rPr>
              <w:t>官方公开</w:t>
            </w:r>
            <w:r>
              <w:rPr>
                <w:rFonts w:hint="eastAsia" w:ascii="宋体" w:hAnsi="宋体" w:eastAsia="宋体" w:cs="宋体"/>
                <w:color w:val="000000"/>
                <w:szCs w:val="21"/>
                <w:highlight w:val="none"/>
                <w:lang w:val="en-US" w:eastAsia="zh-CN"/>
              </w:rPr>
              <w:t>的</w:t>
            </w:r>
            <w:r>
              <w:rPr>
                <w:rFonts w:hint="eastAsia" w:ascii="宋体" w:hAnsi="宋体" w:eastAsia="宋体" w:cs="宋体"/>
                <w:color w:val="000000"/>
                <w:szCs w:val="21"/>
                <w:highlight w:val="none"/>
              </w:rPr>
              <w:t>产品彩页（</w:t>
            </w:r>
            <w:r>
              <w:rPr>
                <w:rFonts w:hint="eastAsia" w:ascii="宋体" w:hAnsi="宋体" w:eastAsia="宋体" w:cs="宋体"/>
                <w:color w:val="000000"/>
                <w:szCs w:val="21"/>
                <w:highlight w:val="none"/>
                <w:lang w:val="en-US" w:eastAsia="zh-CN"/>
              </w:rPr>
              <w:t>如厂家</w:t>
            </w:r>
            <w:r>
              <w:rPr>
                <w:rFonts w:hint="eastAsia" w:ascii="宋体" w:hAnsi="宋体" w:eastAsia="宋体" w:cs="宋体"/>
                <w:color w:val="000000"/>
                <w:szCs w:val="21"/>
                <w:highlight w:val="none"/>
              </w:rPr>
              <w:t>宣传册</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产品单页</w:t>
            </w:r>
            <w:r>
              <w:rPr>
                <w:rFonts w:hint="eastAsia" w:ascii="宋体" w:hAnsi="宋体" w:eastAsia="宋体" w:cs="宋体"/>
                <w:color w:val="000000"/>
                <w:szCs w:val="21"/>
                <w:highlight w:val="none"/>
                <w:lang w:val="en-US" w:eastAsia="zh-CN"/>
              </w:rPr>
              <w:t>等</w:t>
            </w:r>
            <w:r>
              <w:rPr>
                <w:rFonts w:hint="eastAsia" w:ascii="宋体" w:hAnsi="宋体" w:eastAsia="宋体" w:cs="宋体"/>
                <w:color w:val="000000"/>
                <w:szCs w:val="21"/>
                <w:highlight w:val="none"/>
              </w:rPr>
              <w:t>）</w:t>
            </w:r>
            <w:r>
              <w:rPr>
                <w:rFonts w:hint="eastAsia" w:ascii="宋体" w:hAnsi="宋体" w:eastAsia="宋体" w:cs="宋体"/>
                <w:color w:val="000000"/>
                <w:sz w:val="21"/>
                <w:szCs w:val="21"/>
                <w:highlight w:val="none"/>
                <w:lang w:eastAsia="zh-CN"/>
              </w:rPr>
              <w:t>。以上证明材料【需</w:t>
            </w:r>
            <w:r>
              <w:rPr>
                <w:rFonts w:hint="eastAsia" w:ascii="宋体" w:hAnsi="宋体" w:eastAsia="宋体" w:cs="宋体"/>
                <w:color w:val="000000"/>
                <w:sz w:val="21"/>
                <w:szCs w:val="21"/>
                <w:highlight w:val="none"/>
                <w:lang w:val="en-US" w:eastAsia="zh-CN"/>
              </w:rPr>
              <w:t>涵盖所有功能点或技术要求</w:t>
            </w:r>
            <w:r>
              <w:rPr>
                <w:rFonts w:hint="eastAsia" w:ascii="宋体" w:hAnsi="宋体" w:eastAsia="宋体" w:cs="宋体"/>
                <w:color w:val="000000"/>
                <w:sz w:val="21"/>
                <w:szCs w:val="21"/>
                <w:highlight w:val="none"/>
                <w:lang w:eastAsia="zh-CN"/>
              </w:rPr>
              <w:t>】加盖</w:t>
            </w:r>
            <w:r>
              <w:rPr>
                <w:rFonts w:hint="eastAsia" w:ascii="宋体" w:hAnsi="宋体" w:cs="宋体"/>
                <w:color w:val="000000"/>
                <w:sz w:val="21"/>
                <w:szCs w:val="21"/>
                <w:highlight w:val="none"/>
                <w:lang w:eastAsia="zh-CN"/>
              </w:rPr>
              <w:t>投标人CA电子公章</w:t>
            </w:r>
            <w:r>
              <w:rPr>
                <w:rFonts w:hint="eastAsia" w:ascii="宋体" w:hAnsi="宋体" w:eastAsia="宋体" w:cs="宋体"/>
                <w:color w:val="000000"/>
                <w:sz w:val="21"/>
                <w:szCs w:val="21"/>
                <w:highlight w:val="none"/>
                <w:lang w:eastAsia="zh-CN"/>
              </w:rPr>
              <w:t>，否则不予认可，</w:t>
            </w:r>
            <w:r>
              <w:rPr>
                <w:rFonts w:hint="eastAsia" w:ascii="宋体" w:hAnsi="宋体" w:cs="宋体"/>
                <w:color w:val="000000"/>
                <w:sz w:val="21"/>
                <w:szCs w:val="21"/>
                <w:highlight w:val="none"/>
                <w:lang w:val="en-US" w:eastAsia="zh-CN"/>
              </w:rPr>
              <w:t>视为负偏离，</w:t>
            </w:r>
            <w:r>
              <w:rPr>
                <w:rFonts w:hint="eastAsia" w:ascii="宋体" w:hAnsi="宋体" w:eastAsia="宋体" w:cs="宋体"/>
                <w:color w:val="000000"/>
                <w:sz w:val="21"/>
                <w:szCs w:val="21"/>
                <w:highlight w:val="none"/>
                <w:lang w:eastAsia="zh-CN"/>
              </w:rPr>
              <w:t>对应项不得分。</w:t>
            </w:r>
          </w:p>
          <w:p w14:paraId="4BFB7933">
            <w:pPr>
              <w:pBdr>
                <w:top w:val="none" w:color="000000" w:sz="0" w:space="0"/>
                <w:left w:val="none" w:color="000000" w:sz="0" w:space="0"/>
                <w:bottom w:val="none" w:color="000000" w:sz="0" w:space="0"/>
                <w:right w:val="none" w:color="000000" w:sz="0" w:space="0"/>
              </w:pBdr>
              <w:jc w:val="left"/>
              <w:rPr>
                <w:rFonts w:hint="eastAsia"/>
                <w:color w:val="000000"/>
                <w:highlight w:val="none"/>
              </w:rPr>
            </w:pPr>
            <w:r>
              <w:rPr>
                <w:rFonts w:hint="eastAsia" w:ascii="宋体" w:hAnsi="宋体" w:eastAsia="宋体" w:cs="宋体"/>
                <w:b w:val="0"/>
                <w:bCs w:val="0"/>
                <w:color w:val="000000"/>
                <w:sz w:val="21"/>
                <w:szCs w:val="21"/>
                <w:highlight w:val="none"/>
                <w:lang w:val="en-US" w:eastAsia="zh-CN" w:bidi="ar-SA"/>
              </w:rPr>
              <w:t>（2）建议技术参数要求相关截图须做显著标识，可采用箭头、标红、下划线等方式将对应参数要求进行标注。</w:t>
            </w:r>
          </w:p>
        </w:tc>
        <w:tc>
          <w:tcPr>
            <w:tcW w:w="876" w:type="dxa"/>
            <w:noWrap/>
            <w:tcMar>
              <w:top w:w="0" w:type="dxa"/>
              <w:left w:w="108" w:type="dxa"/>
              <w:bottom w:w="0" w:type="dxa"/>
              <w:right w:w="108" w:type="dxa"/>
            </w:tcMar>
            <w:vAlign w:val="center"/>
          </w:tcPr>
          <w:p w14:paraId="0D7D294F">
            <w:pPr>
              <w:pBdr>
                <w:top w:val="none" w:color="000000" w:sz="0" w:space="0"/>
                <w:left w:val="none" w:color="000000" w:sz="0" w:space="0"/>
                <w:bottom w:val="none" w:color="000000" w:sz="0" w:space="0"/>
                <w:right w:val="none" w:color="000000" w:sz="0" w:space="0"/>
              </w:pBdr>
              <w:jc w:val="center"/>
              <w:rPr>
                <w:rFonts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25分</w:t>
            </w:r>
          </w:p>
        </w:tc>
      </w:tr>
      <w:tr w14:paraId="31A44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14" w:hRule="atLeast"/>
        </w:trPr>
        <w:tc>
          <w:tcPr>
            <w:tcW w:w="771" w:type="dxa"/>
            <w:noWrap/>
            <w:tcMar>
              <w:top w:w="0" w:type="dxa"/>
              <w:left w:w="108" w:type="dxa"/>
              <w:bottom w:w="0" w:type="dxa"/>
              <w:right w:w="108" w:type="dxa"/>
            </w:tcMar>
            <w:vAlign w:val="center"/>
          </w:tcPr>
          <w:p w14:paraId="4ADE1A80">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000000"/>
                <w:sz w:val="21"/>
                <w:szCs w:val="21"/>
                <w:highlight w:val="none"/>
                <w:lang w:val="en-US" w:eastAsia="zh-CN" w:bidi="ar-SA"/>
              </w:rPr>
            </w:pPr>
            <w:r>
              <w:rPr>
                <w:rFonts w:hint="eastAsia" w:ascii="宋体" w:hAnsi="宋体" w:cs="宋体"/>
                <w:color w:val="000000"/>
                <w:szCs w:val="21"/>
                <w:highlight w:val="none"/>
                <w:lang w:val="en-US" w:eastAsia="zh-CN"/>
              </w:rPr>
              <w:t>2.2</w:t>
            </w:r>
          </w:p>
        </w:tc>
        <w:tc>
          <w:tcPr>
            <w:tcW w:w="1547" w:type="dxa"/>
            <w:noWrap/>
            <w:tcMar>
              <w:top w:w="0" w:type="dxa"/>
              <w:left w:w="108" w:type="dxa"/>
              <w:bottom w:w="0" w:type="dxa"/>
              <w:right w:w="108" w:type="dxa"/>
            </w:tcMar>
            <w:vAlign w:val="center"/>
          </w:tcPr>
          <w:p w14:paraId="0E2019CF">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000000"/>
                <w:sz w:val="21"/>
                <w:szCs w:val="21"/>
                <w:highlight w:val="none"/>
                <w:lang w:val="en-US" w:eastAsia="zh-CN" w:bidi="ar-SA"/>
              </w:rPr>
            </w:pPr>
            <w:r>
              <w:rPr>
                <w:rFonts w:hint="eastAsia" w:ascii="宋体" w:hAnsi="宋体" w:cs="宋体"/>
                <w:color w:val="000000"/>
                <w:szCs w:val="21"/>
                <w:highlight w:val="none"/>
                <w:lang w:val="en-US" w:eastAsia="zh-CN"/>
              </w:rPr>
              <w:t>技术差距分析</w:t>
            </w:r>
          </w:p>
        </w:tc>
        <w:tc>
          <w:tcPr>
            <w:tcW w:w="6126" w:type="dxa"/>
            <w:noWrap/>
            <w:tcMar>
              <w:top w:w="0" w:type="dxa"/>
              <w:left w:w="108" w:type="dxa"/>
              <w:bottom w:w="0" w:type="dxa"/>
              <w:right w:w="108" w:type="dxa"/>
            </w:tcMar>
            <w:vAlign w:val="center"/>
          </w:tcPr>
          <w:p w14:paraId="62DCA8E6">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对照院方需求、《医院安全防范要求》（GB/T31458-2026）要求，按安全防范系统技术要求和电子防范要求分部分项，按照系统、区域详细分析现状与建设达标要求的差距</w:t>
            </w:r>
            <w:r>
              <w:rPr>
                <w:rFonts w:hint="eastAsia" w:ascii="宋体" w:hAnsi="宋体" w:eastAsia="宋体" w:cs="宋体"/>
                <w:color w:val="000000"/>
                <w:sz w:val="21"/>
                <w:szCs w:val="21"/>
                <w:highlight w:val="none"/>
              </w:rPr>
              <w:t>；</w:t>
            </w:r>
          </w:p>
          <w:p w14:paraId="19CC878A">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方案内容科学合理，结构清晰完整，逻辑严谨的得</w:t>
            </w:r>
            <w:r>
              <w:rPr>
                <w:rFonts w:hint="eastAsia" w:ascii="宋体" w:hAnsi="宋体" w:cs="宋体"/>
                <w:color w:val="000000"/>
                <w:sz w:val="21"/>
                <w:szCs w:val="21"/>
                <w:highlight w:val="none"/>
                <w:lang w:val="en-US" w:eastAsia="zh-CN"/>
              </w:rPr>
              <w:t>5</w:t>
            </w:r>
            <w:r>
              <w:rPr>
                <w:rFonts w:hint="eastAsia" w:ascii="宋体" w:hAnsi="宋体" w:eastAsia="宋体" w:cs="宋体"/>
                <w:color w:val="000000"/>
                <w:sz w:val="21"/>
                <w:szCs w:val="21"/>
                <w:highlight w:val="none"/>
              </w:rPr>
              <w:t>分；</w:t>
            </w:r>
          </w:p>
          <w:p w14:paraId="7F9E52F4">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方案内容较科学合理，结构较清晰，无明显问题的得</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rPr>
              <w:t>分；</w:t>
            </w:r>
          </w:p>
          <w:p w14:paraId="1E112D80">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方案内容一般，结构基本完整，具有少量细节不完善的得1分；</w:t>
            </w:r>
          </w:p>
          <w:p w14:paraId="3743AF3A">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rPr>
              <w:t>内容不符合要求，或未提供方案的不得分。</w:t>
            </w:r>
          </w:p>
        </w:tc>
        <w:tc>
          <w:tcPr>
            <w:tcW w:w="876" w:type="dxa"/>
            <w:noWrap/>
            <w:tcMar>
              <w:top w:w="0" w:type="dxa"/>
              <w:left w:w="108" w:type="dxa"/>
              <w:bottom w:w="0" w:type="dxa"/>
              <w:right w:w="108" w:type="dxa"/>
            </w:tcMar>
            <w:vAlign w:val="center"/>
          </w:tcPr>
          <w:p w14:paraId="2B344C84">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000000"/>
                <w:sz w:val="21"/>
                <w:szCs w:val="21"/>
                <w:highlight w:val="none"/>
                <w:lang w:val="en-US" w:eastAsia="zh-CN" w:bidi="ar-SA"/>
              </w:rPr>
            </w:pP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分</w:t>
            </w:r>
          </w:p>
        </w:tc>
      </w:tr>
      <w:tr w14:paraId="27C1E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47" w:hRule="atLeast"/>
        </w:trPr>
        <w:tc>
          <w:tcPr>
            <w:tcW w:w="771" w:type="dxa"/>
            <w:noWrap/>
            <w:tcMar>
              <w:top w:w="0" w:type="dxa"/>
              <w:left w:w="108" w:type="dxa"/>
              <w:bottom w:w="0" w:type="dxa"/>
              <w:right w:w="108" w:type="dxa"/>
            </w:tcMar>
            <w:vAlign w:val="center"/>
          </w:tcPr>
          <w:p w14:paraId="45EA3DEC">
            <w:pPr>
              <w:pBdr>
                <w:top w:val="none" w:color="000000" w:sz="0" w:space="0"/>
                <w:left w:val="none" w:color="000000" w:sz="0" w:space="0"/>
                <w:bottom w:val="none" w:color="000000" w:sz="0" w:space="0"/>
                <w:right w:val="none" w:color="000000" w:sz="0" w:space="0"/>
              </w:pBdr>
              <w:jc w:val="center"/>
              <w:rPr>
                <w:rFonts w:ascii="宋体" w:hAnsi="宋体" w:eastAsia="宋体" w:cs="宋体"/>
                <w:color w:val="000000"/>
                <w:sz w:val="21"/>
                <w:szCs w:val="21"/>
                <w:highlight w:val="none"/>
                <w:lang w:val="en-US" w:eastAsia="zh-CN" w:bidi="ar-SA"/>
              </w:rPr>
            </w:pPr>
            <w:r>
              <w:rPr>
                <w:rFonts w:hint="eastAsia" w:ascii="宋体" w:hAnsi="宋体" w:cs="宋体"/>
                <w:color w:val="000000"/>
                <w:szCs w:val="21"/>
                <w:highlight w:val="none"/>
                <w:lang w:val="en-US" w:eastAsia="zh-CN"/>
              </w:rPr>
              <w:t>2.3</w:t>
            </w:r>
          </w:p>
        </w:tc>
        <w:tc>
          <w:tcPr>
            <w:tcW w:w="1547" w:type="dxa"/>
            <w:noWrap/>
            <w:tcMar>
              <w:top w:w="0" w:type="dxa"/>
              <w:left w:w="108" w:type="dxa"/>
              <w:bottom w:w="0" w:type="dxa"/>
              <w:right w:w="108" w:type="dxa"/>
            </w:tcMar>
            <w:vAlign w:val="center"/>
          </w:tcPr>
          <w:p w14:paraId="0CB6E126">
            <w:pPr>
              <w:pBdr>
                <w:top w:val="none" w:color="000000" w:sz="0" w:space="0"/>
                <w:left w:val="none" w:color="000000" w:sz="0" w:space="0"/>
                <w:bottom w:val="none" w:color="000000" w:sz="0" w:space="0"/>
                <w:right w:val="none" w:color="000000" w:sz="0" w:space="0"/>
              </w:pBdr>
              <w:jc w:val="center"/>
              <w:rPr>
                <w:rFonts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利旧方案</w:t>
            </w:r>
          </w:p>
        </w:tc>
        <w:tc>
          <w:tcPr>
            <w:tcW w:w="6126" w:type="dxa"/>
            <w:noWrap/>
            <w:tcMar>
              <w:top w:w="0" w:type="dxa"/>
              <w:left w:w="108" w:type="dxa"/>
              <w:bottom w:w="0" w:type="dxa"/>
              <w:right w:w="108" w:type="dxa"/>
            </w:tcMar>
            <w:vAlign w:val="center"/>
          </w:tcPr>
          <w:p w14:paraId="2960ADCC">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lang w:eastAsia="zh-CN"/>
              </w:rPr>
            </w:pPr>
            <w:r>
              <w:rPr>
                <w:rFonts w:hint="eastAsia" w:ascii="宋体" w:hAnsi="宋体" w:cs="宋体"/>
                <w:b w:val="0"/>
                <w:bCs w:val="0"/>
                <w:color w:val="000000"/>
                <w:sz w:val="21"/>
                <w:szCs w:val="21"/>
                <w:highlight w:val="none"/>
                <w:lang w:val="en-US" w:eastAsia="zh-CN"/>
              </w:rPr>
              <w:t>投标人</w:t>
            </w:r>
            <w:r>
              <w:rPr>
                <w:rFonts w:hint="eastAsia" w:ascii="宋体" w:hAnsi="宋体" w:cs="宋体"/>
                <w:b w:val="0"/>
                <w:bCs w:val="0"/>
                <w:color w:val="000000"/>
                <w:sz w:val="21"/>
                <w:szCs w:val="21"/>
                <w:highlight w:val="none"/>
                <w:lang w:eastAsia="zh-CN"/>
              </w:rPr>
              <w:t>出具全面、完整的废旧线路与设备拆除、利旧方案，根据利旧设备的疲劳程度，专业分析设备利旧的可行性，提出利旧解决方案</w:t>
            </w:r>
            <w:r>
              <w:rPr>
                <w:rFonts w:hint="eastAsia" w:ascii="宋体" w:hAnsi="宋体" w:eastAsia="宋体" w:cs="宋体"/>
                <w:color w:val="000000"/>
                <w:sz w:val="21"/>
                <w:szCs w:val="21"/>
                <w:highlight w:val="none"/>
              </w:rPr>
              <w:t>；</w:t>
            </w:r>
          </w:p>
          <w:p w14:paraId="3FEA7B7E">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方案内容科学合理，结构清晰完整，逻辑严谨的得</w:t>
            </w:r>
            <w:r>
              <w:rPr>
                <w:rFonts w:hint="eastAsia" w:ascii="宋体" w:hAnsi="宋体" w:cs="宋体"/>
                <w:color w:val="000000"/>
                <w:sz w:val="21"/>
                <w:szCs w:val="21"/>
                <w:highlight w:val="none"/>
                <w:lang w:val="en-US" w:eastAsia="zh-CN"/>
              </w:rPr>
              <w:t>5</w:t>
            </w:r>
            <w:r>
              <w:rPr>
                <w:rFonts w:hint="eastAsia" w:ascii="宋体" w:hAnsi="宋体" w:eastAsia="宋体" w:cs="宋体"/>
                <w:color w:val="000000"/>
                <w:sz w:val="21"/>
                <w:szCs w:val="21"/>
                <w:highlight w:val="none"/>
              </w:rPr>
              <w:t>分；</w:t>
            </w:r>
          </w:p>
          <w:p w14:paraId="52F47A19">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方案内容较科学合理，结构较清晰，无明显问题的得</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rPr>
              <w:t>分；</w:t>
            </w:r>
          </w:p>
          <w:p w14:paraId="52080D24">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方案内容一般，结构基本完整，具有少量细节不完善的得1分；</w:t>
            </w:r>
          </w:p>
          <w:p w14:paraId="4C3D9B52">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内容不符合要求，或未提供方案的不得分。</w:t>
            </w:r>
          </w:p>
        </w:tc>
        <w:tc>
          <w:tcPr>
            <w:tcW w:w="876" w:type="dxa"/>
            <w:noWrap/>
            <w:tcMar>
              <w:top w:w="0" w:type="dxa"/>
              <w:left w:w="108" w:type="dxa"/>
              <w:bottom w:w="0" w:type="dxa"/>
              <w:right w:w="108" w:type="dxa"/>
            </w:tcMar>
            <w:vAlign w:val="center"/>
          </w:tcPr>
          <w:p w14:paraId="31AEB9F2">
            <w:pPr>
              <w:pBdr>
                <w:top w:val="none" w:color="000000" w:sz="0" w:space="0"/>
                <w:left w:val="none" w:color="000000" w:sz="0" w:space="0"/>
                <w:bottom w:val="none" w:color="000000" w:sz="0" w:space="0"/>
                <w:right w:val="none" w:color="000000" w:sz="0" w:space="0"/>
              </w:pBdr>
              <w:jc w:val="center"/>
              <w:rPr>
                <w:rFonts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5分</w:t>
            </w:r>
          </w:p>
        </w:tc>
      </w:tr>
      <w:tr w14:paraId="773F5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2" w:hRule="atLeast"/>
        </w:trPr>
        <w:tc>
          <w:tcPr>
            <w:tcW w:w="771" w:type="dxa"/>
            <w:noWrap/>
            <w:tcMar>
              <w:top w:w="0" w:type="dxa"/>
              <w:left w:w="108" w:type="dxa"/>
              <w:bottom w:w="0" w:type="dxa"/>
              <w:right w:w="108" w:type="dxa"/>
            </w:tcMar>
            <w:vAlign w:val="center"/>
          </w:tcPr>
          <w:p w14:paraId="2BEC9454">
            <w:pPr>
              <w:pBdr>
                <w:top w:val="none" w:color="000000" w:sz="0" w:space="0"/>
                <w:left w:val="none" w:color="000000" w:sz="0" w:space="0"/>
                <w:bottom w:val="none" w:color="000000" w:sz="0" w:space="0"/>
                <w:right w:val="none" w:color="000000" w:sz="0" w:space="0"/>
              </w:pBdr>
              <w:jc w:val="center"/>
              <w:rPr>
                <w:rFonts w:ascii="宋体" w:hAnsi="宋体" w:eastAsia="宋体" w:cs="宋体"/>
                <w:color w:val="000000"/>
                <w:sz w:val="21"/>
                <w:szCs w:val="21"/>
                <w:highlight w:val="none"/>
                <w:lang w:val="en-US" w:eastAsia="zh-CN" w:bidi="ar-SA"/>
              </w:rPr>
            </w:pPr>
            <w:r>
              <w:rPr>
                <w:rFonts w:hint="eastAsia" w:ascii="宋体" w:hAnsi="宋体" w:cs="宋体"/>
                <w:color w:val="000000"/>
                <w:szCs w:val="21"/>
                <w:highlight w:val="none"/>
                <w:lang w:val="en-US" w:eastAsia="zh-CN"/>
              </w:rPr>
              <w:t>2.4</w:t>
            </w:r>
          </w:p>
        </w:tc>
        <w:tc>
          <w:tcPr>
            <w:tcW w:w="1547" w:type="dxa"/>
            <w:noWrap/>
            <w:tcMar>
              <w:top w:w="0" w:type="dxa"/>
              <w:left w:w="108" w:type="dxa"/>
              <w:bottom w:w="0" w:type="dxa"/>
              <w:right w:w="108" w:type="dxa"/>
            </w:tcMar>
            <w:vAlign w:val="center"/>
          </w:tcPr>
          <w:p w14:paraId="581D85C8">
            <w:pPr>
              <w:pBdr>
                <w:top w:val="none" w:color="000000" w:sz="0" w:space="0"/>
                <w:left w:val="none" w:color="000000" w:sz="0" w:space="0"/>
                <w:bottom w:val="none" w:color="000000" w:sz="0" w:space="0"/>
                <w:right w:val="none" w:color="000000" w:sz="0" w:space="0"/>
              </w:pBdr>
              <w:jc w:val="center"/>
              <w:rPr>
                <w:rFonts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施工部署</w:t>
            </w:r>
          </w:p>
        </w:tc>
        <w:tc>
          <w:tcPr>
            <w:tcW w:w="6126" w:type="dxa"/>
            <w:noWrap/>
            <w:tcMar>
              <w:top w:w="0" w:type="dxa"/>
              <w:left w:w="108" w:type="dxa"/>
              <w:bottom w:w="0" w:type="dxa"/>
              <w:right w:w="108" w:type="dxa"/>
            </w:tcMar>
            <w:vAlign w:val="center"/>
          </w:tcPr>
          <w:p w14:paraId="6CBE6A9D">
            <w:pPr>
              <w:pBdr>
                <w:top w:val="none" w:color="000000" w:sz="0" w:space="0"/>
                <w:left w:val="none" w:color="000000" w:sz="0" w:space="0"/>
                <w:bottom w:val="none" w:color="000000" w:sz="0" w:space="0"/>
                <w:right w:val="none" w:color="000000" w:sz="0" w:space="0"/>
              </w:pBdr>
              <w:jc w:val="left"/>
              <w:rPr>
                <w:rFonts w:hint="eastAsia" w:ascii="宋体" w:hAnsi="宋体" w:cs="宋体"/>
                <w:bCs/>
                <w:color w:val="000000"/>
                <w:szCs w:val="21"/>
                <w:highlight w:val="none"/>
                <w:lang w:bidi="zh-CN"/>
              </w:rPr>
            </w:pPr>
            <w:r>
              <w:rPr>
                <w:rFonts w:hint="eastAsia" w:ascii="宋体" w:hAnsi="宋体" w:cs="宋体"/>
                <w:bCs/>
                <w:color w:val="000000"/>
                <w:szCs w:val="21"/>
                <w:highlight w:val="none"/>
                <w:lang w:bidi="zh-CN"/>
              </w:rPr>
              <w:t>施工部署合理，针对本工程特点有针对性措施，主要分项工程的安装等；</w:t>
            </w:r>
          </w:p>
          <w:p w14:paraId="1E2E9E2F">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方案内容科学合理，结构清晰完整，逻辑严谨的得</w:t>
            </w:r>
            <w:r>
              <w:rPr>
                <w:rFonts w:hint="eastAsia" w:ascii="宋体" w:hAnsi="宋体" w:cs="宋体"/>
                <w:color w:val="000000"/>
                <w:szCs w:val="21"/>
                <w:highlight w:val="none"/>
                <w:lang w:val="en-US" w:eastAsia="zh-CN"/>
              </w:rPr>
              <w:t>5</w:t>
            </w:r>
            <w:r>
              <w:rPr>
                <w:rFonts w:hint="eastAsia" w:ascii="宋体" w:hAnsi="宋体" w:eastAsia="宋体" w:cs="宋体"/>
                <w:color w:val="000000"/>
                <w:szCs w:val="21"/>
                <w:highlight w:val="none"/>
              </w:rPr>
              <w:t>分；</w:t>
            </w:r>
          </w:p>
          <w:p w14:paraId="40CA5AFE">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方案内容较科学合理，结构较清晰，无明显问题的得</w:t>
            </w:r>
            <w:r>
              <w:rPr>
                <w:rFonts w:hint="eastAsia" w:ascii="宋体" w:hAnsi="宋体" w:cs="宋体"/>
                <w:color w:val="000000"/>
                <w:szCs w:val="21"/>
                <w:highlight w:val="none"/>
                <w:lang w:val="en-US" w:eastAsia="zh-CN"/>
              </w:rPr>
              <w:t>3</w:t>
            </w:r>
            <w:r>
              <w:rPr>
                <w:rFonts w:hint="eastAsia" w:ascii="宋体" w:hAnsi="宋体" w:eastAsia="宋体" w:cs="宋体"/>
                <w:color w:val="000000"/>
                <w:szCs w:val="21"/>
                <w:highlight w:val="none"/>
              </w:rPr>
              <w:t>分；</w:t>
            </w:r>
          </w:p>
          <w:p w14:paraId="369F981E">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方案内容一般，结构基本完整，具有少量细节不完善的得1分；</w:t>
            </w:r>
          </w:p>
          <w:p w14:paraId="02922402">
            <w:pPr>
              <w:pBdr>
                <w:top w:val="none" w:color="000000" w:sz="0" w:space="0"/>
                <w:left w:val="none" w:color="000000" w:sz="0" w:space="0"/>
                <w:bottom w:val="none" w:color="000000" w:sz="0" w:space="0"/>
                <w:right w:val="none" w:color="000000" w:sz="0" w:space="0"/>
              </w:pBdr>
              <w:jc w:val="left"/>
              <w:rPr>
                <w:rFonts w:hint="eastAsia" w:ascii="宋体" w:hAnsi="宋体" w:cs="宋体"/>
                <w:bCs/>
                <w:color w:val="000000"/>
                <w:szCs w:val="21"/>
                <w:highlight w:val="none"/>
                <w:lang w:bidi="zh-CN"/>
              </w:rPr>
            </w:pPr>
            <w:r>
              <w:rPr>
                <w:rFonts w:hint="eastAsia" w:ascii="宋体" w:hAnsi="宋体" w:eastAsia="宋体" w:cs="宋体"/>
                <w:color w:val="000000"/>
                <w:szCs w:val="21"/>
                <w:highlight w:val="none"/>
              </w:rPr>
              <w:t>内容不符合要求，或未提供方案的不得分。</w:t>
            </w:r>
          </w:p>
        </w:tc>
        <w:tc>
          <w:tcPr>
            <w:tcW w:w="876" w:type="dxa"/>
            <w:noWrap/>
            <w:tcMar>
              <w:top w:w="0" w:type="dxa"/>
              <w:left w:w="108" w:type="dxa"/>
              <w:bottom w:w="0" w:type="dxa"/>
              <w:right w:w="108" w:type="dxa"/>
            </w:tcMar>
            <w:vAlign w:val="center"/>
          </w:tcPr>
          <w:p w14:paraId="317856BF">
            <w:pPr>
              <w:pBdr>
                <w:top w:val="none" w:color="000000" w:sz="0" w:space="0"/>
                <w:left w:val="none" w:color="000000" w:sz="0" w:space="0"/>
                <w:bottom w:val="none" w:color="000000" w:sz="0" w:space="0"/>
                <w:right w:val="none" w:color="000000" w:sz="0" w:space="0"/>
              </w:pBdr>
              <w:jc w:val="center"/>
              <w:rPr>
                <w:rFonts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5分</w:t>
            </w:r>
          </w:p>
        </w:tc>
      </w:tr>
      <w:tr w14:paraId="757B1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5" w:hRule="atLeast"/>
        </w:trPr>
        <w:tc>
          <w:tcPr>
            <w:tcW w:w="771" w:type="dxa"/>
            <w:noWrap/>
            <w:tcMar>
              <w:top w:w="0" w:type="dxa"/>
              <w:left w:w="108" w:type="dxa"/>
              <w:bottom w:w="0" w:type="dxa"/>
              <w:right w:w="108" w:type="dxa"/>
            </w:tcMar>
            <w:vAlign w:val="center"/>
          </w:tcPr>
          <w:p w14:paraId="79271E2C">
            <w:pPr>
              <w:pBdr>
                <w:top w:val="none" w:color="000000" w:sz="0" w:space="0"/>
                <w:left w:val="none" w:color="000000" w:sz="0" w:space="0"/>
                <w:bottom w:val="none" w:color="000000" w:sz="0" w:space="0"/>
                <w:right w:val="none" w:color="000000" w:sz="0" w:space="0"/>
              </w:pBdr>
              <w:jc w:val="center"/>
              <w:rPr>
                <w:rFonts w:ascii="宋体" w:hAnsi="宋体" w:eastAsia="宋体" w:cs="宋体"/>
                <w:color w:val="000000"/>
                <w:sz w:val="21"/>
                <w:szCs w:val="21"/>
                <w:highlight w:val="none"/>
                <w:lang w:val="en-US" w:eastAsia="zh-CN" w:bidi="ar-SA"/>
              </w:rPr>
            </w:pPr>
            <w:r>
              <w:rPr>
                <w:rFonts w:hint="eastAsia" w:ascii="宋体" w:hAnsi="宋体" w:cs="宋体"/>
                <w:color w:val="000000"/>
                <w:szCs w:val="21"/>
                <w:highlight w:val="none"/>
                <w:lang w:val="en-US" w:eastAsia="zh-CN"/>
              </w:rPr>
              <w:t>2.5</w:t>
            </w:r>
          </w:p>
        </w:tc>
        <w:tc>
          <w:tcPr>
            <w:tcW w:w="1547" w:type="dxa"/>
            <w:noWrap/>
            <w:tcMar>
              <w:top w:w="0" w:type="dxa"/>
              <w:left w:w="108" w:type="dxa"/>
              <w:bottom w:w="0" w:type="dxa"/>
              <w:right w:w="108" w:type="dxa"/>
            </w:tcMar>
            <w:vAlign w:val="center"/>
          </w:tcPr>
          <w:p w14:paraId="610E0C0D">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质量安全保障方案</w:t>
            </w:r>
          </w:p>
        </w:tc>
        <w:tc>
          <w:tcPr>
            <w:tcW w:w="6126" w:type="dxa"/>
            <w:noWrap/>
            <w:tcMar>
              <w:top w:w="0" w:type="dxa"/>
              <w:left w:w="108" w:type="dxa"/>
              <w:bottom w:w="0" w:type="dxa"/>
              <w:right w:w="108" w:type="dxa"/>
            </w:tcMar>
            <w:vAlign w:val="center"/>
          </w:tcPr>
          <w:p w14:paraId="189357BF">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方案内容科学合理，结构清晰完整，逻辑严谨的得</w:t>
            </w:r>
            <w:r>
              <w:rPr>
                <w:rFonts w:hint="eastAsia" w:ascii="宋体" w:hAnsi="宋体" w:cs="宋体"/>
                <w:color w:val="000000"/>
                <w:szCs w:val="21"/>
                <w:highlight w:val="none"/>
                <w:lang w:val="en-US" w:eastAsia="zh-CN"/>
              </w:rPr>
              <w:t>5</w:t>
            </w:r>
            <w:r>
              <w:rPr>
                <w:rFonts w:hint="eastAsia" w:ascii="宋体" w:hAnsi="宋体" w:eastAsia="宋体" w:cs="宋体"/>
                <w:color w:val="000000"/>
                <w:szCs w:val="21"/>
                <w:highlight w:val="none"/>
              </w:rPr>
              <w:t>分；</w:t>
            </w:r>
          </w:p>
          <w:p w14:paraId="296A0E1F">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方案内容较科学合理，结构较清晰，无明显问题的得</w:t>
            </w:r>
            <w:r>
              <w:rPr>
                <w:rFonts w:hint="eastAsia" w:ascii="宋体" w:hAnsi="宋体" w:cs="宋体"/>
                <w:color w:val="000000"/>
                <w:szCs w:val="21"/>
                <w:highlight w:val="none"/>
                <w:lang w:val="en-US" w:eastAsia="zh-CN"/>
              </w:rPr>
              <w:t>3</w:t>
            </w:r>
            <w:r>
              <w:rPr>
                <w:rFonts w:hint="eastAsia" w:ascii="宋体" w:hAnsi="宋体" w:eastAsia="宋体" w:cs="宋体"/>
                <w:color w:val="000000"/>
                <w:szCs w:val="21"/>
                <w:highlight w:val="none"/>
              </w:rPr>
              <w:t>分；</w:t>
            </w:r>
          </w:p>
          <w:p w14:paraId="3CC6ADBD">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方案内容一般，结构基本完整，具有少量细节不完善的得1分；</w:t>
            </w:r>
          </w:p>
          <w:p w14:paraId="0026A2B5">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内容不符合要求，或未提供方案的不得分。</w:t>
            </w:r>
          </w:p>
        </w:tc>
        <w:tc>
          <w:tcPr>
            <w:tcW w:w="876" w:type="dxa"/>
            <w:noWrap/>
            <w:tcMar>
              <w:top w:w="0" w:type="dxa"/>
              <w:left w:w="108" w:type="dxa"/>
              <w:bottom w:w="0" w:type="dxa"/>
              <w:right w:w="108" w:type="dxa"/>
            </w:tcMar>
            <w:vAlign w:val="center"/>
          </w:tcPr>
          <w:p w14:paraId="197AB129">
            <w:pPr>
              <w:pBdr>
                <w:top w:val="none" w:color="000000" w:sz="0" w:space="0"/>
                <w:left w:val="none" w:color="000000" w:sz="0" w:space="0"/>
                <w:bottom w:val="none" w:color="000000" w:sz="0" w:space="0"/>
                <w:right w:val="none" w:color="000000" w:sz="0" w:space="0"/>
              </w:pBdr>
              <w:jc w:val="center"/>
              <w:rPr>
                <w:rFonts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5分</w:t>
            </w:r>
          </w:p>
        </w:tc>
      </w:tr>
      <w:tr w14:paraId="61132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771" w:type="dxa"/>
            <w:noWrap/>
            <w:tcMar>
              <w:top w:w="0" w:type="dxa"/>
              <w:left w:w="108" w:type="dxa"/>
              <w:bottom w:w="0" w:type="dxa"/>
              <w:right w:w="108" w:type="dxa"/>
            </w:tcMar>
            <w:vAlign w:val="center"/>
          </w:tcPr>
          <w:p w14:paraId="1215897A">
            <w:pPr>
              <w:pBdr>
                <w:top w:val="none" w:color="000000" w:sz="0" w:space="0"/>
                <w:left w:val="none" w:color="000000" w:sz="0" w:space="0"/>
                <w:bottom w:val="none" w:color="000000" w:sz="0" w:space="0"/>
                <w:right w:val="none" w:color="000000" w:sz="0" w:space="0"/>
              </w:pBdr>
              <w:jc w:val="center"/>
              <w:rPr>
                <w:rFonts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2.6</w:t>
            </w:r>
          </w:p>
        </w:tc>
        <w:tc>
          <w:tcPr>
            <w:tcW w:w="1547" w:type="dxa"/>
            <w:noWrap/>
            <w:tcMar>
              <w:top w:w="0" w:type="dxa"/>
              <w:left w:w="108" w:type="dxa"/>
              <w:bottom w:w="0" w:type="dxa"/>
              <w:right w:w="108" w:type="dxa"/>
            </w:tcMar>
            <w:vAlign w:val="center"/>
          </w:tcPr>
          <w:p w14:paraId="0B873D1C">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不影响常态化工作措施</w:t>
            </w:r>
          </w:p>
        </w:tc>
        <w:tc>
          <w:tcPr>
            <w:tcW w:w="6126" w:type="dxa"/>
            <w:noWrap/>
            <w:tcMar>
              <w:top w:w="0" w:type="dxa"/>
              <w:left w:w="108" w:type="dxa"/>
              <w:bottom w:w="0" w:type="dxa"/>
              <w:right w:w="108" w:type="dxa"/>
            </w:tcMar>
            <w:vAlign w:val="center"/>
          </w:tcPr>
          <w:p w14:paraId="5D8348B3">
            <w:pPr>
              <w:pBdr>
                <w:top w:val="none" w:color="000000" w:sz="0" w:space="0"/>
                <w:left w:val="none" w:color="000000" w:sz="0" w:space="0"/>
                <w:bottom w:val="none" w:color="000000" w:sz="0" w:space="0"/>
                <w:right w:val="none" w:color="000000" w:sz="0" w:space="0"/>
              </w:pBdr>
              <w:jc w:val="left"/>
              <w:rPr>
                <w:rFonts w:hint="eastAsia" w:ascii="宋体" w:hAnsi="宋体" w:cs="宋体"/>
                <w:bCs/>
                <w:color w:val="000000"/>
                <w:szCs w:val="21"/>
                <w:highlight w:val="none"/>
                <w:lang w:bidi="zh-CN"/>
              </w:rPr>
            </w:pPr>
            <w:r>
              <w:rPr>
                <w:rFonts w:hint="eastAsia" w:ascii="宋体" w:hAnsi="宋体" w:cs="宋体"/>
                <w:bCs/>
                <w:color w:val="000000"/>
                <w:szCs w:val="21"/>
                <w:highlight w:val="none"/>
                <w:lang w:bidi="zh-CN"/>
              </w:rPr>
              <w:t>因项目实施过程中不能影响医院正常的医疗工作，须确保招标人东西院区内安防系统正常运行，提供过相关新旧监控系统的切换、过渡等预案，确保实施过程中招标人所属院区内监控可正常使用；</w:t>
            </w:r>
          </w:p>
          <w:p w14:paraId="12100441">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方案内容科学合理，结构清晰完整，逻辑严谨的得</w:t>
            </w:r>
            <w:r>
              <w:rPr>
                <w:rFonts w:hint="eastAsia" w:ascii="宋体" w:hAnsi="宋体" w:cs="宋体"/>
                <w:color w:val="000000"/>
                <w:szCs w:val="21"/>
                <w:highlight w:val="none"/>
                <w:lang w:val="en-US" w:eastAsia="zh-CN"/>
              </w:rPr>
              <w:t>5</w:t>
            </w:r>
            <w:r>
              <w:rPr>
                <w:rFonts w:hint="eastAsia" w:ascii="宋体" w:hAnsi="宋体" w:eastAsia="宋体" w:cs="宋体"/>
                <w:color w:val="000000"/>
                <w:szCs w:val="21"/>
                <w:highlight w:val="none"/>
              </w:rPr>
              <w:t>分；</w:t>
            </w:r>
          </w:p>
          <w:p w14:paraId="0C0C33E7">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方案内容较科学合理，结构较清晰，无明显问题的得</w:t>
            </w:r>
            <w:r>
              <w:rPr>
                <w:rFonts w:hint="eastAsia" w:ascii="宋体" w:hAnsi="宋体" w:cs="宋体"/>
                <w:color w:val="000000"/>
                <w:szCs w:val="21"/>
                <w:highlight w:val="none"/>
                <w:lang w:val="en-US" w:eastAsia="zh-CN"/>
              </w:rPr>
              <w:t>3</w:t>
            </w:r>
            <w:r>
              <w:rPr>
                <w:rFonts w:hint="eastAsia" w:ascii="宋体" w:hAnsi="宋体" w:eastAsia="宋体" w:cs="宋体"/>
                <w:color w:val="000000"/>
                <w:szCs w:val="21"/>
                <w:highlight w:val="none"/>
              </w:rPr>
              <w:t>分；</w:t>
            </w:r>
          </w:p>
          <w:p w14:paraId="2011039A">
            <w:pPr>
              <w:pBdr>
                <w:top w:val="none" w:color="000000" w:sz="0" w:space="0"/>
                <w:left w:val="none" w:color="000000" w:sz="0" w:space="0"/>
                <w:bottom w:val="none" w:color="000000" w:sz="0" w:space="0"/>
                <w:right w:val="none" w:color="000000" w:sz="0" w:space="0"/>
              </w:pBdr>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方案内容一般，结构基本完整，具有少量细节不完善的得1分；</w:t>
            </w:r>
          </w:p>
          <w:p w14:paraId="6BD5C28D">
            <w:pPr>
              <w:pBdr>
                <w:top w:val="none" w:color="000000" w:sz="0" w:space="0"/>
                <w:left w:val="none" w:color="000000" w:sz="0" w:space="0"/>
                <w:bottom w:val="none" w:color="000000" w:sz="0" w:space="0"/>
                <w:right w:val="none" w:color="000000" w:sz="0" w:space="0"/>
              </w:pBdr>
              <w:jc w:val="left"/>
              <w:rPr>
                <w:rFonts w:hint="eastAsia" w:ascii="宋体" w:hAnsi="宋体" w:cs="宋体"/>
                <w:bCs/>
                <w:color w:val="000000"/>
                <w:szCs w:val="21"/>
                <w:highlight w:val="none"/>
                <w:lang w:bidi="zh-CN"/>
              </w:rPr>
            </w:pPr>
            <w:r>
              <w:rPr>
                <w:rFonts w:hint="eastAsia" w:ascii="宋体" w:hAnsi="宋体" w:eastAsia="宋体" w:cs="宋体"/>
                <w:color w:val="000000"/>
                <w:szCs w:val="21"/>
                <w:highlight w:val="none"/>
              </w:rPr>
              <w:t>内容不符合要求，或未提供方案的不得分。</w:t>
            </w:r>
          </w:p>
        </w:tc>
        <w:tc>
          <w:tcPr>
            <w:tcW w:w="876" w:type="dxa"/>
            <w:noWrap/>
            <w:tcMar>
              <w:top w:w="0" w:type="dxa"/>
              <w:left w:w="108" w:type="dxa"/>
              <w:bottom w:w="0" w:type="dxa"/>
              <w:right w:w="108" w:type="dxa"/>
            </w:tcMar>
            <w:vAlign w:val="center"/>
          </w:tcPr>
          <w:p w14:paraId="217EB3F0">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5分</w:t>
            </w:r>
          </w:p>
        </w:tc>
      </w:tr>
      <w:tr w14:paraId="3DC03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trPr>
        <w:tc>
          <w:tcPr>
            <w:tcW w:w="771" w:type="dxa"/>
            <w:noWrap/>
            <w:tcMar>
              <w:top w:w="0" w:type="dxa"/>
              <w:left w:w="108" w:type="dxa"/>
              <w:bottom w:w="0" w:type="dxa"/>
              <w:right w:w="108" w:type="dxa"/>
            </w:tcMar>
            <w:vAlign w:val="center"/>
          </w:tcPr>
          <w:p w14:paraId="037EDBEE">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2.</w:t>
            </w:r>
            <w:r>
              <w:rPr>
                <w:rFonts w:hint="eastAsia" w:ascii="宋体" w:hAnsi="宋体" w:cs="宋体"/>
                <w:color w:val="000000"/>
                <w:szCs w:val="21"/>
                <w:highlight w:val="none"/>
                <w:lang w:val="en-US" w:eastAsia="zh-CN"/>
              </w:rPr>
              <w:t>7</w:t>
            </w:r>
          </w:p>
        </w:tc>
        <w:tc>
          <w:tcPr>
            <w:tcW w:w="1547" w:type="dxa"/>
            <w:noWrap/>
            <w:tcMar>
              <w:top w:w="0" w:type="dxa"/>
              <w:left w:w="108" w:type="dxa"/>
              <w:bottom w:w="0" w:type="dxa"/>
              <w:right w:w="108" w:type="dxa"/>
            </w:tcMar>
            <w:vAlign w:val="center"/>
          </w:tcPr>
          <w:p w14:paraId="2DBBBF11">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售后服务方案</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含培训方案</w:t>
            </w:r>
            <w:r>
              <w:rPr>
                <w:rFonts w:hint="eastAsia" w:ascii="宋体" w:hAnsi="宋体" w:cs="宋体"/>
                <w:color w:val="000000"/>
                <w:szCs w:val="21"/>
                <w:highlight w:val="none"/>
                <w:lang w:eastAsia="zh-CN"/>
              </w:rPr>
              <w:t>）</w:t>
            </w:r>
          </w:p>
        </w:tc>
        <w:tc>
          <w:tcPr>
            <w:tcW w:w="6126" w:type="dxa"/>
            <w:noWrap/>
            <w:tcMar>
              <w:top w:w="0" w:type="dxa"/>
              <w:left w:w="108" w:type="dxa"/>
              <w:bottom w:w="0" w:type="dxa"/>
              <w:right w:w="108" w:type="dxa"/>
            </w:tcMar>
            <w:vAlign w:val="center"/>
          </w:tcPr>
          <w:p w14:paraId="2C9A24E9">
            <w:pPr>
              <w:pBdr>
                <w:top w:val="none" w:color="000000" w:sz="0" w:space="0"/>
                <w:left w:val="none" w:color="000000" w:sz="0" w:space="0"/>
                <w:bottom w:val="none" w:color="000000" w:sz="0" w:space="0"/>
                <w:right w:val="none" w:color="000000" w:sz="0" w:space="0"/>
              </w:pBdr>
              <w:jc w:val="left"/>
              <w:rPr>
                <w:rFonts w:hint="eastAsia" w:ascii="宋体" w:hAnsi="宋体" w:cs="宋体"/>
                <w:color w:val="000000"/>
                <w:szCs w:val="21"/>
                <w:highlight w:val="none"/>
              </w:rPr>
            </w:pPr>
            <w:r>
              <w:rPr>
                <w:rFonts w:hint="eastAsia" w:ascii="宋体" w:hAnsi="宋体" w:cs="宋体"/>
                <w:color w:val="000000"/>
                <w:szCs w:val="21"/>
                <w:highlight w:val="none"/>
              </w:rPr>
              <w:t>方案内容科学合理，结构清晰完整，逻辑严谨的得</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分；</w:t>
            </w:r>
          </w:p>
          <w:p w14:paraId="18890930">
            <w:pPr>
              <w:pBdr>
                <w:top w:val="none" w:color="000000" w:sz="0" w:space="0"/>
                <w:left w:val="none" w:color="000000" w:sz="0" w:space="0"/>
                <w:bottom w:val="none" w:color="000000" w:sz="0" w:space="0"/>
                <w:right w:val="none" w:color="000000" w:sz="0" w:space="0"/>
              </w:pBdr>
              <w:jc w:val="left"/>
              <w:rPr>
                <w:rFonts w:hint="eastAsia" w:ascii="宋体" w:hAnsi="宋体" w:cs="宋体"/>
                <w:color w:val="000000"/>
                <w:szCs w:val="21"/>
                <w:highlight w:val="none"/>
              </w:rPr>
            </w:pPr>
            <w:r>
              <w:rPr>
                <w:rFonts w:hint="eastAsia" w:ascii="宋体" w:hAnsi="宋体" w:cs="宋体"/>
                <w:color w:val="000000"/>
                <w:szCs w:val="21"/>
                <w:highlight w:val="none"/>
              </w:rPr>
              <w:t>方案内容较科学合理，结构较清晰，无明显问题的得</w:t>
            </w: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分；</w:t>
            </w:r>
          </w:p>
          <w:p w14:paraId="7DB1F0F4">
            <w:pPr>
              <w:pBdr>
                <w:top w:val="none" w:color="000000" w:sz="0" w:space="0"/>
                <w:left w:val="none" w:color="000000" w:sz="0" w:space="0"/>
                <w:bottom w:val="none" w:color="000000" w:sz="0" w:space="0"/>
                <w:right w:val="none" w:color="000000" w:sz="0" w:space="0"/>
              </w:pBdr>
              <w:jc w:val="left"/>
              <w:rPr>
                <w:rFonts w:hint="eastAsia" w:ascii="宋体" w:hAnsi="宋体" w:cs="宋体"/>
                <w:color w:val="000000"/>
                <w:szCs w:val="21"/>
                <w:highlight w:val="none"/>
              </w:rPr>
            </w:pPr>
            <w:r>
              <w:rPr>
                <w:rFonts w:hint="eastAsia" w:ascii="宋体" w:hAnsi="宋体" w:cs="宋体"/>
                <w:color w:val="000000"/>
                <w:szCs w:val="21"/>
                <w:highlight w:val="none"/>
              </w:rPr>
              <w:t>方案内容一般，结构基本完整，具有少量细节不完善的得</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分；内容不符合要求，或未提供方案的不得分。</w:t>
            </w:r>
          </w:p>
        </w:tc>
        <w:tc>
          <w:tcPr>
            <w:tcW w:w="876" w:type="dxa"/>
            <w:noWrap/>
            <w:tcMar>
              <w:top w:w="0" w:type="dxa"/>
              <w:left w:w="108" w:type="dxa"/>
              <w:bottom w:w="0" w:type="dxa"/>
              <w:right w:w="108" w:type="dxa"/>
            </w:tcMar>
            <w:vAlign w:val="center"/>
          </w:tcPr>
          <w:p w14:paraId="4357FCF0">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分</w:t>
            </w:r>
          </w:p>
        </w:tc>
      </w:tr>
      <w:tr w14:paraId="348E7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9320" w:type="dxa"/>
            <w:gridSpan w:val="4"/>
            <w:noWrap/>
            <w:tcMar>
              <w:top w:w="0" w:type="dxa"/>
              <w:left w:w="108" w:type="dxa"/>
              <w:bottom w:w="0" w:type="dxa"/>
              <w:right w:w="108" w:type="dxa"/>
            </w:tcMar>
            <w:vAlign w:val="center"/>
          </w:tcPr>
          <w:p w14:paraId="428AFEE9">
            <w:pPr>
              <w:pBdr>
                <w:top w:val="none" w:color="000000" w:sz="0" w:space="0"/>
                <w:left w:val="none" w:color="000000" w:sz="0" w:space="0"/>
                <w:bottom w:val="none" w:color="000000" w:sz="0" w:space="0"/>
                <w:right w:val="none" w:color="000000" w:sz="0" w:space="0"/>
              </w:pBdr>
              <w:jc w:val="left"/>
              <w:rPr>
                <w:rFonts w:hint="eastAsia" w:ascii="宋体" w:hAnsi="宋体" w:cs="宋体"/>
                <w:color w:val="000000"/>
                <w:szCs w:val="21"/>
                <w:highlight w:val="none"/>
              </w:rPr>
            </w:pPr>
            <w:r>
              <w:rPr>
                <w:rFonts w:hint="eastAsia" w:ascii="宋体" w:hAnsi="宋体" w:cs="宋体"/>
                <w:b/>
                <w:color w:val="000000"/>
                <w:szCs w:val="21"/>
                <w:highlight w:val="none"/>
              </w:rPr>
              <w:t>三、商务部分</w:t>
            </w:r>
            <w:r>
              <w:rPr>
                <w:rFonts w:hint="eastAsia" w:ascii="宋体" w:hAnsi="宋体" w:eastAsia="宋体" w:cs="宋体"/>
                <w:b/>
                <w:bCs/>
                <w:color w:val="000000"/>
                <w:szCs w:val="21"/>
                <w:highlight w:val="none"/>
              </w:rPr>
              <w:t>（</w:t>
            </w:r>
            <w:r>
              <w:rPr>
                <w:rFonts w:hint="eastAsia" w:ascii="宋体" w:hAnsi="宋体" w:cs="宋体"/>
                <w:b/>
                <w:bCs/>
                <w:color w:val="000000"/>
                <w:szCs w:val="21"/>
                <w:highlight w:val="none"/>
                <w:lang w:val="en-US" w:eastAsia="zh-CN"/>
              </w:rPr>
              <w:t>15</w:t>
            </w:r>
            <w:r>
              <w:rPr>
                <w:rFonts w:hint="eastAsia" w:ascii="宋体" w:hAnsi="宋体" w:eastAsia="宋体" w:cs="宋体"/>
                <w:b/>
                <w:bCs/>
                <w:color w:val="000000"/>
                <w:szCs w:val="21"/>
                <w:highlight w:val="none"/>
              </w:rPr>
              <w:t>分）</w:t>
            </w:r>
          </w:p>
        </w:tc>
      </w:tr>
      <w:tr w14:paraId="0C705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4" w:hRule="atLeast"/>
        </w:trPr>
        <w:tc>
          <w:tcPr>
            <w:tcW w:w="771" w:type="dxa"/>
            <w:noWrap/>
            <w:tcMar>
              <w:top w:w="0" w:type="dxa"/>
              <w:left w:w="108" w:type="dxa"/>
              <w:bottom w:w="0" w:type="dxa"/>
              <w:right w:w="108" w:type="dxa"/>
            </w:tcMar>
            <w:vAlign w:val="center"/>
          </w:tcPr>
          <w:p w14:paraId="1051CE54">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3.</w:t>
            </w:r>
            <w:r>
              <w:rPr>
                <w:rFonts w:hint="eastAsia" w:ascii="宋体" w:hAnsi="宋体" w:cs="宋体"/>
                <w:color w:val="000000"/>
                <w:szCs w:val="21"/>
                <w:highlight w:val="none"/>
                <w:lang w:val="en-US" w:eastAsia="zh-CN"/>
              </w:rPr>
              <w:t>1</w:t>
            </w:r>
          </w:p>
        </w:tc>
        <w:tc>
          <w:tcPr>
            <w:tcW w:w="1547" w:type="dxa"/>
            <w:noWrap/>
            <w:tcMar>
              <w:top w:w="0" w:type="dxa"/>
              <w:left w:w="108" w:type="dxa"/>
              <w:bottom w:w="0" w:type="dxa"/>
              <w:right w:w="108" w:type="dxa"/>
            </w:tcMar>
            <w:vAlign w:val="center"/>
          </w:tcPr>
          <w:p w14:paraId="2926FC21">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color w:val="000000"/>
                <w:szCs w:val="21"/>
                <w:highlight w:val="none"/>
              </w:rPr>
              <w:t>综合实力</w:t>
            </w:r>
          </w:p>
        </w:tc>
        <w:tc>
          <w:tcPr>
            <w:tcW w:w="6126" w:type="dxa"/>
            <w:noWrap/>
            <w:tcMar>
              <w:top w:w="0" w:type="dxa"/>
              <w:left w:w="108" w:type="dxa"/>
              <w:bottom w:w="0" w:type="dxa"/>
              <w:right w:w="108" w:type="dxa"/>
            </w:tcMar>
            <w:vAlign w:val="center"/>
          </w:tcPr>
          <w:p w14:paraId="456CAA4A">
            <w:pPr>
              <w:pBdr>
                <w:top w:val="none" w:color="000000" w:sz="0" w:space="0"/>
                <w:left w:val="none" w:color="000000" w:sz="0" w:space="0"/>
                <w:bottom w:val="none" w:color="000000" w:sz="0" w:space="0"/>
                <w:right w:val="none" w:color="000000" w:sz="0" w:space="0"/>
              </w:pBdr>
              <w:jc w:val="left"/>
              <w:rPr>
                <w:rFonts w:hint="eastAsia" w:ascii="宋体" w:hAnsi="宋体" w:cs="宋体"/>
                <w:color w:val="000000"/>
                <w:szCs w:val="21"/>
                <w:highlight w:val="none"/>
                <w:lang w:val="en-US" w:eastAsia="zh-CN"/>
              </w:rPr>
            </w:pPr>
            <w:r>
              <w:rPr>
                <w:rFonts w:hint="eastAsia" w:ascii="宋体" w:hAnsi="宋体" w:cs="宋体"/>
                <w:color w:val="000000"/>
                <w:szCs w:val="21"/>
                <w:highlight w:val="none"/>
              </w:rPr>
              <w:t>投标人具有</w:t>
            </w:r>
            <w:r>
              <w:rPr>
                <w:rFonts w:hint="eastAsia" w:ascii="宋体" w:hAnsi="宋体" w:cs="宋体"/>
                <w:color w:val="000000"/>
                <w:szCs w:val="21"/>
                <w:highlight w:val="none"/>
                <w:lang w:val="en-US" w:eastAsia="zh-CN"/>
              </w:rPr>
              <w:t>有效的</w:t>
            </w:r>
            <w:r>
              <w:rPr>
                <w:rFonts w:hint="eastAsia" w:ascii="宋体" w:hAnsi="宋体" w:cs="宋体"/>
                <w:color w:val="000000"/>
                <w:szCs w:val="21"/>
                <w:highlight w:val="none"/>
              </w:rPr>
              <w:t>质量管理体系认证</w:t>
            </w:r>
            <w:r>
              <w:rPr>
                <w:rFonts w:hint="eastAsia" w:ascii="宋体" w:hAnsi="宋体" w:cs="宋体"/>
                <w:color w:val="000000"/>
                <w:szCs w:val="21"/>
                <w:highlight w:val="none"/>
                <w:lang w:val="en-US" w:eastAsia="zh-CN"/>
              </w:rPr>
              <w:t>证书的得1分；</w:t>
            </w:r>
          </w:p>
          <w:p w14:paraId="0181D24F">
            <w:pPr>
              <w:pBdr>
                <w:top w:val="none" w:color="000000" w:sz="0" w:space="0"/>
                <w:left w:val="none" w:color="000000" w:sz="0" w:space="0"/>
                <w:bottom w:val="none" w:color="000000" w:sz="0" w:space="0"/>
                <w:right w:val="none" w:color="000000" w:sz="0" w:space="0"/>
              </w:pBdr>
              <w:jc w:val="left"/>
              <w:rPr>
                <w:rFonts w:hint="eastAsia" w:ascii="宋体" w:hAnsi="宋体" w:cs="宋体"/>
                <w:color w:val="000000"/>
                <w:szCs w:val="21"/>
                <w:highlight w:val="none"/>
              </w:rPr>
            </w:pPr>
            <w:r>
              <w:rPr>
                <w:rFonts w:hint="eastAsia" w:ascii="宋体" w:hAnsi="宋体" w:cs="宋体"/>
                <w:color w:val="000000"/>
                <w:szCs w:val="21"/>
                <w:highlight w:val="none"/>
              </w:rPr>
              <w:t>投标人</w:t>
            </w:r>
            <w:r>
              <w:rPr>
                <w:rFonts w:hint="eastAsia" w:ascii="宋体" w:hAnsi="宋体" w:cs="宋体"/>
                <w:color w:val="000000"/>
                <w:szCs w:val="21"/>
                <w:highlight w:val="none"/>
                <w:lang w:val="en-US" w:eastAsia="zh-CN"/>
              </w:rPr>
              <w:t>具有有效的信息安全管理体系认证证书</w:t>
            </w:r>
            <w:r>
              <w:rPr>
                <w:rFonts w:hint="eastAsia" w:ascii="宋体" w:hAnsi="宋体" w:cs="宋体"/>
                <w:color w:val="000000"/>
                <w:szCs w:val="21"/>
                <w:highlight w:val="none"/>
              </w:rPr>
              <w:t>得</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分。</w:t>
            </w:r>
          </w:p>
          <w:p w14:paraId="397350BC">
            <w:pPr>
              <w:pBdr>
                <w:top w:val="none" w:color="000000" w:sz="0" w:space="0"/>
                <w:left w:val="none" w:color="000000" w:sz="0" w:space="0"/>
                <w:bottom w:val="none" w:color="000000" w:sz="0" w:space="0"/>
                <w:right w:val="none" w:color="000000" w:sz="0" w:space="0"/>
              </w:pBdr>
              <w:jc w:val="left"/>
              <w:rPr>
                <w:rFonts w:hint="eastAsia" w:ascii="宋体" w:hAnsi="宋体" w:cs="宋体"/>
                <w:b w:val="0"/>
                <w:bCs w:val="0"/>
                <w:color w:val="000000"/>
                <w:szCs w:val="21"/>
                <w:highlight w:val="none"/>
              </w:rPr>
            </w:pPr>
            <w:r>
              <w:rPr>
                <w:rFonts w:hint="eastAsia" w:ascii="宋体" w:hAnsi="宋体" w:cs="宋体"/>
                <w:color w:val="000000"/>
                <w:szCs w:val="21"/>
                <w:highlight w:val="none"/>
                <w:lang w:val="en-US" w:eastAsia="zh-CN"/>
              </w:rPr>
              <w:t>本项满分2分。</w:t>
            </w:r>
            <w:r>
              <w:rPr>
                <w:rFonts w:hint="eastAsia" w:ascii="宋体" w:hAnsi="宋体" w:cs="宋体"/>
                <w:b/>
                <w:bCs/>
                <w:color w:val="000000"/>
                <w:szCs w:val="21"/>
                <w:highlight w:val="none"/>
              </w:rPr>
              <w:t>（提供</w:t>
            </w:r>
            <w:r>
              <w:rPr>
                <w:rFonts w:hint="eastAsia" w:ascii="宋体" w:hAnsi="宋体" w:cs="宋体"/>
                <w:b/>
                <w:bCs/>
                <w:color w:val="000000"/>
                <w:szCs w:val="21"/>
                <w:highlight w:val="none"/>
                <w:lang w:val="en-US" w:eastAsia="zh-CN"/>
              </w:rPr>
              <w:t>有效</w:t>
            </w:r>
            <w:r>
              <w:rPr>
                <w:rFonts w:hint="eastAsia" w:ascii="宋体" w:hAnsi="宋体" w:cs="宋体"/>
                <w:b/>
                <w:bCs/>
                <w:color w:val="000000"/>
                <w:szCs w:val="21"/>
                <w:highlight w:val="none"/>
              </w:rPr>
              <w:t>证书以及国家认证认可监督管理委员会网站</w:t>
            </w:r>
            <w:r>
              <w:rPr>
                <w:rFonts w:hint="eastAsia" w:ascii="宋体" w:hAnsi="宋体" w:cs="宋体"/>
                <w:b/>
                <w:bCs/>
                <w:color w:val="000000"/>
                <w:szCs w:val="21"/>
                <w:highlight w:val="none"/>
                <w:lang w:eastAsia="zh-CN"/>
              </w:rPr>
              <w:t>【</w:t>
            </w:r>
            <w:r>
              <w:rPr>
                <w:rFonts w:hint="eastAsia" w:ascii="宋体" w:hAnsi="宋体" w:cs="宋体"/>
                <w:b/>
                <w:bCs/>
                <w:color w:val="000000"/>
                <w:szCs w:val="21"/>
                <w:highlight w:val="none"/>
              </w:rPr>
              <w:t>https</w:t>
            </w:r>
            <w:r>
              <w:rPr>
                <w:rFonts w:hint="eastAsia" w:ascii="宋体" w:hAnsi="宋体" w:cs="宋体"/>
                <w:b/>
                <w:bCs/>
                <w:color w:val="000000"/>
                <w:szCs w:val="21"/>
                <w:highlight w:val="none"/>
                <w:lang w:eastAsia="zh-CN"/>
              </w:rPr>
              <w:t>：</w:t>
            </w:r>
            <w:r>
              <w:rPr>
                <w:rFonts w:hint="eastAsia" w:ascii="宋体" w:hAnsi="宋体" w:cs="宋体"/>
                <w:b/>
                <w:bCs/>
                <w:color w:val="000000"/>
                <w:szCs w:val="21"/>
                <w:highlight w:val="none"/>
              </w:rPr>
              <w:t>//www.cnca.gov.cn/</w:t>
            </w:r>
            <w:r>
              <w:rPr>
                <w:rFonts w:hint="eastAsia" w:ascii="宋体" w:hAnsi="宋体" w:cs="宋体"/>
                <w:b/>
                <w:bCs/>
                <w:color w:val="000000"/>
                <w:szCs w:val="21"/>
                <w:highlight w:val="none"/>
                <w:lang w:eastAsia="zh-CN"/>
              </w:rPr>
              <w:t>】</w:t>
            </w:r>
            <w:r>
              <w:rPr>
                <w:rFonts w:hint="eastAsia" w:ascii="宋体" w:hAnsi="宋体" w:cs="宋体"/>
                <w:b/>
                <w:bCs/>
                <w:color w:val="000000"/>
                <w:szCs w:val="21"/>
                <w:highlight w:val="none"/>
              </w:rPr>
              <w:t>查询</w:t>
            </w:r>
            <w:r>
              <w:rPr>
                <w:rFonts w:hint="eastAsia" w:ascii="宋体" w:hAnsi="宋体" w:cs="宋体"/>
                <w:b/>
                <w:bCs/>
                <w:color w:val="000000"/>
                <w:szCs w:val="21"/>
                <w:highlight w:val="none"/>
                <w:lang w:val="en-US" w:eastAsia="zh-CN"/>
              </w:rPr>
              <w:t>有效</w:t>
            </w:r>
            <w:r>
              <w:rPr>
                <w:rFonts w:hint="eastAsia" w:ascii="宋体" w:hAnsi="宋体" w:cs="宋体"/>
                <w:b/>
                <w:bCs/>
                <w:color w:val="000000"/>
                <w:szCs w:val="21"/>
                <w:highlight w:val="none"/>
              </w:rPr>
              <w:t>截图</w:t>
            </w:r>
            <w:r>
              <w:rPr>
                <w:rFonts w:hint="eastAsia" w:ascii="宋体" w:hAnsi="宋体" w:cs="宋体"/>
                <w:b/>
                <w:bCs/>
                <w:color w:val="000000"/>
                <w:szCs w:val="21"/>
                <w:highlight w:val="none"/>
                <w:lang w:eastAsia="zh-CN"/>
              </w:rPr>
              <w:t>，</w:t>
            </w:r>
            <w:r>
              <w:rPr>
                <w:rFonts w:hint="eastAsia" w:ascii="宋体" w:hAnsi="宋体" w:cs="宋体"/>
                <w:b/>
                <w:bCs/>
                <w:color w:val="000000"/>
                <w:szCs w:val="21"/>
                <w:highlight w:val="none"/>
                <w:lang w:val="en-US" w:eastAsia="zh-CN"/>
              </w:rPr>
              <w:t>未按要求提供不得分</w:t>
            </w:r>
            <w:r>
              <w:rPr>
                <w:rFonts w:hint="eastAsia" w:ascii="宋体" w:hAnsi="宋体" w:cs="宋体"/>
                <w:b/>
                <w:bCs/>
                <w:color w:val="000000"/>
                <w:szCs w:val="21"/>
                <w:highlight w:val="none"/>
              </w:rPr>
              <w:t>）</w:t>
            </w:r>
          </w:p>
        </w:tc>
        <w:tc>
          <w:tcPr>
            <w:tcW w:w="876" w:type="dxa"/>
            <w:noWrap/>
            <w:tcMar>
              <w:top w:w="0" w:type="dxa"/>
              <w:left w:w="108" w:type="dxa"/>
              <w:bottom w:w="0" w:type="dxa"/>
              <w:right w:w="108" w:type="dxa"/>
            </w:tcMar>
            <w:vAlign w:val="center"/>
          </w:tcPr>
          <w:p w14:paraId="0F8D289C">
            <w:pPr>
              <w:pBdr>
                <w:top w:val="none" w:color="000000" w:sz="0" w:space="0"/>
                <w:left w:val="none" w:color="000000" w:sz="0" w:space="0"/>
                <w:bottom w:val="none" w:color="000000" w:sz="0" w:space="0"/>
                <w:right w:val="none" w:color="000000" w:sz="0" w:space="0"/>
              </w:pBdr>
              <w:jc w:val="center"/>
              <w:rPr>
                <w:rFonts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2分</w:t>
            </w:r>
          </w:p>
        </w:tc>
      </w:tr>
      <w:tr w14:paraId="51770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trPr>
        <w:tc>
          <w:tcPr>
            <w:tcW w:w="771" w:type="dxa"/>
            <w:noWrap/>
            <w:tcMar>
              <w:top w:w="0" w:type="dxa"/>
              <w:left w:w="108" w:type="dxa"/>
              <w:bottom w:w="0" w:type="dxa"/>
              <w:right w:w="108" w:type="dxa"/>
            </w:tcMar>
            <w:vAlign w:val="center"/>
          </w:tcPr>
          <w:p w14:paraId="72DD3347">
            <w:pPr>
              <w:pBdr>
                <w:top w:val="none" w:color="000000" w:sz="0" w:space="0"/>
                <w:left w:val="none" w:color="000000" w:sz="0" w:space="0"/>
                <w:bottom w:val="none" w:color="000000" w:sz="0" w:space="0"/>
                <w:right w:val="none" w:color="000000" w:sz="0" w:space="0"/>
              </w:pBdr>
              <w:jc w:val="center"/>
              <w:rPr>
                <w:rFonts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3.2</w:t>
            </w:r>
          </w:p>
        </w:tc>
        <w:tc>
          <w:tcPr>
            <w:tcW w:w="1547" w:type="dxa"/>
            <w:noWrap/>
            <w:tcMar>
              <w:top w:w="0" w:type="dxa"/>
              <w:left w:w="108" w:type="dxa"/>
              <w:bottom w:w="0" w:type="dxa"/>
              <w:right w:w="108" w:type="dxa"/>
            </w:tcMar>
            <w:vAlign w:val="center"/>
          </w:tcPr>
          <w:p w14:paraId="695FC1AB">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color w:val="000000"/>
                <w:szCs w:val="21"/>
                <w:highlight w:val="none"/>
              </w:rPr>
              <w:t>质保承诺</w:t>
            </w:r>
          </w:p>
        </w:tc>
        <w:tc>
          <w:tcPr>
            <w:tcW w:w="6126" w:type="dxa"/>
            <w:noWrap/>
            <w:tcMar>
              <w:top w:w="0" w:type="dxa"/>
              <w:left w:w="108" w:type="dxa"/>
              <w:bottom w:w="0" w:type="dxa"/>
              <w:right w:w="108" w:type="dxa"/>
            </w:tcMar>
            <w:vAlign w:val="center"/>
          </w:tcPr>
          <w:p w14:paraId="3D5B4FBB">
            <w:pPr>
              <w:spacing w:line="240" w:lineRule="auto"/>
              <w:ind w:firstLine="0"/>
              <w:rPr>
                <w:rFonts w:hint="eastAsia" w:ascii="宋体" w:hAnsi="宋体" w:cs="宋体"/>
                <w:color w:val="000000"/>
                <w:szCs w:val="21"/>
                <w:highlight w:val="none"/>
              </w:rPr>
            </w:pPr>
            <w:r>
              <w:rPr>
                <w:rFonts w:hint="eastAsia" w:ascii="宋体" w:hAnsi="宋体" w:cs="宋体"/>
                <w:bCs/>
                <w:color w:val="000000"/>
                <w:szCs w:val="21"/>
                <w:highlight w:val="none"/>
                <w:lang w:val="en-US" w:bidi="zh-CN"/>
              </w:rPr>
              <w:t>本项目质保期</w:t>
            </w:r>
            <w:r>
              <w:rPr>
                <w:rFonts w:hint="eastAsia" w:ascii="宋体" w:hAnsi="宋体" w:cs="宋体"/>
                <w:bCs/>
                <w:color w:val="FF0000"/>
                <w:szCs w:val="21"/>
                <w:highlight w:val="none"/>
                <w:lang w:val="en-US" w:bidi="zh-CN"/>
              </w:rPr>
              <w:t>不少于</w:t>
            </w:r>
            <w:r>
              <w:rPr>
                <w:rFonts w:hint="eastAsia" w:ascii="宋体" w:hAnsi="宋体" w:cs="宋体"/>
                <w:bCs/>
                <w:color w:val="000000"/>
                <w:szCs w:val="21"/>
                <w:highlight w:val="none"/>
                <w:lang w:val="en-US" w:bidi="zh-CN"/>
              </w:rPr>
              <w:t>5年，在此</w:t>
            </w:r>
            <w:r>
              <w:rPr>
                <w:rFonts w:hint="eastAsia" w:ascii="宋体" w:hAnsi="宋体" w:cs="宋体"/>
                <w:bCs/>
                <w:color w:val="000000"/>
                <w:szCs w:val="21"/>
                <w:highlight w:val="none"/>
                <w:lang w:bidi="zh-CN"/>
              </w:rPr>
              <w:t>基础上，每增加一年得</w:t>
            </w:r>
            <w:r>
              <w:rPr>
                <w:rFonts w:hint="eastAsia" w:ascii="宋体" w:hAnsi="宋体" w:cs="宋体"/>
                <w:bCs/>
                <w:color w:val="000000"/>
                <w:szCs w:val="21"/>
                <w:highlight w:val="none"/>
                <w:lang w:val="en-US" w:bidi="zh-CN"/>
              </w:rPr>
              <w:t>0.5</w:t>
            </w:r>
            <w:r>
              <w:rPr>
                <w:rFonts w:hint="eastAsia" w:ascii="宋体" w:hAnsi="宋体" w:cs="宋体"/>
                <w:bCs/>
                <w:color w:val="000000"/>
                <w:szCs w:val="21"/>
                <w:highlight w:val="none"/>
                <w:lang w:bidi="zh-CN"/>
              </w:rPr>
              <w:t>分，</w:t>
            </w:r>
            <w:r>
              <w:rPr>
                <w:rFonts w:hint="eastAsia" w:ascii="宋体" w:hAnsi="宋体" w:cs="宋体"/>
                <w:bCs/>
                <w:color w:val="000000"/>
                <w:szCs w:val="21"/>
                <w:highlight w:val="none"/>
                <w:lang w:val="en-US" w:bidi="zh-CN"/>
              </w:rPr>
              <w:t>满分</w:t>
            </w:r>
            <w:r>
              <w:rPr>
                <w:rFonts w:hint="eastAsia" w:ascii="宋体" w:hAnsi="宋体" w:cs="宋体"/>
                <w:bCs/>
                <w:color w:val="000000"/>
                <w:szCs w:val="21"/>
                <w:highlight w:val="none"/>
                <w:lang w:bidi="zh-CN"/>
              </w:rPr>
              <w:t>得</w:t>
            </w:r>
            <w:r>
              <w:rPr>
                <w:rFonts w:hint="eastAsia" w:ascii="宋体" w:hAnsi="宋体" w:cs="宋体"/>
                <w:bCs/>
                <w:color w:val="000000"/>
                <w:szCs w:val="21"/>
                <w:highlight w:val="none"/>
                <w:lang w:val="en-US" w:bidi="zh-CN"/>
              </w:rPr>
              <w:t>1.5</w:t>
            </w:r>
            <w:r>
              <w:rPr>
                <w:rFonts w:hint="eastAsia" w:ascii="宋体" w:hAnsi="宋体" w:cs="宋体"/>
                <w:bCs/>
                <w:color w:val="000000"/>
                <w:szCs w:val="21"/>
                <w:highlight w:val="none"/>
                <w:lang w:bidi="zh-CN"/>
              </w:rPr>
              <w:t>分。</w:t>
            </w:r>
            <w:r>
              <w:rPr>
                <w:rFonts w:hint="eastAsia" w:ascii="宋体" w:hAnsi="宋体" w:cs="宋体"/>
                <w:b/>
                <w:bCs w:val="0"/>
                <w:color w:val="000000"/>
                <w:szCs w:val="21"/>
                <w:highlight w:val="none"/>
                <w:lang w:bidi="zh-CN"/>
              </w:rPr>
              <w:t>（</w:t>
            </w:r>
            <w:r>
              <w:rPr>
                <w:rFonts w:hint="eastAsia" w:ascii="宋体" w:hAnsi="宋体" w:cs="宋体"/>
                <w:b/>
                <w:bCs w:val="0"/>
                <w:color w:val="000000"/>
                <w:szCs w:val="21"/>
                <w:highlight w:val="none"/>
                <w:lang w:val="en-US" w:bidi="zh-CN"/>
              </w:rPr>
              <w:t>提供承诺书加盖投标人CA电子公章，上传系统，承诺书格式自拟</w:t>
            </w:r>
            <w:r>
              <w:rPr>
                <w:rFonts w:hint="eastAsia" w:ascii="宋体" w:hAnsi="宋体" w:cs="宋体"/>
                <w:b/>
                <w:bCs w:val="0"/>
                <w:color w:val="000000"/>
                <w:szCs w:val="21"/>
                <w:highlight w:val="none"/>
                <w:lang w:bidi="zh-CN"/>
              </w:rPr>
              <w:t>）</w:t>
            </w:r>
          </w:p>
        </w:tc>
        <w:tc>
          <w:tcPr>
            <w:tcW w:w="876" w:type="dxa"/>
            <w:noWrap/>
            <w:tcMar>
              <w:top w:w="0" w:type="dxa"/>
              <w:left w:w="108" w:type="dxa"/>
              <w:bottom w:w="0" w:type="dxa"/>
              <w:right w:w="108" w:type="dxa"/>
            </w:tcMar>
            <w:vAlign w:val="center"/>
          </w:tcPr>
          <w:p w14:paraId="1CF4AC4A">
            <w:pPr>
              <w:pBdr>
                <w:top w:val="none" w:color="000000" w:sz="0" w:space="0"/>
                <w:left w:val="none" w:color="000000" w:sz="0" w:space="0"/>
                <w:bottom w:val="none" w:color="000000" w:sz="0" w:space="0"/>
                <w:right w:val="none" w:color="000000" w:sz="0" w:space="0"/>
              </w:pBdr>
              <w:jc w:val="center"/>
              <w:rPr>
                <w:rFonts w:ascii="宋体" w:hAnsi="宋体" w:cs="宋体"/>
                <w:color w:val="000000"/>
                <w:szCs w:val="21"/>
                <w:highlight w:val="none"/>
                <w:lang w:val="en-US" w:eastAsia="zh-CN"/>
              </w:rPr>
            </w:pPr>
            <w:r>
              <w:rPr>
                <w:rFonts w:ascii="宋体" w:hAnsi="宋体" w:cs="宋体"/>
                <w:color w:val="000000"/>
                <w:szCs w:val="21"/>
                <w:highlight w:val="none"/>
                <w:lang w:val="en-US" w:eastAsia="zh-CN"/>
              </w:rPr>
              <w:t>1.5</w:t>
            </w:r>
            <w:r>
              <w:rPr>
                <w:rFonts w:hint="eastAsia" w:ascii="宋体" w:hAnsi="宋体" w:cs="宋体"/>
                <w:color w:val="000000"/>
                <w:szCs w:val="21"/>
                <w:highlight w:val="none"/>
                <w:lang w:val="en-US" w:eastAsia="zh-CN"/>
              </w:rPr>
              <w:t>分</w:t>
            </w:r>
          </w:p>
        </w:tc>
      </w:tr>
      <w:tr w14:paraId="2D88D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trPr>
        <w:tc>
          <w:tcPr>
            <w:tcW w:w="771" w:type="dxa"/>
            <w:noWrap/>
            <w:tcMar>
              <w:top w:w="0" w:type="dxa"/>
              <w:left w:w="108" w:type="dxa"/>
              <w:bottom w:w="0" w:type="dxa"/>
              <w:right w:w="108" w:type="dxa"/>
            </w:tcMar>
            <w:vAlign w:val="center"/>
          </w:tcPr>
          <w:p w14:paraId="68AD86DF">
            <w:pPr>
              <w:pBdr>
                <w:top w:val="none" w:color="000000" w:sz="0" w:space="0"/>
                <w:left w:val="none" w:color="000000" w:sz="0" w:space="0"/>
                <w:bottom w:val="none" w:color="000000" w:sz="0" w:space="0"/>
                <w:right w:val="none" w:color="000000" w:sz="0" w:space="0"/>
              </w:pBdr>
              <w:jc w:val="center"/>
              <w:rPr>
                <w:rFonts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3.3</w:t>
            </w:r>
          </w:p>
        </w:tc>
        <w:tc>
          <w:tcPr>
            <w:tcW w:w="1547" w:type="dxa"/>
            <w:noWrap/>
            <w:tcMar>
              <w:top w:w="0" w:type="dxa"/>
              <w:left w:w="108" w:type="dxa"/>
              <w:bottom w:w="0" w:type="dxa"/>
              <w:right w:w="108" w:type="dxa"/>
            </w:tcMar>
            <w:vAlign w:val="center"/>
          </w:tcPr>
          <w:p w14:paraId="21B02546">
            <w:pPr>
              <w:pBdr>
                <w:top w:val="none" w:color="000000" w:sz="0" w:space="0"/>
                <w:left w:val="none" w:color="000000" w:sz="0" w:space="0"/>
                <w:bottom w:val="none" w:color="000000" w:sz="0" w:space="0"/>
                <w:right w:val="none" w:color="000000" w:sz="0" w:space="0"/>
              </w:pBdr>
              <w:jc w:val="center"/>
              <w:rPr>
                <w:rFonts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人员资质</w:t>
            </w:r>
          </w:p>
        </w:tc>
        <w:tc>
          <w:tcPr>
            <w:tcW w:w="6126" w:type="dxa"/>
            <w:noWrap/>
            <w:tcMar>
              <w:top w:w="0" w:type="dxa"/>
              <w:left w:w="108" w:type="dxa"/>
              <w:bottom w:w="0" w:type="dxa"/>
              <w:right w:w="108" w:type="dxa"/>
            </w:tcMar>
            <w:vAlign w:val="center"/>
          </w:tcPr>
          <w:p w14:paraId="7BB506F5">
            <w:pPr>
              <w:spacing w:line="240" w:lineRule="auto"/>
              <w:ind w:firstLine="0"/>
              <w:rPr>
                <w:color w:val="000000"/>
                <w:sz w:val="21"/>
                <w:szCs w:val="21"/>
                <w:highlight w:val="none"/>
                <w:lang w:val="en-US"/>
              </w:rPr>
            </w:pPr>
            <w:r>
              <w:rPr>
                <w:rFonts w:hint="eastAsia" w:ascii="宋体" w:hAnsi="宋体" w:cs="宋体"/>
                <w:bCs/>
                <w:color w:val="000000"/>
                <w:sz w:val="21"/>
                <w:szCs w:val="21"/>
                <w:highlight w:val="none"/>
              </w:rPr>
              <w:t>1.拟投入本项目</w:t>
            </w:r>
            <w:r>
              <w:rPr>
                <w:rFonts w:hint="eastAsia" w:ascii="宋体" w:hAnsi="宋体" w:cs="宋体"/>
                <w:bCs/>
                <w:color w:val="000000"/>
                <w:sz w:val="21"/>
                <w:szCs w:val="21"/>
                <w:highlight w:val="none"/>
                <w:lang w:val="en-US" w:eastAsia="zh-CN"/>
              </w:rPr>
              <w:t>负责人</w:t>
            </w:r>
            <w:r>
              <w:rPr>
                <w:rFonts w:hint="eastAsia" w:ascii="宋体" w:hAnsi="宋体" w:eastAsia="宋体" w:cs="宋体"/>
                <w:color w:val="000000"/>
                <w:sz w:val="21"/>
                <w:szCs w:val="21"/>
                <w:highlight w:val="none"/>
                <w:lang w:val="en-US" w:eastAsia="zh-CN"/>
              </w:rPr>
              <w:t>具有</w:t>
            </w:r>
            <w:r>
              <w:rPr>
                <w:rFonts w:hint="eastAsia" w:ascii="宋体" w:hAnsi="宋体" w:eastAsia="宋体" w:cs="宋体"/>
                <w:color w:val="000000"/>
                <w:sz w:val="21"/>
                <w:szCs w:val="21"/>
                <w:highlight w:val="none"/>
              </w:rPr>
              <w:t>电子信息工程相关专业高级</w:t>
            </w:r>
            <w:r>
              <w:rPr>
                <w:rFonts w:hint="eastAsia" w:ascii="宋体" w:hAnsi="宋体" w:eastAsia="宋体" w:cs="宋体"/>
                <w:color w:val="000000"/>
                <w:sz w:val="21"/>
                <w:szCs w:val="21"/>
                <w:highlight w:val="none"/>
                <w:lang w:val="en-US" w:eastAsia="zh-CN"/>
              </w:rPr>
              <w:t>及以上</w:t>
            </w:r>
            <w:r>
              <w:rPr>
                <w:rFonts w:hint="eastAsia" w:ascii="宋体" w:hAnsi="宋体" w:eastAsia="宋体" w:cs="宋体"/>
                <w:color w:val="000000"/>
                <w:sz w:val="21"/>
                <w:szCs w:val="21"/>
                <w:highlight w:val="none"/>
              </w:rPr>
              <w:t>职称证书的</w:t>
            </w:r>
            <w:r>
              <w:rPr>
                <w:rFonts w:hint="eastAsia" w:ascii="宋体" w:hAnsi="宋体" w:eastAsia="宋体" w:cs="宋体"/>
                <w:color w:val="000000"/>
                <w:sz w:val="21"/>
                <w:szCs w:val="21"/>
                <w:highlight w:val="none"/>
                <w:lang w:val="en-US" w:eastAsia="zh-CN"/>
              </w:rPr>
              <w:t>得</w:t>
            </w:r>
            <w:r>
              <w:rPr>
                <w:rFonts w:hint="eastAsia" w:ascii="宋体" w:hAnsi="宋体" w:cs="宋体"/>
                <w:color w:val="000000"/>
                <w:sz w:val="21"/>
                <w:szCs w:val="21"/>
                <w:highlight w:val="none"/>
                <w:lang w:val="en-US" w:eastAsia="zh-CN"/>
              </w:rPr>
              <w:t>1.5分。</w:t>
            </w:r>
          </w:p>
          <w:p w14:paraId="5B06A0E7">
            <w:pPr>
              <w:spacing w:line="240" w:lineRule="auto"/>
              <w:ind w:firstLine="0"/>
              <w:rPr>
                <w:rFonts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2.</w:t>
            </w:r>
            <w:r>
              <w:rPr>
                <w:rFonts w:hint="eastAsia" w:ascii="宋体" w:hAnsi="宋体" w:cs="宋体"/>
                <w:bCs/>
                <w:color w:val="000000"/>
                <w:sz w:val="21"/>
                <w:szCs w:val="21"/>
                <w:highlight w:val="none"/>
              </w:rPr>
              <w:t>拟投入项目组成员</w:t>
            </w:r>
            <w:r>
              <w:rPr>
                <w:rFonts w:hint="eastAsia" w:ascii="宋体" w:hAnsi="宋体" w:cs="宋体"/>
                <w:bCs/>
                <w:color w:val="000000"/>
                <w:sz w:val="21"/>
                <w:szCs w:val="21"/>
                <w:highlight w:val="none"/>
                <w:lang w:eastAsia="zh-CN"/>
              </w:rPr>
              <w:t>（</w:t>
            </w:r>
            <w:r>
              <w:rPr>
                <w:rFonts w:hint="eastAsia" w:ascii="宋体" w:hAnsi="宋体" w:cs="宋体"/>
                <w:bCs/>
                <w:color w:val="000000"/>
                <w:sz w:val="21"/>
                <w:szCs w:val="21"/>
                <w:highlight w:val="none"/>
                <w:lang w:val="en-US" w:eastAsia="zh-CN"/>
              </w:rPr>
              <w:t>除项目负责人以外</w:t>
            </w:r>
            <w:r>
              <w:rPr>
                <w:rFonts w:hint="eastAsia" w:ascii="宋体" w:hAnsi="宋体" w:cs="宋体"/>
                <w:bCs/>
                <w:color w:val="000000"/>
                <w:sz w:val="21"/>
                <w:szCs w:val="21"/>
                <w:highlight w:val="none"/>
                <w:lang w:eastAsia="zh-CN"/>
              </w:rPr>
              <w:t>）</w:t>
            </w:r>
            <w:r>
              <w:rPr>
                <w:rFonts w:hint="eastAsia" w:ascii="宋体" w:hAnsi="宋体" w:cs="宋体"/>
                <w:color w:val="000000"/>
                <w:sz w:val="21"/>
                <w:szCs w:val="21"/>
                <w:highlight w:val="none"/>
              </w:rPr>
              <w:t>具</w:t>
            </w:r>
            <w:r>
              <w:rPr>
                <w:rFonts w:hint="eastAsia" w:ascii="宋体" w:hAnsi="宋体" w:cs="宋体"/>
                <w:color w:val="000000"/>
                <w:sz w:val="21"/>
                <w:szCs w:val="21"/>
                <w:highlight w:val="none"/>
                <w:lang w:val="en-US" w:eastAsia="zh-CN"/>
              </w:rPr>
              <w:t>有</w:t>
            </w:r>
            <w:r>
              <w:rPr>
                <w:rFonts w:hint="eastAsia" w:ascii="宋体" w:hAnsi="宋体" w:eastAsia="宋体" w:cs="宋体"/>
                <w:bCs/>
                <w:color w:val="000000"/>
                <w:sz w:val="21"/>
                <w:szCs w:val="21"/>
                <w:highlight w:val="none"/>
              </w:rPr>
              <w:t>电工作业</w:t>
            </w:r>
            <w:r>
              <w:rPr>
                <w:rFonts w:hint="eastAsia" w:ascii="宋体" w:hAnsi="宋体" w:eastAsia="宋体" w:cs="宋体"/>
                <w:bCs/>
                <w:color w:val="000000"/>
                <w:sz w:val="21"/>
                <w:szCs w:val="21"/>
                <w:highlight w:val="none"/>
                <w:lang w:val="en-US" w:eastAsia="zh-CN"/>
              </w:rPr>
              <w:t>证书的</w:t>
            </w:r>
            <w:r>
              <w:rPr>
                <w:rFonts w:hint="eastAsia" w:ascii="宋体" w:hAnsi="宋体" w:cs="宋体"/>
                <w:color w:val="000000"/>
                <w:sz w:val="21"/>
                <w:szCs w:val="21"/>
                <w:highlight w:val="none"/>
                <w:lang w:val="en-US" w:eastAsia="zh-CN"/>
              </w:rPr>
              <w:t>，每提供一个得1分，最高得2分</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具有高处安装、维护、拆除作业证书的，每提供一个得1分，最高得2分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本项满分4</w:t>
            </w:r>
            <w:r>
              <w:rPr>
                <w:rFonts w:hint="eastAsia" w:ascii="宋体" w:hAnsi="宋体" w:cs="宋体"/>
                <w:color w:val="000000"/>
                <w:sz w:val="21"/>
                <w:szCs w:val="21"/>
                <w:highlight w:val="none"/>
              </w:rPr>
              <w:t>分。</w:t>
            </w:r>
            <w:r>
              <w:rPr>
                <w:rFonts w:hint="eastAsia" w:ascii="宋体" w:hAnsi="宋体" w:cs="宋体"/>
                <w:color w:val="000000"/>
                <w:sz w:val="21"/>
                <w:szCs w:val="21"/>
                <w:highlight w:val="none"/>
                <w:lang w:val="en-US" w:eastAsia="zh-CN"/>
              </w:rPr>
              <w:t>同一人员具有多项证书的可重复计分。</w:t>
            </w:r>
          </w:p>
          <w:p w14:paraId="3BC2DB2F">
            <w:pPr>
              <w:spacing w:line="240" w:lineRule="auto"/>
              <w:ind w:firstLine="0"/>
              <w:rPr>
                <w:rFonts w:hint="eastAsia" w:ascii="宋体" w:hAnsi="宋体" w:cs="宋体"/>
                <w:bCs/>
                <w:color w:val="000000"/>
                <w:szCs w:val="21"/>
                <w:highlight w:val="none"/>
                <w:lang w:val="en-US" w:bidi="zh-CN"/>
              </w:rPr>
            </w:pPr>
            <w:r>
              <w:rPr>
                <w:rFonts w:hint="eastAsia" w:ascii="宋体" w:hAnsi="宋体" w:eastAsia="宋体" w:cs="宋体"/>
                <w:b/>
                <w:bCs/>
                <w:color w:val="000000"/>
                <w:sz w:val="21"/>
                <w:szCs w:val="21"/>
                <w:highlight w:val="none"/>
                <w:lang w:val="en-US" w:eastAsia="zh-CN"/>
              </w:rPr>
              <w:t>（以上</w:t>
            </w:r>
            <w:r>
              <w:rPr>
                <w:rFonts w:hint="eastAsia" w:ascii="宋体" w:hAnsi="宋体" w:eastAsia="宋体" w:cs="宋体"/>
                <w:b/>
                <w:bCs/>
                <w:color w:val="000000"/>
                <w:sz w:val="21"/>
                <w:szCs w:val="21"/>
                <w:highlight w:val="none"/>
              </w:rPr>
              <w:t>提供有效证书、近一年内</w:t>
            </w:r>
            <w:r>
              <w:rPr>
                <w:rFonts w:hint="eastAsia" w:ascii="宋体" w:hAnsi="宋体" w:eastAsia="宋体" w:cs="宋体"/>
                <w:b/>
                <w:bCs/>
                <w:color w:val="000000"/>
                <w:sz w:val="21"/>
                <w:szCs w:val="21"/>
                <w:highlight w:val="none"/>
                <w:lang w:val="en-US" w:eastAsia="zh-CN"/>
              </w:rPr>
              <w:t>任意</w:t>
            </w:r>
            <w:r>
              <w:rPr>
                <w:rFonts w:hint="eastAsia" w:ascii="宋体" w:hAnsi="宋体" w:eastAsia="宋体" w:cs="宋体"/>
                <w:b/>
                <w:bCs/>
                <w:color w:val="000000"/>
                <w:sz w:val="21"/>
                <w:szCs w:val="21"/>
                <w:highlight w:val="none"/>
              </w:rPr>
              <w:t>一个月投标人为其缴纳社保的证明材料，</w:t>
            </w:r>
            <w:r>
              <w:rPr>
                <w:rFonts w:hint="eastAsia" w:ascii="宋体" w:hAnsi="宋体" w:eastAsia="宋体" w:cs="宋体"/>
                <w:b/>
                <w:bCs/>
                <w:color w:val="000000"/>
                <w:sz w:val="21"/>
                <w:szCs w:val="21"/>
                <w:highlight w:val="none"/>
                <w:lang w:val="en-US" w:eastAsia="zh-CN"/>
              </w:rPr>
              <w:t>未按要求提供不得分）</w:t>
            </w:r>
          </w:p>
        </w:tc>
        <w:tc>
          <w:tcPr>
            <w:tcW w:w="876" w:type="dxa"/>
            <w:noWrap/>
            <w:tcMar>
              <w:top w:w="0" w:type="dxa"/>
              <w:left w:w="108" w:type="dxa"/>
              <w:bottom w:w="0" w:type="dxa"/>
              <w:right w:w="108" w:type="dxa"/>
            </w:tcMar>
            <w:vAlign w:val="center"/>
          </w:tcPr>
          <w:p w14:paraId="7DE6B620">
            <w:pPr>
              <w:pBdr>
                <w:top w:val="none" w:color="000000" w:sz="0" w:space="0"/>
                <w:left w:val="none" w:color="000000" w:sz="0" w:space="0"/>
                <w:bottom w:val="none" w:color="000000" w:sz="0" w:space="0"/>
                <w:right w:val="none" w:color="000000" w:sz="0" w:space="0"/>
              </w:pBdr>
              <w:jc w:val="center"/>
              <w:rPr>
                <w:rFonts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5.5分</w:t>
            </w:r>
          </w:p>
        </w:tc>
      </w:tr>
      <w:tr w14:paraId="32146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atLeast"/>
        </w:trPr>
        <w:tc>
          <w:tcPr>
            <w:tcW w:w="771" w:type="dxa"/>
            <w:noWrap/>
            <w:tcMar>
              <w:top w:w="0" w:type="dxa"/>
              <w:left w:w="108" w:type="dxa"/>
              <w:bottom w:w="0" w:type="dxa"/>
              <w:right w:w="108" w:type="dxa"/>
            </w:tcMar>
            <w:vAlign w:val="center"/>
          </w:tcPr>
          <w:p w14:paraId="2CD3FE6C">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3.</w:t>
            </w:r>
            <w:r>
              <w:rPr>
                <w:rFonts w:hint="eastAsia" w:ascii="宋体" w:hAnsi="宋体" w:cs="宋体"/>
                <w:color w:val="000000"/>
                <w:szCs w:val="21"/>
                <w:highlight w:val="none"/>
                <w:lang w:val="en-US" w:eastAsia="zh-CN"/>
              </w:rPr>
              <w:t>4</w:t>
            </w:r>
          </w:p>
        </w:tc>
        <w:tc>
          <w:tcPr>
            <w:tcW w:w="1547" w:type="dxa"/>
            <w:noWrap/>
            <w:tcMar>
              <w:top w:w="0" w:type="dxa"/>
              <w:left w:w="108" w:type="dxa"/>
              <w:bottom w:w="0" w:type="dxa"/>
              <w:right w:w="108" w:type="dxa"/>
            </w:tcMar>
            <w:vAlign w:val="center"/>
          </w:tcPr>
          <w:p w14:paraId="53F85490">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color w:val="000000"/>
                <w:szCs w:val="21"/>
                <w:highlight w:val="none"/>
              </w:rPr>
              <w:t>业绩</w:t>
            </w:r>
          </w:p>
        </w:tc>
        <w:tc>
          <w:tcPr>
            <w:tcW w:w="6126" w:type="dxa"/>
            <w:noWrap/>
            <w:tcMar>
              <w:top w:w="0" w:type="dxa"/>
              <w:left w:w="108" w:type="dxa"/>
              <w:bottom w:w="0" w:type="dxa"/>
              <w:right w:w="108" w:type="dxa"/>
            </w:tcMar>
            <w:vAlign w:val="top"/>
          </w:tcPr>
          <w:p w14:paraId="64EC1B8E">
            <w:pPr>
              <w:pBdr>
                <w:top w:val="none" w:color="000000" w:sz="0" w:space="0"/>
                <w:left w:val="none" w:color="000000" w:sz="0" w:space="0"/>
                <w:bottom w:val="none" w:color="000000" w:sz="0" w:space="0"/>
                <w:right w:val="none" w:color="000000" w:sz="0" w:space="0"/>
              </w:pBdr>
              <w:rPr>
                <w:rFonts w:hint="eastAsia" w:ascii="宋体" w:hAnsi="宋体" w:cs="宋体"/>
                <w:color w:val="000000"/>
                <w:szCs w:val="21"/>
                <w:highlight w:val="none"/>
              </w:rPr>
            </w:pPr>
            <w:r>
              <w:rPr>
                <w:rFonts w:hint="eastAsia" w:ascii="宋体" w:hAnsi="宋体" w:cs="宋体"/>
                <w:color w:val="000000"/>
                <w:szCs w:val="21"/>
                <w:highlight w:val="none"/>
              </w:rPr>
              <w:t>投标人自2023年</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月</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日以来（以合同签订时间为准）</w:t>
            </w:r>
            <w:r>
              <w:rPr>
                <w:rFonts w:hint="eastAsia" w:ascii="宋体" w:hAnsi="宋体" w:cs="宋体"/>
                <w:color w:val="000000"/>
                <w:szCs w:val="21"/>
                <w:highlight w:val="none"/>
                <w:lang w:val="en-US" w:eastAsia="zh-CN"/>
              </w:rPr>
              <w:t>与本项目需求相关的安防建设</w:t>
            </w:r>
            <w:r>
              <w:rPr>
                <w:rFonts w:hint="eastAsia" w:ascii="宋体" w:hAnsi="宋体" w:cs="宋体"/>
                <w:color w:val="000000"/>
                <w:szCs w:val="21"/>
                <w:highlight w:val="none"/>
              </w:rPr>
              <w:t>类业绩</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至少包括供货及安转内容</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，每提供一</w:t>
            </w:r>
            <w:r>
              <w:rPr>
                <w:rFonts w:hint="eastAsia" w:ascii="宋体" w:hAnsi="宋体" w:cs="宋体"/>
                <w:color w:val="000000"/>
                <w:szCs w:val="21"/>
                <w:highlight w:val="none"/>
                <w:lang w:val="en-US" w:eastAsia="zh-CN"/>
              </w:rPr>
              <w:t>份业绩</w:t>
            </w:r>
            <w:r>
              <w:rPr>
                <w:rFonts w:hint="eastAsia" w:ascii="宋体" w:hAnsi="宋体" w:cs="宋体"/>
                <w:color w:val="000000"/>
                <w:szCs w:val="21"/>
                <w:highlight w:val="none"/>
              </w:rPr>
              <w:t>得</w:t>
            </w:r>
            <w:r>
              <w:rPr>
                <w:rFonts w:hint="eastAsia" w:ascii="宋体" w:hAnsi="宋体" w:cs="宋体"/>
                <w:color w:val="000000"/>
                <w:szCs w:val="21"/>
                <w:highlight w:val="none"/>
                <w:lang w:val="en-US" w:eastAsia="zh-CN"/>
              </w:rPr>
              <w:t>2</w:t>
            </w:r>
            <w:r>
              <w:rPr>
                <w:rFonts w:hint="eastAsia" w:ascii="宋体" w:hAnsi="宋体" w:cs="宋体"/>
                <w:color w:val="000000"/>
                <w:szCs w:val="21"/>
                <w:highlight w:val="none"/>
              </w:rPr>
              <w:t>分，</w:t>
            </w:r>
            <w:r>
              <w:rPr>
                <w:rFonts w:hint="eastAsia" w:ascii="宋体" w:hAnsi="宋体" w:cs="宋体"/>
                <w:color w:val="000000"/>
                <w:szCs w:val="21"/>
                <w:highlight w:val="none"/>
                <w:lang w:val="en-US" w:eastAsia="zh-CN"/>
              </w:rPr>
              <w:t>本项满分6</w:t>
            </w:r>
            <w:r>
              <w:rPr>
                <w:rFonts w:hint="eastAsia" w:ascii="宋体" w:hAnsi="宋体" w:cs="宋体"/>
                <w:color w:val="000000"/>
                <w:szCs w:val="21"/>
                <w:highlight w:val="none"/>
              </w:rPr>
              <w:t>分。</w:t>
            </w:r>
            <w:r>
              <w:rPr>
                <w:rFonts w:hint="eastAsia" w:ascii="宋体" w:hAnsi="宋体" w:cs="宋体"/>
                <w:b/>
                <w:color w:val="000000"/>
                <w:szCs w:val="21"/>
                <w:highlight w:val="none"/>
              </w:rPr>
              <w:t>（提供有效合同</w:t>
            </w:r>
            <w:r>
              <w:rPr>
                <w:rFonts w:hint="eastAsia" w:ascii="宋体" w:hAnsi="宋体" w:cs="宋体"/>
                <w:b/>
                <w:color w:val="000000"/>
                <w:szCs w:val="21"/>
                <w:highlight w:val="none"/>
                <w:lang w:val="en-US" w:eastAsia="zh-CN"/>
              </w:rPr>
              <w:t>且合同</w:t>
            </w:r>
            <w:r>
              <w:rPr>
                <w:rFonts w:hint="eastAsia" w:ascii="宋体" w:hAnsi="宋体" w:cs="宋体"/>
                <w:b/>
                <w:color w:val="000000"/>
                <w:szCs w:val="21"/>
                <w:highlight w:val="none"/>
              </w:rPr>
              <w:t>须能</w:t>
            </w:r>
            <w:r>
              <w:rPr>
                <w:rFonts w:hint="eastAsia" w:ascii="宋体" w:hAnsi="宋体" w:cs="宋体"/>
                <w:b/>
                <w:color w:val="000000"/>
                <w:szCs w:val="21"/>
                <w:highlight w:val="none"/>
                <w:lang w:val="en-US" w:eastAsia="zh-CN"/>
              </w:rPr>
              <w:t>清晰</w:t>
            </w:r>
            <w:r>
              <w:rPr>
                <w:rFonts w:hint="eastAsia" w:ascii="宋体" w:hAnsi="宋体" w:cs="宋体"/>
                <w:b/>
                <w:color w:val="000000"/>
                <w:szCs w:val="21"/>
                <w:highlight w:val="none"/>
              </w:rPr>
              <w:t>反映</w:t>
            </w:r>
            <w:r>
              <w:rPr>
                <w:rFonts w:hint="eastAsia" w:ascii="宋体" w:hAnsi="宋体" w:cs="宋体"/>
                <w:b/>
                <w:bCs/>
                <w:color w:val="000000"/>
                <w:szCs w:val="21"/>
                <w:highlight w:val="none"/>
              </w:rPr>
              <w:t>双方名称、合同内容、合同总价</w:t>
            </w:r>
            <w:r>
              <w:rPr>
                <w:rFonts w:hint="eastAsia" w:ascii="宋体" w:hAnsi="宋体" w:cs="宋体"/>
                <w:b/>
                <w:color w:val="000000"/>
                <w:szCs w:val="21"/>
                <w:highlight w:val="none"/>
              </w:rPr>
              <w:t>，签订时间</w:t>
            </w:r>
            <w:r>
              <w:rPr>
                <w:rFonts w:hint="eastAsia" w:ascii="宋体" w:hAnsi="宋体" w:cs="宋体"/>
                <w:b/>
                <w:color w:val="000000"/>
                <w:szCs w:val="21"/>
                <w:highlight w:val="none"/>
                <w:lang w:eastAsia="zh-CN"/>
              </w:rPr>
              <w:t>、</w:t>
            </w:r>
            <w:r>
              <w:rPr>
                <w:rFonts w:hint="eastAsia" w:ascii="宋体" w:hAnsi="宋体" w:cs="宋体"/>
                <w:b/>
                <w:color w:val="000000"/>
                <w:szCs w:val="21"/>
                <w:highlight w:val="none"/>
              </w:rPr>
              <w:t>签章，</w:t>
            </w:r>
            <w:r>
              <w:rPr>
                <w:rFonts w:hint="eastAsia" w:ascii="宋体" w:hAnsi="宋体" w:cs="宋体"/>
                <w:b/>
                <w:color w:val="000000"/>
                <w:szCs w:val="21"/>
                <w:highlight w:val="none"/>
                <w:lang w:val="en-US" w:eastAsia="zh-CN"/>
              </w:rPr>
              <w:t>未按要求提供不得分；</w:t>
            </w:r>
            <w:r>
              <w:rPr>
                <w:rFonts w:hint="eastAsia" w:ascii="宋体" w:hAnsi="宋体" w:cs="宋体"/>
                <w:b/>
                <w:color w:val="000000"/>
                <w:szCs w:val="21"/>
                <w:highlight w:val="none"/>
              </w:rPr>
              <w:t>同一业主单位不同年份的项目业绩只计取1次，不重复计分。）</w:t>
            </w:r>
          </w:p>
        </w:tc>
        <w:tc>
          <w:tcPr>
            <w:tcW w:w="876" w:type="dxa"/>
            <w:noWrap/>
            <w:tcMar>
              <w:top w:w="0" w:type="dxa"/>
              <w:left w:w="108" w:type="dxa"/>
              <w:bottom w:w="0" w:type="dxa"/>
              <w:right w:w="108" w:type="dxa"/>
            </w:tcMar>
            <w:vAlign w:val="center"/>
          </w:tcPr>
          <w:p w14:paraId="04D4C070">
            <w:pPr>
              <w:pBdr>
                <w:top w:val="none" w:color="000000" w:sz="0" w:space="0"/>
                <w:left w:val="none" w:color="000000" w:sz="0" w:space="0"/>
                <w:bottom w:val="none" w:color="000000" w:sz="0" w:space="0"/>
                <w:right w:val="none" w:color="000000" w:sz="0" w:space="0"/>
              </w:pBdr>
              <w:jc w:val="center"/>
              <w:rPr>
                <w:rFonts w:hint="eastAsia" w:ascii="宋体" w:hAnsi="宋体" w:cs="宋体"/>
                <w:color w:val="000000"/>
                <w:szCs w:val="21"/>
                <w:highlight w:val="none"/>
              </w:rPr>
            </w:pPr>
            <w:r>
              <w:rPr>
                <w:rFonts w:hint="eastAsia" w:ascii="宋体" w:hAnsi="宋体" w:cs="宋体"/>
                <w:color w:val="000000"/>
                <w:szCs w:val="21"/>
                <w:highlight w:val="none"/>
                <w:lang w:val="en-US" w:eastAsia="zh-CN"/>
              </w:rPr>
              <w:t>6</w:t>
            </w:r>
            <w:r>
              <w:rPr>
                <w:rFonts w:hint="eastAsia" w:ascii="宋体" w:hAnsi="宋体" w:cs="宋体"/>
                <w:color w:val="000000"/>
                <w:szCs w:val="21"/>
                <w:highlight w:val="none"/>
              </w:rPr>
              <w:t>分</w:t>
            </w:r>
          </w:p>
        </w:tc>
      </w:tr>
    </w:tbl>
    <w:p w14:paraId="3539754E">
      <w:pPr>
        <w:pStyle w:val="68"/>
        <w:jc w:val="left"/>
        <w:rPr>
          <w:color w:val="000000"/>
          <w:highlight w:val="none"/>
        </w:rPr>
      </w:pPr>
    </w:p>
    <w:p w14:paraId="75C328A1">
      <w:pPr>
        <w:rPr>
          <w:color w:val="000000"/>
          <w:highlight w:val="none"/>
        </w:rPr>
      </w:pPr>
      <w:r>
        <w:rPr>
          <w:rFonts w:hint="eastAsia"/>
          <w:color w:val="000000"/>
          <w:highlight w:val="none"/>
        </w:rPr>
        <w:br w:type="page" w:clear="all"/>
      </w:r>
    </w:p>
    <w:p w14:paraId="3AF4F9E4">
      <w:pPr>
        <w:pStyle w:val="68"/>
        <w:rPr>
          <w:color w:val="000000"/>
          <w:highlight w:val="none"/>
        </w:rPr>
      </w:pPr>
    </w:p>
    <w:p w14:paraId="488BC1D5">
      <w:pPr>
        <w:pStyle w:val="68"/>
        <w:rPr>
          <w:color w:val="000000"/>
          <w:highlight w:val="none"/>
        </w:rPr>
      </w:pPr>
      <w:bookmarkStart w:id="71" w:name="_Toc2219"/>
      <w:r>
        <w:rPr>
          <w:rFonts w:hint="eastAsia"/>
          <w:color w:val="000000"/>
          <w:highlight w:val="none"/>
        </w:rPr>
        <w:t>第六章 投标文件格式</w:t>
      </w:r>
      <w:bookmarkEnd w:id="70"/>
      <w:bookmarkEnd w:id="71"/>
      <w:r>
        <w:rPr>
          <w:rFonts w:hint="eastAsia"/>
          <w:color w:val="000000"/>
          <w:highlight w:val="none"/>
        </w:rPr>
        <w:t xml:space="preserve"> </w:t>
      </w:r>
    </w:p>
    <w:p w14:paraId="2BA752BE">
      <w:pPr>
        <w:rPr>
          <w:rFonts w:hint="eastAsia" w:ascii="宋体" w:hAnsi="宋体" w:cs="宋体"/>
          <w:bCs/>
          <w:color w:val="000000"/>
          <w:sz w:val="44"/>
          <w:highlight w:val="none"/>
        </w:rPr>
      </w:pPr>
    </w:p>
    <w:p w14:paraId="541E4670">
      <w:pPr>
        <w:rPr>
          <w:rFonts w:hint="eastAsia" w:ascii="宋体" w:hAnsi="宋体" w:cs="宋体"/>
          <w:bCs/>
          <w:color w:val="000000"/>
          <w:sz w:val="44"/>
          <w:highlight w:val="none"/>
        </w:rPr>
      </w:pPr>
    </w:p>
    <w:p w14:paraId="601F05AB">
      <w:pPr>
        <w:rPr>
          <w:rFonts w:hint="eastAsia" w:ascii="宋体" w:hAnsi="宋体" w:cs="宋体"/>
          <w:bCs/>
          <w:color w:val="000000"/>
          <w:sz w:val="44"/>
          <w:highlight w:val="none"/>
        </w:rPr>
      </w:pPr>
    </w:p>
    <w:p w14:paraId="48DD1D63">
      <w:pPr>
        <w:rPr>
          <w:color w:val="000000"/>
          <w:highlight w:val="none"/>
        </w:rPr>
      </w:pPr>
    </w:p>
    <w:p w14:paraId="457EFD3F">
      <w:pPr>
        <w:jc w:val="center"/>
        <w:rPr>
          <w:rFonts w:hint="eastAsia" w:ascii="宋体" w:hAnsi="宋体" w:cs="宋体"/>
          <w:b/>
          <w:color w:val="000000"/>
          <w:sz w:val="72"/>
          <w:highlight w:val="none"/>
        </w:rPr>
      </w:pPr>
      <w:r>
        <w:rPr>
          <w:rFonts w:hint="eastAsia" w:ascii="宋体" w:hAnsi="宋体" w:cs="宋体"/>
          <w:b/>
          <w:color w:val="000000"/>
          <w:sz w:val="72"/>
          <w:highlight w:val="none"/>
        </w:rPr>
        <w:t>投  标  文  件</w:t>
      </w:r>
    </w:p>
    <w:p w14:paraId="0A8541B1">
      <w:pPr>
        <w:jc w:val="center"/>
        <w:rPr>
          <w:rFonts w:hint="eastAsia" w:ascii="宋体" w:hAnsi="宋体" w:cs="宋体"/>
          <w:b/>
          <w:color w:val="000000"/>
          <w:sz w:val="72"/>
          <w:highlight w:val="none"/>
        </w:rPr>
      </w:pPr>
    </w:p>
    <w:p w14:paraId="03BAB6D9">
      <w:pPr>
        <w:rPr>
          <w:rFonts w:hint="eastAsia" w:ascii="宋体" w:hAnsi="宋体" w:cs="宋体"/>
          <w:b/>
          <w:color w:val="000000"/>
          <w:sz w:val="36"/>
          <w:highlight w:val="none"/>
        </w:rPr>
      </w:pPr>
    </w:p>
    <w:p w14:paraId="14332C47">
      <w:pPr>
        <w:rPr>
          <w:rFonts w:hint="eastAsia" w:ascii="宋体" w:hAnsi="宋体" w:cs="宋体"/>
          <w:b/>
          <w:color w:val="000000"/>
          <w:sz w:val="36"/>
          <w:highlight w:val="none"/>
        </w:rPr>
      </w:pPr>
    </w:p>
    <w:p w14:paraId="65749A98">
      <w:pPr>
        <w:jc w:val="center"/>
        <w:rPr>
          <w:rFonts w:hint="eastAsia" w:ascii="宋体" w:hAnsi="宋体" w:cs="宋体"/>
          <w:b/>
          <w:color w:val="000000"/>
          <w:sz w:val="36"/>
          <w:highlight w:val="none"/>
        </w:rPr>
      </w:pPr>
    </w:p>
    <w:p w14:paraId="2EC096F7">
      <w:pPr>
        <w:ind w:firstLine="1084"/>
        <w:rPr>
          <w:rFonts w:hint="eastAsia" w:ascii="宋体" w:hAnsi="宋体" w:cs="宋体"/>
          <w:b/>
          <w:color w:val="000000"/>
          <w:sz w:val="36"/>
          <w:highlight w:val="none"/>
        </w:rPr>
      </w:pPr>
      <w:r>
        <w:rPr>
          <w:rFonts w:hint="eastAsia" w:ascii="宋体" w:hAnsi="宋体" w:cs="宋体"/>
          <w:b/>
          <w:color w:val="000000"/>
          <w:sz w:val="36"/>
          <w:highlight w:val="none"/>
        </w:rPr>
        <w:t>项 目 名 称：</w:t>
      </w:r>
    </w:p>
    <w:p w14:paraId="4D3C6B50">
      <w:pPr>
        <w:ind w:firstLine="1084"/>
        <w:rPr>
          <w:rFonts w:hint="eastAsia" w:ascii="宋体" w:hAnsi="宋体" w:cs="宋体"/>
          <w:b/>
          <w:color w:val="000000"/>
          <w:sz w:val="36"/>
          <w:highlight w:val="none"/>
          <w:u w:val="single"/>
        </w:rPr>
      </w:pPr>
      <w:r>
        <w:rPr>
          <w:rFonts w:hint="eastAsia" w:ascii="宋体" w:hAnsi="宋体" w:cs="宋体"/>
          <w:b/>
          <w:color w:val="000000"/>
          <w:sz w:val="36"/>
          <w:highlight w:val="none"/>
        </w:rPr>
        <w:t>项 目 编 号：</w:t>
      </w:r>
    </w:p>
    <w:p w14:paraId="773EFCFF">
      <w:pPr>
        <w:rPr>
          <w:rFonts w:hint="eastAsia" w:ascii="宋体" w:hAnsi="宋体" w:cs="宋体"/>
          <w:b/>
          <w:color w:val="000000"/>
          <w:sz w:val="36"/>
          <w:highlight w:val="none"/>
          <w:u w:val="single"/>
        </w:rPr>
      </w:pPr>
      <w:r>
        <w:rPr>
          <w:rFonts w:hint="eastAsia" w:ascii="宋体" w:hAnsi="宋体" w:cs="宋体"/>
          <w:b/>
          <w:color w:val="000000"/>
          <w:sz w:val="36"/>
          <w:highlight w:val="none"/>
        </w:rPr>
        <w:t xml:space="preserve">      投标人名称 ：</w:t>
      </w:r>
      <w:r>
        <w:rPr>
          <w:rFonts w:hint="eastAsia" w:ascii="宋体" w:hAnsi="宋体" w:cs="宋体"/>
          <w:b/>
          <w:color w:val="000000"/>
          <w:sz w:val="36"/>
          <w:highlight w:val="none"/>
          <w:u w:val="single"/>
        </w:rPr>
        <w:t>（加盖CA电子公章）</w:t>
      </w:r>
    </w:p>
    <w:p w14:paraId="595DE468">
      <w:pPr>
        <w:rPr>
          <w:rFonts w:hint="eastAsia" w:ascii="宋体" w:hAnsi="宋体" w:cs="宋体"/>
          <w:b/>
          <w:color w:val="000000"/>
          <w:sz w:val="36"/>
          <w:highlight w:val="none"/>
          <w:u w:val="single"/>
        </w:rPr>
      </w:pPr>
      <w:r>
        <w:rPr>
          <w:rFonts w:hint="eastAsia" w:ascii="宋体" w:hAnsi="宋体" w:cs="宋体"/>
          <w:b/>
          <w:color w:val="000000"/>
          <w:sz w:val="36"/>
          <w:highlight w:val="none"/>
        </w:rPr>
        <w:t xml:space="preserve">      日      期 ：</w:t>
      </w:r>
    </w:p>
    <w:p w14:paraId="783E92B5">
      <w:pPr>
        <w:spacing w:line="440" w:lineRule="exact"/>
        <w:jc w:val="center"/>
        <w:rPr>
          <w:rFonts w:hint="eastAsia" w:ascii="宋体" w:hAnsi="宋体" w:cs="宋体"/>
          <w:b/>
          <w:bCs/>
          <w:color w:val="000000"/>
          <w:sz w:val="32"/>
          <w:szCs w:val="32"/>
          <w:highlight w:val="none"/>
        </w:rPr>
      </w:pPr>
    </w:p>
    <w:p w14:paraId="0CEE68C6">
      <w:pPr>
        <w:spacing w:line="440" w:lineRule="exact"/>
        <w:jc w:val="center"/>
        <w:rPr>
          <w:rFonts w:hint="eastAsia" w:ascii="宋体" w:hAnsi="宋体" w:cs="宋体"/>
          <w:b/>
          <w:bCs/>
          <w:color w:val="000000"/>
          <w:sz w:val="32"/>
          <w:szCs w:val="32"/>
          <w:highlight w:val="none"/>
        </w:rPr>
      </w:pPr>
    </w:p>
    <w:p w14:paraId="4AABCB56">
      <w:pPr>
        <w:spacing w:line="440" w:lineRule="exact"/>
        <w:rPr>
          <w:rFonts w:hint="eastAsia" w:ascii="宋体" w:hAnsi="宋体" w:cs="宋体"/>
          <w:b/>
          <w:bCs/>
          <w:color w:val="000000"/>
          <w:sz w:val="32"/>
          <w:szCs w:val="32"/>
          <w:highlight w:val="none"/>
        </w:rPr>
      </w:pPr>
    </w:p>
    <w:p w14:paraId="2C450F6B">
      <w:pPr>
        <w:spacing w:line="440" w:lineRule="exact"/>
        <w:jc w:val="center"/>
        <w:rPr>
          <w:rFonts w:hint="eastAsia" w:ascii="宋体" w:hAnsi="宋体" w:cs="宋体"/>
          <w:b/>
          <w:bCs/>
          <w:color w:val="000000"/>
          <w:sz w:val="32"/>
          <w:szCs w:val="32"/>
          <w:highlight w:val="none"/>
        </w:rPr>
        <w:sectPr>
          <w:headerReference r:id="rId6" w:type="default"/>
          <w:footerReference r:id="rId7" w:type="default"/>
          <w:pgSz w:w="11906" w:h="16838"/>
          <w:pgMar w:top="1417" w:right="1134" w:bottom="1417" w:left="1417" w:header="850" w:footer="992" w:gutter="0"/>
          <w:cols w:space="1701" w:num="1"/>
          <w:docGrid w:linePitch="360" w:charSpace="0"/>
        </w:sectPr>
      </w:pPr>
    </w:p>
    <w:p w14:paraId="24D4994C">
      <w:pPr>
        <w:spacing w:line="440" w:lineRule="exact"/>
        <w:jc w:val="center"/>
        <w:rPr>
          <w:rFonts w:hint="eastAsia" w:ascii="宋体" w:hAnsi="宋体" w:cs="宋体"/>
          <w:b/>
          <w:bCs/>
          <w:color w:val="000000"/>
          <w:szCs w:val="21"/>
          <w:highlight w:val="none"/>
        </w:rPr>
      </w:pPr>
      <w:r>
        <w:rPr>
          <w:rFonts w:hint="eastAsia" w:ascii="宋体" w:hAnsi="宋体" w:cs="宋体"/>
          <w:b/>
          <w:bCs/>
          <w:color w:val="000000"/>
          <w:szCs w:val="21"/>
          <w:highlight w:val="none"/>
        </w:rPr>
        <w:t>投标文件的组成</w:t>
      </w:r>
    </w:p>
    <w:p w14:paraId="1973519F">
      <w:pPr>
        <w:spacing w:line="360" w:lineRule="auto"/>
        <w:ind w:firstLine="422"/>
        <w:jc w:val="center"/>
        <w:rPr>
          <w:rFonts w:hint="eastAsia" w:ascii="宋体" w:hAnsi="宋体" w:cs="宋体"/>
          <w:b/>
          <w:bCs/>
          <w:color w:val="000000"/>
          <w:szCs w:val="21"/>
          <w:highlight w:val="none"/>
        </w:rPr>
      </w:pPr>
    </w:p>
    <w:p w14:paraId="29A28C5F">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一、资格审查响应对照表</w:t>
      </w:r>
    </w:p>
    <w:p w14:paraId="1B4BA14C">
      <w:pPr>
        <w:spacing w:line="360" w:lineRule="auto"/>
        <w:ind w:firstLine="42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二、</w:t>
      </w:r>
      <w:r>
        <w:rPr>
          <w:rFonts w:hint="eastAsia" w:ascii="宋体" w:hAnsi="宋体" w:cs="宋体"/>
          <w:color w:val="000000"/>
          <w:szCs w:val="21"/>
          <w:highlight w:val="none"/>
          <w:lang w:eastAsia="zh-CN"/>
        </w:rPr>
        <w:t>实质性响应对照表</w:t>
      </w:r>
    </w:p>
    <w:p w14:paraId="1D96EB6E">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三、非实质性响应对照表</w:t>
      </w:r>
    </w:p>
    <w:p w14:paraId="1F306257">
      <w:pPr>
        <w:spacing w:line="360" w:lineRule="auto"/>
        <w:ind w:firstLine="420"/>
        <w:rPr>
          <w:rFonts w:hint="eastAsia" w:ascii="宋体" w:hAnsi="宋体" w:cs="宋体"/>
          <w:b/>
          <w:bCs/>
          <w:color w:val="000000"/>
          <w:szCs w:val="21"/>
          <w:highlight w:val="none"/>
        </w:rPr>
      </w:pPr>
      <w:r>
        <w:rPr>
          <w:rFonts w:hint="eastAsia" w:ascii="宋体" w:hAnsi="宋体" w:cs="宋体"/>
          <w:color w:val="000000"/>
          <w:szCs w:val="21"/>
          <w:highlight w:val="none"/>
        </w:rPr>
        <w:t>四</w:t>
      </w:r>
      <w:r>
        <w:rPr>
          <w:rFonts w:hint="eastAsia" w:ascii="宋体" w:hAnsi="宋体" w:cs="宋体"/>
          <w:b/>
          <w:bCs/>
          <w:color w:val="000000"/>
          <w:szCs w:val="21"/>
          <w:highlight w:val="none"/>
        </w:rPr>
        <w:t>、</w:t>
      </w:r>
      <w:r>
        <w:rPr>
          <w:rFonts w:hint="eastAsia" w:ascii="宋体" w:hAnsi="宋体" w:cs="宋体"/>
          <w:i/>
          <w:color w:val="000000"/>
          <w:szCs w:val="21"/>
          <w:highlight w:val="none"/>
          <w:u w:val="single"/>
        </w:rPr>
        <w:t>开标一览表</w:t>
      </w:r>
    </w:p>
    <w:p w14:paraId="31CC973C">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五、投标分项报价表</w:t>
      </w:r>
    </w:p>
    <w:p w14:paraId="782FEEF9">
      <w:pPr>
        <w:spacing w:line="360" w:lineRule="auto"/>
        <w:ind w:firstLine="42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六、</w:t>
      </w:r>
      <w:r>
        <w:rPr>
          <w:rFonts w:hint="eastAsia" w:ascii="宋体" w:hAnsi="宋体" w:cs="宋体"/>
          <w:color w:val="000000"/>
          <w:szCs w:val="21"/>
          <w:highlight w:val="none"/>
          <w:lang w:eastAsia="zh-CN"/>
        </w:rPr>
        <w:t>技术要求响应及偏离表</w:t>
      </w:r>
    </w:p>
    <w:p w14:paraId="5E6A2D3C">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七、商务要求响应及偏离表</w:t>
      </w:r>
    </w:p>
    <w:p w14:paraId="4880774E">
      <w:pPr>
        <w:spacing w:line="360" w:lineRule="auto"/>
        <w:ind w:firstLine="420"/>
        <w:rPr>
          <w:rFonts w:ascii="宋体" w:hAnsi="宋体" w:eastAsia="宋体" w:cs="宋体"/>
          <w:color w:val="000000"/>
          <w:szCs w:val="21"/>
          <w:highlight w:val="none"/>
          <w:lang w:val="en-US" w:eastAsia="zh-CN"/>
        </w:rPr>
      </w:pPr>
      <w:r>
        <w:rPr>
          <w:rFonts w:hint="eastAsia" w:ascii="宋体" w:hAnsi="宋体" w:cs="宋体"/>
          <w:color w:val="000000"/>
          <w:szCs w:val="21"/>
          <w:highlight w:val="none"/>
        </w:rPr>
        <w:t>八、</w:t>
      </w:r>
      <w:r>
        <w:rPr>
          <w:rFonts w:hint="eastAsia" w:ascii="宋体" w:hAnsi="宋体" w:cs="宋体"/>
          <w:color w:val="000000"/>
          <w:szCs w:val="21"/>
          <w:highlight w:val="none"/>
          <w:lang w:val="en-US" w:eastAsia="zh-CN"/>
        </w:rPr>
        <w:t>供货一览表</w:t>
      </w:r>
    </w:p>
    <w:p w14:paraId="2516852D">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lang w:val="en-US" w:eastAsia="zh-CN"/>
        </w:rPr>
        <w:t>九、</w:t>
      </w:r>
      <w:r>
        <w:rPr>
          <w:rFonts w:hint="eastAsia" w:ascii="宋体" w:hAnsi="宋体" w:cs="宋体"/>
          <w:color w:val="000000"/>
          <w:szCs w:val="21"/>
          <w:highlight w:val="none"/>
        </w:rPr>
        <w:t>其他</w:t>
      </w:r>
      <w:r>
        <w:rPr>
          <w:rFonts w:hint="eastAsia" w:ascii="宋体" w:hAnsi="宋体" w:cs="宋体"/>
          <w:color w:val="000000"/>
          <w:szCs w:val="21"/>
          <w:highlight w:val="none"/>
          <w:lang w:val="en-US" w:eastAsia="zh-CN"/>
        </w:rPr>
        <w:t>证明材料</w:t>
      </w:r>
      <w:r>
        <w:rPr>
          <w:rFonts w:hint="eastAsia" w:ascii="宋体" w:hAnsi="宋体" w:cs="宋体"/>
          <w:color w:val="000000"/>
          <w:szCs w:val="21"/>
          <w:highlight w:val="none"/>
        </w:rPr>
        <w:t xml:space="preserve"> </w:t>
      </w:r>
    </w:p>
    <w:p w14:paraId="237844D0">
      <w:pPr>
        <w:contextualSpacing/>
        <w:jc w:val="center"/>
        <w:rPr>
          <w:rFonts w:hint="eastAsia" w:ascii="宋体" w:hAnsi="宋体" w:cs="宋体"/>
          <w:b/>
          <w:color w:val="000000"/>
          <w:szCs w:val="21"/>
          <w:highlight w:val="none"/>
        </w:rPr>
      </w:pPr>
    </w:p>
    <w:p w14:paraId="791F7B80">
      <w:pPr>
        <w:spacing w:line="600" w:lineRule="exact"/>
        <w:contextualSpacing/>
        <w:jc w:val="center"/>
        <w:rPr>
          <w:rFonts w:hint="eastAsia" w:ascii="宋体" w:hAnsi="宋体" w:cs="宋体"/>
          <w:b/>
          <w:color w:val="000000"/>
          <w:szCs w:val="21"/>
          <w:highlight w:val="none"/>
        </w:rPr>
      </w:pPr>
    </w:p>
    <w:p w14:paraId="3E778E2C">
      <w:pPr>
        <w:spacing w:line="600" w:lineRule="exact"/>
        <w:contextualSpacing/>
        <w:jc w:val="center"/>
        <w:rPr>
          <w:rFonts w:hint="eastAsia" w:ascii="宋体" w:hAnsi="宋体" w:cs="宋体"/>
          <w:b/>
          <w:color w:val="000000"/>
          <w:szCs w:val="21"/>
          <w:highlight w:val="none"/>
        </w:rPr>
      </w:pPr>
    </w:p>
    <w:p w14:paraId="6E1A956D">
      <w:pPr>
        <w:spacing w:line="600" w:lineRule="exact"/>
        <w:contextualSpacing/>
        <w:rPr>
          <w:rFonts w:hint="eastAsia" w:ascii="宋体" w:hAnsi="宋体" w:cs="宋体"/>
          <w:b/>
          <w:color w:val="000000"/>
          <w:szCs w:val="21"/>
          <w:highlight w:val="none"/>
        </w:rPr>
      </w:pPr>
    </w:p>
    <w:p w14:paraId="22B9D7E6">
      <w:pPr>
        <w:spacing w:line="600" w:lineRule="exact"/>
        <w:contextualSpacing/>
        <w:rPr>
          <w:rFonts w:hint="eastAsia" w:ascii="宋体" w:hAnsi="宋体" w:cs="宋体"/>
          <w:b/>
          <w:color w:val="000000"/>
          <w:szCs w:val="21"/>
          <w:highlight w:val="none"/>
        </w:rPr>
      </w:pPr>
    </w:p>
    <w:p w14:paraId="11DDBF62">
      <w:pPr>
        <w:spacing w:line="600" w:lineRule="exact"/>
        <w:contextualSpacing/>
        <w:rPr>
          <w:rFonts w:hint="eastAsia" w:ascii="宋体" w:hAnsi="宋体" w:cs="宋体"/>
          <w:b/>
          <w:color w:val="000000"/>
          <w:szCs w:val="21"/>
          <w:highlight w:val="none"/>
        </w:rPr>
      </w:pPr>
    </w:p>
    <w:p w14:paraId="3EFF2904">
      <w:pPr>
        <w:spacing w:line="600" w:lineRule="exact"/>
        <w:contextualSpacing/>
        <w:rPr>
          <w:rFonts w:hint="eastAsia" w:ascii="宋体" w:hAnsi="宋体" w:cs="宋体"/>
          <w:b/>
          <w:color w:val="000000"/>
          <w:szCs w:val="21"/>
          <w:highlight w:val="none"/>
        </w:rPr>
      </w:pPr>
    </w:p>
    <w:p w14:paraId="1AFFC11F">
      <w:pPr>
        <w:spacing w:line="600" w:lineRule="exact"/>
        <w:contextualSpacing/>
        <w:rPr>
          <w:rFonts w:hint="eastAsia" w:ascii="宋体" w:hAnsi="宋体" w:cs="宋体"/>
          <w:b/>
          <w:color w:val="000000"/>
          <w:szCs w:val="21"/>
          <w:highlight w:val="none"/>
        </w:rPr>
      </w:pPr>
    </w:p>
    <w:p w14:paraId="4557BA3D">
      <w:pPr>
        <w:spacing w:line="600" w:lineRule="exact"/>
        <w:contextualSpacing/>
        <w:rPr>
          <w:rFonts w:hint="eastAsia" w:ascii="宋体" w:hAnsi="宋体" w:cs="宋体"/>
          <w:b/>
          <w:color w:val="000000"/>
          <w:szCs w:val="21"/>
          <w:highlight w:val="none"/>
        </w:rPr>
      </w:pPr>
    </w:p>
    <w:p w14:paraId="159B4971">
      <w:pPr>
        <w:spacing w:line="600" w:lineRule="exact"/>
        <w:contextualSpacing/>
        <w:rPr>
          <w:rFonts w:hint="eastAsia" w:ascii="宋体" w:hAnsi="宋体" w:cs="宋体"/>
          <w:b/>
          <w:color w:val="000000"/>
          <w:szCs w:val="21"/>
          <w:highlight w:val="none"/>
        </w:rPr>
      </w:pPr>
    </w:p>
    <w:p w14:paraId="6DA354FD">
      <w:pPr>
        <w:rPr>
          <w:rFonts w:hint="eastAsia" w:ascii="宋体" w:hAnsi="宋体" w:cs="宋体"/>
          <w:b/>
          <w:color w:val="000000"/>
          <w:szCs w:val="21"/>
          <w:highlight w:val="none"/>
        </w:rPr>
      </w:pPr>
    </w:p>
    <w:p w14:paraId="6030583C">
      <w:pPr>
        <w:pStyle w:val="307"/>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br w:type="page" w:clear="all"/>
      </w:r>
      <w:bookmarkStart w:id="72" w:name="_Toc7268"/>
      <w:bookmarkStart w:id="73" w:name="_Toc20369"/>
      <w:bookmarkStart w:id="74" w:name="_Toc5792"/>
      <w:bookmarkStart w:id="75" w:name="_Toc2731"/>
      <w:bookmarkStart w:id="76" w:name="_Toc3717"/>
      <w:bookmarkStart w:id="77" w:name="_Toc21096"/>
      <w:r>
        <w:rPr>
          <w:rFonts w:hint="eastAsia" w:ascii="宋体" w:hAnsi="宋体" w:eastAsia="宋体" w:cs="宋体"/>
          <w:color w:val="000000"/>
          <w:sz w:val="21"/>
          <w:szCs w:val="21"/>
          <w:highlight w:val="none"/>
        </w:rPr>
        <w:t>一、</w:t>
      </w:r>
      <w:bookmarkEnd w:id="72"/>
      <w:bookmarkEnd w:id="73"/>
      <w:bookmarkEnd w:id="74"/>
      <w:bookmarkEnd w:id="75"/>
      <w:bookmarkEnd w:id="76"/>
      <w:r>
        <w:rPr>
          <w:rFonts w:hint="eastAsia" w:ascii="宋体" w:hAnsi="宋体" w:eastAsia="宋体" w:cs="宋体"/>
          <w:color w:val="000000"/>
          <w:sz w:val="21"/>
          <w:szCs w:val="21"/>
          <w:highlight w:val="none"/>
        </w:rPr>
        <w:t>资格审查响应对照表</w:t>
      </w:r>
      <w:bookmarkEnd w:id="77"/>
    </w:p>
    <w:tbl>
      <w:tblPr>
        <w:tblStyle w:val="28"/>
        <w:tblW w:w="4994" w:type="pct"/>
        <w:tblInd w:w="-3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0"/>
        <w:gridCol w:w="6871"/>
        <w:gridCol w:w="1919"/>
      </w:tblGrid>
      <w:tr w14:paraId="5039E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770" w:type="dxa"/>
            <w:noWrap w:val="0"/>
            <w:vAlign w:val="center"/>
          </w:tcPr>
          <w:p w14:paraId="40E85CB6">
            <w:pPr>
              <w:spacing w:line="440" w:lineRule="exact"/>
              <w:jc w:val="center"/>
              <w:rPr>
                <w:rFonts w:hint="eastAsia" w:ascii="宋体" w:hAnsi="宋体" w:cs="宋体"/>
                <w:b/>
                <w:color w:val="000000"/>
                <w:szCs w:val="21"/>
                <w:highlight w:val="none"/>
              </w:rPr>
            </w:pPr>
            <w:r>
              <w:rPr>
                <w:rFonts w:hint="eastAsia" w:ascii="宋体" w:hAnsi="宋体" w:cs="宋体"/>
                <w:b/>
                <w:color w:val="000000"/>
                <w:szCs w:val="21"/>
                <w:highlight w:val="none"/>
              </w:rPr>
              <w:t>序号</w:t>
            </w:r>
          </w:p>
        </w:tc>
        <w:tc>
          <w:tcPr>
            <w:tcW w:w="6872" w:type="dxa"/>
            <w:noWrap w:val="0"/>
            <w:vAlign w:val="center"/>
          </w:tcPr>
          <w:p w14:paraId="379DBCC4">
            <w:pPr>
              <w:spacing w:line="440" w:lineRule="exact"/>
              <w:jc w:val="center"/>
              <w:rPr>
                <w:rFonts w:hint="eastAsia" w:ascii="宋体" w:hAnsi="宋体" w:cs="宋体"/>
                <w:b/>
                <w:color w:val="000000"/>
                <w:szCs w:val="21"/>
                <w:highlight w:val="none"/>
              </w:rPr>
            </w:pPr>
            <w:r>
              <w:rPr>
                <w:rFonts w:hint="eastAsia" w:ascii="宋体" w:hAnsi="宋体" w:cs="宋体"/>
                <w:b/>
                <w:color w:val="000000"/>
                <w:szCs w:val="21"/>
                <w:highlight w:val="none"/>
              </w:rPr>
              <w:t>资格审查响应内容</w:t>
            </w:r>
          </w:p>
        </w:tc>
        <w:tc>
          <w:tcPr>
            <w:tcW w:w="1919" w:type="dxa"/>
            <w:noWrap w:val="0"/>
            <w:vAlign w:val="center"/>
          </w:tcPr>
          <w:p w14:paraId="5FDB3931">
            <w:pPr>
              <w:spacing w:line="440" w:lineRule="exact"/>
              <w:jc w:val="center"/>
              <w:rPr>
                <w:rFonts w:hint="eastAsia" w:ascii="宋体" w:hAnsi="宋体" w:cs="宋体"/>
                <w:b/>
                <w:color w:val="000000"/>
                <w:szCs w:val="21"/>
                <w:highlight w:val="none"/>
              </w:rPr>
            </w:pPr>
            <w:r>
              <w:rPr>
                <w:rFonts w:hint="eastAsia" w:ascii="宋体" w:hAnsi="宋体" w:cs="宋体"/>
                <w:b/>
                <w:color w:val="000000"/>
                <w:szCs w:val="21"/>
                <w:highlight w:val="none"/>
              </w:rPr>
              <w:t>是否响应</w:t>
            </w:r>
          </w:p>
          <w:p w14:paraId="1BB8B918">
            <w:pPr>
              <w:spacing w:line="440" w:lineRule="exact"/>
              <w:jc w:val="center"/>
              <w:rPr>
                <w:rFonts w:hint="eastAsia" w:ascii="宋体" w:hAnsi="宋体" w:cs="宋体"/>
                <w:b/>
                <w:color w:val="000000"/>
                <w:szCs w:val="21"/>
                <w:highlight w:val="none"/>
              </w:rPr>
            </w:pPr>
            <w:r>
              <w:rPr>
                <w:rFonts w:hint="eastAsia" w:ascii="宋体" w:hAnsi="宋体" w:cs="宋体"/>
                <w:b/>
                <w:color w:val="000000"/>
                <w:szCs w:val="21"/>
                <w:highlight w:val="none"/>
              </w:rPr>
              <w:t>（填是或者否）</w:t>
            </w:r>
          </w:p>
        </w:tc>
      </w:tr>
      <w:tr w14:paraId="58250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trPr>
        <w:tc>
          <w:tcPr>
            <w:tcW w:w="9561" w:type="dxa"/>
            <w:gridSpan w:val="3"/>
            <w:noWrap w:val="0"/>
            <w:vAlign w:val="center"/>
          </w:tcPr>
          <w:p w14:paraId="7E40FABA">
            <w:pPr>
              <w:spacing w:line="440" w:lineRule="exact"/>
              <w:rPr>
                <w:rFonts w:hint="eastAsia" w:ascii="宋体" w:hAnsi="宋体" w:cs="宋体"/>
                <w:b/>
                <w:color w:val="000000"/>
                <w:szCs w:val="21"/>
                <w:highlight w:val="none"/>
              </w:rPr>
            </w:pPr>
            <w:r>
              <w:rPr>
                <w:rFonts w:hint="eastAsia" w:ascii="宋体" w:hAnsi="宋体" w:cs="宋体"/>
                <w:b/>
                <w:color w:val="000000"/>
                <w:szCs w:val="21"/>
                <w:highlight w:val="none"/>
              </w:rPr>
              <w:t>通用资格条件</w:t>
            </w:r>
          </w:p>
        </w:tc>
      </w:tr>
      <w:tr w14:paraId="69130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trPr>
        <w:tc>
          <w:tcPr>
            <w:tcW w:w="770" w:type="dxa"/>
            <w:noWrap w:val="0"/>
            <w:vAlign w:val="center"/>
          </w:tcPr>
          <w:p w14:paraId="26A99A77">
            <w:pPr>
              <w:spacing w:line="440" w:lineRule="exact"/>
              <w:jc w:val="center"/>
              <w:rPr>
                <w:rFonts w:hint="eastAsia" w:ascii="宋体" w:hAnsi="宋体" w:cs="宋体"/>
                <w:b/>
                <w:color w:val="000000"/>
                <w:szCs w:val="21"/>
                <w:highlight w:val="none"/>
              </w:rPr>
            </w:pPr>
            <w:r>
              <w:rPr>
                <w:rFonts w:hint="eastAsia" w:ascii="宋体" w:hAnsi="宋体" w:cs="宋体"/>
                <w:color w:val="000000"/>
                <w:szCs w:val="21"/>
                <w:highlight w:val="none"/>
              </w:rPr>
              <w:t>1</w:t>
            </w:r>
          </w:p>
        </w:tc>
        <w:tc>
          <w:tcPr>
            <w:tcW w:w="6872" w:type="dxa"/>
            <w:noWrap w:val="0"/>
            <w:vAlign w:val="center"/>
          </w:tcPr>
          <w:p w14:paraId="293097A3">
            <w:pPr>
              <w:spacing w:line="440" w:lineRule="exact"/>
              <w:rPr>
                <w:rFonts w:hint="eastAsia" w:ascii="宋体" w:hAnsi="宋体" w:cs="宋体"/>
                <w:iCs/>
                <w:color w:val="000000"/>
                <w:szCs w:val="21"/>
                <w:highlight w:val="none"/>
              </w:rPr>
            </w:pPr>
            <w:r>
              <w:rPr>
                <w:rFonts w:hint="eastAsia" w:ascii="宋体" w:hAnsi="宋体" w:cs="宋体"/>
                <w:iCs/>
                <w:color w:val="000000"/>
                <w:szCs w:val="21"/>
                <w:highlight w:val="none"/>
              </w:rPr>
              <w:t>法人或者其他组织的营业执照等证明文件，自然人的身份证明；</w:t>
            </w:r>
          </w:p>
        </w:tc>
        <w:tc>
          <w:tcPr>
            <w:tcW w:w="1919" w:type="dxa"/>
            <w:noWrap w:val="0"/>
            <w:vAlign w:val="center"/>
          </w:tcPr>
          <w:p w14:paraId="6BCE4B03">
            <w:pPr>
              <w:spacing w:line="440" w:lineRule="exact"/>
              <w:rPr>
                <w:rFonts w:hint="eastAsia" w:ascii="宋体" w:hAnsi="宋体" w:cs="宋体"/>
                <w:b/>
                <w:color w:val="000000"/>
                <w:szCs w:val="21"/>
                <w:highlight w:val="none"/>
              </w:rPr>
            </w:pPr>
          </w:p>
        </w:tc>
      </w:tr>
      <w:tr w14:paraId="2CBAE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770" w:type="dxa"/>
            <w:noWrap w:val="0"/>
            <w:vAlign w:val="center"/>
          </w:tcPr>
          <w:p w14:paraId="0BB89C07">
            <w:pPr>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2</w:t>
            </w:r>
          </w:p>
        </w:tc>
        <w:tc>
          <w:tcPr>
            <w:tcW w:w="6872" w:type="dxa"/>
            <w:noWrap w:val="0"/>
            <w:vAlign w:val="center"/>
          </w:tcPr>
          <w:p w14:paraId="58144B0C">
            <w:pPr>
              <w:spacing w:line="440" w:lineRule="exact"/>
              <w:rPr>
                <w:rFonts w:hint="eastAsia" w:ascii="宋体" w:hAnsi="宋体" w:cs="宋体"/>
                <w:iCs/>
                <w:color w:val="000000"/>
                <w:szCs w:val="21"/>
                <w:highlight w:val="none"/>
              </w:rPr>
            </w:pPr>
            <w:r>
              <w:rPr>
                <w:rFonts w:hint="eastAsia" w:ascii="宋体" w:hAnsi="宋体" w:cs="宋体"/>
                <w:iCs/>
                <w:color w:val="000000"/>
                <w:szCs w:val="21"/>
                <w:highlight w:val="none"/>
                <w:lang w:val="en-US" w:eastAsia="zh-CN"/>
              </w:rPr>
              <w:t>上一</w:t>
            </w:r>
            <w:r>
              <w:rPr>
                <w:rFonts w:hint="eastAsia" w:ascii="宋体" w:hAnsi="宋体" w:cs="宋体"/>
                <w:iCs/>
                <w:color w:val="000000"/>
                <w:szCs w:val="21"/>
                <w:highlight w:val="none"/>
              </w:rPr>
              <w:t>年度的财务报告情况；（成立不满一年无需提供）</w:t>
            </w:r>
          </w:p>
        </w:tc>
        <w:tc>
          <w:tcPr>
            <w:tcW w:w="1919" w:type="dxa"/>
            <w:noWrap w:val="0"/>
            <w:vAlign w:val="center"/>
          </w:tcPr>
          <w:p w14:paraId="3EDAA92E">
            <w:pPr>
              <w:spacing w:line="440" w:lineRule="exact"/>
              <w:rPr>
                <w:rFonts w:hint="eastAsia" w:ascii="宋体" w:hAnsi="宋体" w:cs="宋体"/>
                <w:color w:val="000000"/>
                <w:szCs w:val="21"/>
                <w:highlight w:val="none"/>
              </w:rPr>
            </w:pPr>
          </w:p>
        </w:tc>
      </w:tr>
      <w:tr w14:paraId="19E31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770" w:type="dxa"/>
            <w:noWrap w:val="0"/>
            <w:vAlign w:val="center"/>
          </w:tcPr>
          <w:p w14:paraId="7C3AE388">
            <w:pPr>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3</w:t>
            </w:r>
          </w:p>
        </w:tc>
        <w:tc>
          <w:tcPr>
            <w:tcW w:w="6872" w:type="dxa"/>
            <w:noWrap w:val="0"/>
            <w:vAlign w:val="center"/>
          </w:tcPr>
          <w:p w14:paraId="251B7099">
            <w:pPr>
              <w:spacing w:line="440" w:lineRule="exact"/>
              <w:rPr>
                <w:rFonts w:hint="eastAsia" w:ascii="宋体" w:hAnsi="宋体" w:cs="宋体"/>
                <w:iCs/>
                <w:color w:val="000000"/>
                <w:szCs w:val="21"/>
                <w:highlight w:val="none"/>
              </w:rPr>
            </w:pPr>
            <w:r>
              <w:rPr>
                <w:rFonts w:hint="eastAsia" w:ascii="宋体" w:hAnsi="宋体" w:cs="宋体"/>
                <w:iCs/>
                <w:color w:val="000000"/>
                <w:szCs w:val="21"/>
                <w:highlight w:val="none"/>
              </w:rPr>
              <w:t>依法缴纳税收和社会保障资金的相关材料；（提供提交投标文件截止时间前一年内至少一个月依法缴纳税收及缴纳社会保障资金的证明材料。投标单位依法享受缓缴、免缴税收、社会保障资金的提供证明材料。）（新成立企业距投标截止日不足30日的，可不提供，以新办企业营业执照发放日期为准）</w:t>
            </w:r>
          </w:p>
        </w:tc>
        <w:tc>
          <w:tcPr>
            <w:tcW w:w="1919" w:type="dxa"/>
            <w:noWrap w:val="0"/>
            <w:vAlign w:val="center"/>
          </w:tcPr>
          <w:p w14:paraId="5B733DDA">
            <w:pPr>
              <w:spacing w:line="440" w:lineRule="exact"/>
              <w:rPr>
                <w:rFonts w:hint="eastAsia" w:ascii="宋体" w:hAnsi="宋体" w:cs="宋体"/>
                <w:color w:val="000000"/>
                <w:szCs w:val="21"/>
                <w:highlight w:val="none"/>
              </w:rPr>
            </w:pPr>
          </w:p>
        </w:tc>
      </w:tr>
      <w:tr w14:paraId="40ED9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770" w:type="dxa"/>
            <w:noWrap w:val="0"/>
            <w:vAlign w:val="center"/>
          </w:tcPr>
          <w:p w14:paraId="35FBB0AB">
            <w:pPr>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4</w:t>
            </w:r>
          </w:p>
        </w:tc>
        <w:tc>
          <w:tcPr>
            <w:tcW w:w="6872" w:type="dxa"/>
            <w:noWrap w:val="0"/>
            <w:vAlign w:val="center"/>
          </w:tcPr>
          <w:p w14:paraId="5FC24D6C">
            <w:pPr>
              <w:spacing w:line="440" w:lineRule="exact"/>
              <w:rPr>
                <w:rFonts w:hint="eastAsia" w:ascii="宋体" w:hAnsi="宋体" w:cs="宋体"/>
                <w:iCs/>
                <w:color w:val="000000"/>
                <w:szCs w:val="21"/>
                <w:highlight w:val="none"/>
              </w:rPr>
            </w:pPr>
            <w:r>
              <w:rPr>
                <w:rFonts w:hint="eastAsia" w:ascii="宋体" w:hAnsi="宋体" w:cs="宋体"/>
                <w:iCs/>
                <w:color w:val="000000"/>
                <w:szCs w:val="21"/>
                <w:highlight w:val="none"/>
              </w:rPr>
              <w:t>具备履行合同所必需的设备和专业技术能力的书面声明</w:t>
            </w:r>
          </w:p>
        </w:tc>
        <w:tc>
          <w:tcPr>
            <w:tcW w:w="1919" w:type="dxa"/>
            <w:noWrap w:val="0"/>
            <w:vAlign w:val="center"/>
          </w:tcPr>
          <w:p w14:paraId="5F7A1EAE">
            <w:pPr>
              <w:spacing w:line="440" w:lineRule="exact"/>
              <w:rPr>
                <w:rFonts w:hint="eastAsia" w:ascii="宋体" w:hAnsi="宋体" w:cs="宋体"/>
                <w:color w:val="000000"/>
                <w:szCs w:val="21"/>
                <w:highlight w:val="none"/>
              </w:rPr>
            </w:pPr>
          </w:p>
        </w:tc>
      </w:tr>
      <w:tr w14:paraId="138E4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70" w:type="dxa"/>
            <w:noWrap w:val="0"/>
            <w:vAlign w:val="center"/>
          </w:tcPr>
          <w:p w14:paraId="254E74F5">
            <w:pPr>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5</w:t>
            </w:r>
          </w:p>
        </w:tc>
        <w:tc>
          <w:tcPr>
            <w:tcW w:w="6872" w:type="dxa"/>
            <w:noWrap w:val="0"/>
            <w:vAlign w:val="center"/>
          </w:tcPr>
          <w:p w14:paraId="1AB69A39">
            <w:pPr>
              <w:spacing w:line="440" w:lineRule="exact"/>
              <w:rPr>
                <w:rFonts w:hint="eastAsia" w:ascii="宋体" w:hAnsi="宋体" w:cs="宋体"/>
                <w:iCs/>
                <w:color w:val="000000"/>
                <w:szCs w:val="21"/>
                <w:highlight w:val="none"/>
              </w:rPr>
            </w:pPr>
            <w:r>
              <w:rPr>
                <w:rFonts w:hint="eastAsia" w:ascii="宋体" w:hAnsi="宋体" w:cs="宋体"/>
                <w:iCs/>
                <w:color w:val="000000"/>
                <w:szCs w:val="21"/>
                <w:highlight w:val="none"/>
              </w:rPr>
              <w:t>参加政府采购活动前3年内在经营活动中没有重大违法记录的书面声明；</w:t>
            </w:r>
          </w:p>
        </w:tc>
        <w:tc>
          <w:tcPr>
            <w:tcW w:w="1919" w:type="dxa"/>
            <w:noWrap w:val="0"/>
            <w:vAlign w:val="center"/>
          </w:tcPr>
          <w:p w14:paraId="4140E58E">
            <w:pPr>
              <w:spacing w:line="440" w:lineRule="exact"/>
              <w:rPr>
                <w:rFonts w:hint="eastAsia" w:ascii="宋体" w:hAnsi="宋体" w:cs="宋体"/>
                <w:color w:val="000000"/>
                <w:szCs w:val="21"/>
                <w:highlight w:val="none"/>
              </w:rPr>
            </w:pPr>
          </w:p>
        </w:tc>
      </w:tr>
      <w:tr w14:paraId="28C4F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70" w:type="dxa"/>
            <w:noWrap w:val="0"/>
            <w:vAlign w:val="center"/>
          </w:tcPr>
          <w:p w14:paraId="607CA340">
            <w:pPr>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6</w:t>
            </w:r>
          </w:p>
        </w:tc>
        <w:tc>
          <w:tcPr>
            <w:tcW w:w="6872" w:type="dxa"/>
            <w:noWrap w:val="0"/>
            <w:vAlign w:val="center"/>
          </w:tcPr>
          <w:p w14:paraId="75072683">
            <w:pPr>
              <w:spacing w:line="440" w:lineRule="exact"/>
              <w:rPr>
                <w:rFonts w:hint="eastAsia" w:ascii="宋体" w:hAnsi="宋体" w:cs="宋体"/>
                <w:iCs/>
                <w:color w:val="000000"/>
                <w:szCs w:val="21"/>
                <w:highlight w:val="none"/>
              </w:rPr>
            </w:pPr>
            <w:r>
              <w:rPr>
                <w:rFonts w:hint="eastAsia" w:ascii="宋体" w:hAnsi="宋体" w:cs="宋体"/>
                <w:iCs/>
                <w:color w:val="000000"/>
                <w:szCs w:val="21"/>
                <w:highlight w:val="none"/>
              </w:rPr>
              <w:t>供应商信用承诺书</w:t>
            </w:r>
          </w:p>
        </w:tc>
        <w:tc>
          <w:tcPr>
            <w:tcW w:w="1919" w:type="dxa"/>
            <w:noWrap w:val="0"/>
            <w:vAlign w:val="center"/>
          </w:tcPr>
          <w:p w14:paraId="00ECA419">
            <w:pPr>
              <w:spacing w:line="440" w:lineRule="exact"/>
              <w:rPr>
                <w:rFonts w:hint="eastAsia" w:ascii="宋体" w:hAnsi="宋体" w:cs="宋体"/>
                <w:color w:val="000000"/>
                <w:szCs w:val="21"/>
                <w:highlight w:val="none"/>
              </w:rPr>
            </w:pPr>
          </w:p>
        </w:tc>
      </w:tr>
      <w:tr w14:paraId="0E5DF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70" w:type="dxa"/>
            <w:noWrap w:val="0"/>
            <w:vAlign w:val="center"/>
          </w:tcPr>
          <w:p w14:paraId="583774D1">
            <w:pPr>
              <w:spacing w:line="440" w:lineRule="exact"/>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7</w:t>
            </w:r>
          </w:p>
        </w:tc>
        <w:tc>
          <w:tcPr>
            <w:tcW w:w="6872" w:type="dxa"/>
            <w:noWrap w:val="0"/>
            <w:vAlign w:val="center"/>
          </w:tcPr>
          <w:p w14:paraId="5703A7C4">
            <w:pPr>
              <w:spacing w:line="440" w:lineRule="exact"/>
              <w:rPr>
                <w:rFonts w:hint="eastAsia" w:ascii="宋体" w:hAnsi="宋体" w:eastAsia="宋体" w:cs="宋体"/>
                <w:iCs/>
                <w:color w:val="000000"/>
                <w:szCs w:val="21"/>
                <w:highlight w:val="none"/>
                <w:lang w:eastAsia="zh-CN"/>
              </w:rPr>
            </w:pPr>
            <w:r>
              <w:rPr>
                <w:rFonts w:hint="eastAsia" w:ascii="宋体" w:hAnsi="宋体" w:cs="宋体"/>
                <w:iCs/>
                <w:color w:val="000000"/>
                <w:szCs w:val="21"/>
                <w:highlight w:val="none"/>
              </w:rPr>
              <w:t>法律、行政法规规定的其他条件</w:t>
            </w:r>
            <w:r>
              <w:rPr>
                <w:rFonts w:hint="eastAsia" w:ascii="宋体" w:hAnsi="宋体" w:cs="宋体"/>
                <w:iCs/>
                <w:color w:val="000000"/>
                <w:szCs w:val="21"/>
                <w:highlight w:val="none"/>
                <w:lang w:eastAsia="zh-CN"/>
              </w:rPr>
              <w:t>（</w:t>
            </w:r>
            <w:r>
              <w:rPr>
                <w:rFonts w:hint="eastAsia" w:ascii="宋体" w:hAnsi="宋体" w:cs="宋体"/>
                <w:iCs/>
                <w:color w:val="000000"/>
                <w:szCs w:val="21"/>
                <w:highlight w:val="none"/>
                <w:lang w:val="en-US" w:eastAsia="zh-CN"/>
              </w:rPr>
              <w:t>提供承诺书或其他相关证明材料</w:t>
            </w:r>
            <w:r>
              <w:rPr>
                <w:rFonts w:hint="eastAsia" w:ascii="宋体" w:hAnsi="宋体" w:cs="宋体"/>
                <w:iCs/>
                <w:color w:val="000000"/>
                <w:szCs w:val="21"/>
                <w:highlight w:val="none"/>
                <w:lang w:eastAsia="zh-CN"/>
              </w:rPr>
              <w:t>）</w:t>
            </w:r>
          </w:p>
        </w:tc>
        <w:tc>
          <w:tcPr>
            <w:tcW w:w="1919" w:type="dxa"/>
            <w:noWrap w:val="0"/>
            <w:vAlign w:val="center"/>
          </w:tcPr>
          <w:p w14:paraId="4A247CA0">
            <w:pPr>
              <w:spacing w:line="440" w:lineRule="exact"/>
              <w:rPr>
                <w:rFonts w:hint="eastAsia" w:ascii="宋体" w:hAnsi="宋体" w:cs="宋体"/>
                <w:color w:val="000000"/>
                <w:szCs w:val="21"/>
                <w:highlight w:val="none"/>
              </w:rPr>
            </w:pPr>
          </w:p>
        </w:tc>
      </w:tr>
      <w:tr w14:paraId="45209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70" w:type="dxa"/>
            <w:noWrap w:val="0"/>
            <w:vAlign w:val="center"/>
          </w:tcPr>
          <w:p w14:paraId="210A60BB">
            <w:pPr>
              <w:spacing w:line="440" w:lineRule="exact"/>
              <w:jc w:val="center"/>
              <w:rPr>
                <w:rFonts w:hint="eastAsia" w:ascii="宋体" w:hAnsi="宋体" w:eastAsia="宋体" w:cs="宋体"/>
                <w:color w:val="000000"/>
                <w:szCs w:val="21"/>
                <w:highlight w:val="none"/>
                <w:lang w:eastAsia="zh-CN"/>
              </w:rPr>
            </w:pPr>
            <w:r>
              <w:rPr>
                <w:rFonts w:hint="eastAsia" w:ascii="宋体" w:hAnsi="宋体" w:cs="宋体"/>
                <w:color w:val="000000"/>
                <w:szCs w:val="21"/>
                <w:highlight w:val="none"/>
                <w:lang w:val="en-US" w:eastAsia="zh-CN"/>
              </w:rPr>
              <w:t>8</w:t>
            </w:r>
          </w:p>
        </w:tc>
        <w:tc>
          <w:tcPr>
            <w:tcW w:w="6872" w:type="dxa"/>
            <w:noWrap w:val="0"/>
            <w:vAlign w:val="center"/>
          </w:tcPr>
          <w:p w14:paraId="6131EB2E">
            <w:pPr>
              <w:spacing w:line="440" w:lineRule="exact"/>
              <w:rPr>
                <w:rFonts w:hint="eastAsia" w:ascii="宋体" w:hAnsi="宋体" w:cs="宋体"/>
                <w:iCs/>
                <w:color w:val="000000"/>
                <w:szCs w:val="21"/>
                <w:highlight w:val="none"/>
              </w:rPr>
            </w:pPr>
            <w:r>
              <w:rPr>
                <w:rFonts w:hint="eastAsia" w:ascii="宋体" w:hAnsi="宋体" w:cs="宋体"/>
                <w:iCs/>
                <w:color w:val="000000"/>
                <w:szCs w:val="21"/>
                <w:highlight w:val="none"/>
              </w:rPr>
              <w:t>在“信用中国”网站（www.creditchina.gov.cn）查询，不存在被列入失信被执行人、重大税收违法案件当事人名单、政府采购严重失信行为记录名单及其他不符合《中华人民共和国政府采购法》第二十二条规定条件的信用记录情形。（投标文件中无需提供证明材料）</w:t>
            </w:r>
          </w:p>
        </w:tc>
        <w:tc>
          <w:tcPr>
            <w:tcW w:w="1919" w:type="dxa"/>
            <w:noWrap w:val="0"/>
            <w:vAlign w:val="center"/>
          </w:tcPr>
          <w:p w14:paraId="7A349938">
            <w:pPr>
              <w:spacing w:line="440" w:lineRule="exact"/>
              <w:rPr>
                <w:rFonts w:hint="eastAsia" w:ascii="宋体" w:hAnsi="宋体" w:cs="宋体"/>
                <w:color w:val="000000"/>
                <w:szCs w:val="21"/>
                <w:highlight w:val="none"/>
              </w:rPr>
            </w:pPr>
          </w:p>
        </w:tc>
      </w:tr>
      <w:tr w14:paraId="5FF60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9561" w:type="dxa"/>
            <w:gridSpan w:val="3"/>
            <w:noWrap w:val="0"/>
            <w:vAlign w:val="center"/>
          </w:tcPr>
          <w:p w14:paraId="1D6354EE">
            <w:pPr>
              <w:spacing w:line="440" w:lineRule="exact"/>
              <w:rPr>
                <w:rFonts w:ascii="宋体" w:hAnsi="宋体" w:eastAsia="宋体" w:cs="宋体"/>
                <w:color w:val="000000"/>
                <w:szCs w:val="21"/>
                <w:highlight w:val="none"/>
                <w:lang w:val="en-US" w:eastAsia="zh-CN"/>
              </w:rPr>
            </w:pPr>
            <w:r>
              <w:rPr>
                <w:rFonts w:hint="eastAsia" w:ascii="宋体" w:hAnsi="宋体" w:cs="宋体"/>
                <w:b/>
                <w:bCs/>
                <w:color w:val="000000"/>
                <w:szCs w:val="21"/>
                <w:highlight w:val="none"/>
              </w:rPr>
              <w:t>落实政府采购政策需满足的资格要求</w:t>
            </w:r>
            <w:r>
              <w:rPr>
                <w:rFonts w:hint="eastAsia" w:ascii="宋体" w:hAnsi="宋体" w:cs="宋体"/>
                <w:b/>
                <w:bCs/>
                <w:color w:val="000000"/>
                <w:szCs w:val="21"/>
                <w:highlight w:val="none"/>
                <w:lang w:eastAsia="zh-CN"/>
              </w:rPr>
              <w:t>：</w:t>
            </w:r>
            <w:r>
              <w:rPr>
                <w:rFonts w:hint="eastAsia" w:ascii="宋体" w:hAnsi="宋体" w:cs="宋体"/>
                <w:b/>
                <w:bCs/>
                <w:color w:val="000000"/>
                <w:szCs w:val="21"/>
                <w:highlight w:val="none"/>
              </w:rPr>
              <w:t>无</w:t>
            </w:r>
          </w:p>
        </w:tc>
      </w:tr>
      <w:tr w14:paraId="5E08D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trPr>
        <w:tc>
          <w:tcPr>
            <w:tcW w:w="9561" w:type="dxa"/>
            <w:gridSpan w:val="3"/>
            <w:noWrap w:val="0"/>
            <w:vAlign w:val="center"/>
          </w:tcPr>
          <w:p w14:paraId="37629198">
            <w:pPr>
              <w:spacing w:line="440" w:lineRule="exact"/>
              <w:rPr>
                <w:rFonts w:hint="eastAsia" w:ascii="宋体" w:hAnsi="宋体" w:cs="宋体"/>
                <w:color w:val="000000"/>
                <w:szCs w:val="21"/>
                <w:highlight w:val="none"/>
              </w:rPr>
            </w:pPr>
            <w:r>
              <w:rPr>
                <w:rFonts w:hint="eastAsia" w:ascii="宋体" w:hAnsi="宋体" w:cs="宋体"/>
                <w:b/>
                <w:bCs/>
                <w:color w:val="000000"/>
                <w:szCs w:val="21"/>
                <w:highlight w:val="none"/>
              </w:rPr>
              <w:t>本项目的特定资格要求：无</w:t>
            </w:r>
          </w:p>
        </w:tc>
      </w:tr>
      <w:tr w14:paraId="148D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9561" w:type="dxa"/>
            <w:gridSpan w:val="3"/>
            <w:noWrap w:val="0"/>
            <w:vAlign w:val="center"/>
          </w:tcPr>
          <w:p w14:paraId="7D01807F">
            <w:pPr>
              <w:spacing w:line="440" w:lineRule="exact"/>
              <w:rPr>
                <w:rFonts w:hint="eastAsia" w:ascii="宋体" w:hAnsi="宋体" w:cs="宋体"/>
                <w:color w:val="000000"/>
                <w:szCs w:val="21"/>
                <w:highlight w:val="none"/>
              </w:rPr>
            </w:pPr>
            <w:r>
              <w:rPr>
                <w:rFonts w:hint="eastAsia" w:ascii="宋体" w:hAnsi="宋体" w:cs="宋体"/>
                <w:b/>
                <w:color w:val="000000"/>
                <w:szCs w:val="21"/>
                <w:highlight w:val="none"/>
              </w:rPr>
              <w:t>其他资格条件</w:t>
            </w:r>
          </w:p>
        </w:tc>
      </w:tr>
      <w:tr w14:paraId="3BC34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770" w:type="dxa"/>
            <w:noWrap w:val="0"/>
            <w:vAlign w:val="center"/>
          </w:tcPr>
          <w:p w14:paraId="5C3F4E05">
            <w:pPr>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9</w:t>
            </w:r>
          </w:p>
        </w:tc>
        <w:tc>
          <w:tcPr>
            <w:tcW w:w="6872" w:type="dxa"/>
            <w:noWrap w:val="0"/>
            <w:vAlign w:val="center"/>
          </w:tcPr>
          <w:p w14:paraId="04F134A0">
            <w:pPr>
              <w:spacing w:line="440" w:lineRule="exact"/>
              <w:jc w:val="left"/>
              <w:rPr>
                <w:rFonts w:hint="eastAsia" w:ascii="宋体" w:hAnsi="宋体" w:cs="宋体"/>
                <w:iCs/>
                <w:color w:val="000000"/>
                <w:szCs w:val="21"/>
                <w:highlight w:val="none"/>
              </w:rPr>
            </w:pPr>
            <w:r>
              <w:rPr>
                <w:rFonts w:hint="eastAsia" w:ascii="宋体" w:hAnsi="宋体" w:cs="宋体"/>
                <w:iCs/>
                <w:color w:val="000000"/>
                <w:szCs w:val="21"/>
                <w:highlight w:val="none"/>
              </w:rPr>
              <w:t>（1）单位负责人为同一人或者存在直接控股、管理关系的不同供应商，不得参加同一合同项下的政府采购活动；</w:t>
            </w:r>
          </w:p>
          <w:p w14:paraId="4D59737F">
            <w:pPr>
              <w:spacing w:line="440" w:lineRule="exact"/>
              <w:jc w:val="left"/>
              <w:rPr>
                <w:rFonts w:hint="eastAsia" w:ascii="宋体" w:hAnsi="宋体" w:cs="宋体"/>
                <w:iCs/>
                <w:color w:val="000000"/>
                <w:szCs w:val="21"/>
                <w:highlight w:val="none"/>
              </w:rPr>
            </w:pPr>
            <w:r>
              <w:rPr>
                <w:rFonts w:hint="eastAsia" w:ascii="宋体" w:hAnsi="宋体" w:cs="宋体"/>
                <w:iCs/>
                <w:color w:val="000000"/>
                <w:szCs w:val="21"/>
                <w:highlight w:val="none"/>
              </w:rPr>
              <w:t>（2）除单一来源采购项目外，为采购项目提供整体设计、规范编制或者项目管理、监理、检测等服务的供应商，不得再参加该采购项目的其他采购活动；</w:t>
            </w:r>
          </w:p>
          <w:p w14:paraId="1B9FB38B">
            <w:pPr>
              <w:spacing w:line="440" w:lineRule="exact"/>
              <w:jc w:val="left"/>
              <w:rPr>
                <w:rFonts w:hint="eastAsia" w:ascii="宋体" w:hAnsi="宋体" w:cs="宋体"/>
                <w:iCs/>
                <w:color w:val="000000"/>
                <w:szCs w:val="21"/>
                <w:highlight w:val="none"/>
              </w:rPr>
            </w:pPr>
            <w:r>
              <w:rPr>
                <w:rFonts w:hint="eastAsia" w:ascii="宋体" w:hAnsi="宋体" w:eastAsia="宋体" w:cs="宋体"/>
                <w:b/>
                <w:bCs w:val="0"/>
                <w:i w:val="0"/>
                <w:iCs w:val="0"/>
                <w:color w:val="000000"/>
                <w:sz w:val="21"/>
                <w:szCs w:val="21"/>
                <w:highlight w:val="none"/>
                <w:u w:val="none"/>
                <w:lang w:val="en-US" w:eastAsia="zh-CN"/>
              </w:rPr>
              <w:t>提供承诺书加盖供应商公章，上传系统，承诺书内容需包含上述内容</w:t>
            </w:r>
          </w:p>
        </w:tc>
        <w:tc>
          <w:tcPr>
            <w:tcW w:w="1919" w:type="dxa"/>
            <w:noWrap w:val="0"/>
            <w:vAlign w:val="center"/>
          </w:tcPr>
          <w:p w14:paraId="02AA89CC">
            <w:pPr>
              <w:spacing w:line="440" w:lineRule="exact"/>
              <w:rPr>
                <w:rFonts w:hint="eastAsia" w:ascii="宋体" w:hAnsi="宋体" w:cs="宋体"/>
                <w:color w:val="000000"/>
                <w:szCs w:val="21"/>
                <w:highlight w:val="none"/>
              </w:rPr>
            </w:pPr>
          </w:p>
        </w:tc>
      </w:tr>
      <w:tr w14:paraId="01118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770" w:type="dxa"/>
            <w:noWrap w:val="0"/>
            <w:vAlign w:val="center"/>
          </w:tcPr>
          <w:p w14:paraId="175F70D2">
            <w:pPr>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10</w:t>
            </w:r>
          </w:p>
        </w:tc>
        <w:tc>
          <w:tcPr>
            <w:tcW w:w="6872" w:type="dxa"/>
            <w:noWrap w:val="0"/>
            <w:vAlign w:val="center"/>
          </w:tcPr>
          <w:p w14:paraId="7B289A3C">
            <w:pPr>
              <w:spacing w:line="440" w:lineRule="exact"/>
              <w:jc w:val="left"/>
              <w:rPr>
                <w:rFonts w:hint="eastAsia" w:ascii="宋体" w:hAnsi="宋体" w:cs="宋体"/>
                <w:iCs/>
                <w:color w:val="000000"/>
                <w:szCs w:val="21"/>
                <w:highlight w:val="none"/>
              </w:rPr>
            </w:pPr>
            <w:r>
              <w:rPr>
                <w:rFonts w:hint="eastAsia" w:ascii="宋体" w:hAnsi="宋体" w:cs="宋体"/>
                <w:iCs/>
                <w:color w:val="000000"/>
                <w:szCs w:val="21"/>
                <w:highlight w:val="none"/>
              </w:rPr>
              <w:t>投标函</w:t>
            </w:r>
          </w:p>
        </w:tc>
        <w:tc>
          <w:tcPr>
            <w:tcW w:w="1919" w:type="dxa"/>
            <w:noWrap w:val="0"/>
            <w:vAlign w:val="center"/>
          </w:tcPr>
          <w:p w14:paraId="64B118E9">
            <w:pPr>
              <w:spacing w:line="440" w:lineRule="exact"/>
              <w:rPr>
                <w:rFonts w:hint="eastAsia" w:ascii="宋体" w:hAnsi="宋体" w:cs="宋体"/>
                <w:color w:val="000000"/>
                <w:szCs w:val="21"/>
                <w:highlight w:val="none"/>
              </w:rPr>
            </w:pPr>
          </w:p>
        </w:tc>
      </w:tr>
      <w:tr w14:paraId="20C28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trPr>
        <w:tc>
          <w:tcPr>
            <w:tcW w:w="770" w:type="dxa"/>
            <w:noWrap w:val="0"/>
            <w:vAlign w:val="center"/>
          </w:tcPr>
          <w:p w14:paraId="098DB989">
            <w:pPr>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11</w:t>
            </w:r>
          </w:p>
        </w:tc>
        <w:tc>
          <w:tcPr>
            <w:tcW w:w="6872" w:type="dxa"/>
            <w:noWrap w:val="0"/>
            <w:vAlign w:val="center"/>
          </w:tcPr>
          <w:p w14:paraId="1FFC5BE2">
            <w:pPr>
              <w:spacing w:line="440" w:lineRule="exact"/>
              <w:jc w:val="left"/>
              <w:rPr>
                <w:rFonts w:hint="eastAsia" w:ascii="宋体" w:hAnsi="宋体" w:cs="宋体"/>
                <w:iCs/>
                <w:color w:val="000000"/>
                <w:szCs w:val="21"/>
                <w:highlight w:val="none"/>
              </w:rPr>
            </w:pPr>
            <w:r>
              <w:rPr>
                <w:rFonts w:hint="eastAsia" w:ascii="宋体" w:hAnsi="宋体" w:cs="宋体"/>
                <w:iCs/>
                <w:color w:val="000000"/>
                <w:szCs w:val="21"/>
                <w:highlight w:val="none"/>
              </w:rPr>
              <w:t>法人授权书</w:t>
            </w:r>
          </w:p>
        </w:tc>
        <w:tc>
          <w:tcPr>
            <w:tcW w:w="1919" w:type="dxa"/>
            <w:noWrap w:val="0"/>
            <w:vAlign w:val="center"/>
          </w:tcPr>
          <w:p w14:paraId="44EC4AB2">
            <w:pPr>
              <w:spacing w:line="440" w:lineRule="exact"/>
              <w:rPr>
                <w:rFonts w:hint="eastAsia" w:ascii="宋体" w:hAnsi="宋体" w:cs="宋体"/>
                <w:color w:val="000000"/>
                <w:szCs w:val="21"/>
                <w:highlight w:val="none"/>
              </w:rPr>
            </w:pPr>
          </w:p>
        </w:tc>
      </w:tr>
    </w:tbl>
    <w:p w14:paraId="74B22BBA">
      <w:pPr>
        <w:rPr>
          <w:rFonts w:hint="eastAsia" w:ascii="宋体" w:hAnsi="宋体" w:cs="宋体"/>
          <w:b/>
          <w:bCs/>
          <w:color w:val="000000"/>
          <w:szCs w:val="21"/>
          <w:highlight w:val="none"/>
        </w:rPr>
      </w:pPr>
      <w:r>
        <w:rPr>
          <w:rFonts w:hint="eastAsia" w:ascii="宋体" w:hAnsi="宋体" w:cs="宋体"/>
          <w:b/>
          <w:bCs/>
          <w:color w:val="000000"/>
          <w:szCs w:val="21"/>
          <w:highlight w:val="none"/>
        </w:rPr>
        <w:br w:type="page" w:clear="all"/>
      </w:r>
    </w:p>
    <w:p w14:paraId="0EEA9604">
      <w:pPr>
        <w:spacing w:before="156" w:after="156" w:line="360" w:lineRule="auto"/>
        <w:jc w:val="center"/>
        <w:rPr>
          <w:rFonts w:hint="eastAsia" w:ascii="宋体" w:hAnsi="宋体" w:cs="宋体"/>
          <w:b/>
          <w:bCs/>
          <w:color w:val="000000"/>
          <w:szCs w:val="21"/>
          <w:highlight w:val="none"/>
        </w:rPr>
      </w:pPr>
      <w:r>
        <w:rPr>
          <w:rFonts w:hint="eastAsia" w:ascii="宋体" w:hAnsi="宋体" w:cs="宋体"/>
          <w:b/>
          <w:bCs/>
          <w:color w:val="000000"/>
          <w:szCs w:val="21"/>
          <w:highlight w:val="none"/>
        </w:rPr>
        <w:t>具备履行合同所必需的设备和专业技术能力的书面声明</w:t>
      </w:r>
    </w:p>
    <w:p w14:paraId="63E5BBAF">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我单位郑重声明：我单位具备履行本项采购合同所必需的设备和专业技术能力，为履行本项采购合同我公司具备如下主要设备和主要专业技术能力：</w:t>
      </w:r>
    </w:p>
    <w:p w14:paraId="2198D5A9">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主要设备有：</w:t>
      </w:r>
    </w:p>
    <w:p w14:paraId="36EF2E0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主要专业技术能力有：</w:t>
      </w:r>
    </w:p>
    <w:p w14:paraId="1F13A0EC">
      <w:pPr>
        <w:spacing w:line="360" w:lineRule="auto"/>
        <w:ind w:firstLine="2520"/>
        <w:rPr>
          <w:rFonts w:hint="eastAsia" w:ascii="宋体" w:hAnsi="宋体" w:cs="宋体"/>
          <w:bCs/>
          <w:color w:val="000000"/>
          <w:highlight w:val="none"/>
        </w:rPr>
      </w:pPr>
      <w:r>
        <w:rPr>
          <w:rFonts w:hint="eastAsia" w:ascii="宋体" w:hAnsi="宋体" w:cs="宋体"/>
          <w:color w:val="000000"/>
          <w:szCs w:val="21"/>
          <w:highlight w:val="none"/>
          <w:lang w:val="en-US" w:eastAsia="zh-CN"/>
        </w:rPr>
        <w:t>投标单位</w:t>
      </w:r>
      <w:r>
        <w:rPr>
          <w:rFonts w:hint="eastAsia" w:ascii="宋体" w:hAnsi="宋体" w:cs="宋体"/>
          <w:bCs/>
          <w:color w:val="000000"/>
          <w:highlight w:val="none"/>
        </w:rPr>
        <w:t>名称（</w:t>
      </w:r>
      <w:r>
        <w:rPr>
          <w:rFonts w:hint="eastAsia" w:ascii="宋体" w:hAnsi="宋体" w:cs="宋体"/>
          <w:color w:val="000000"/>
          <w:szCs w:val="21"/>
          <w:highlight w:val="none"/>
        </w:rPr>
        <w:t>加盖CA电子公章</w:t>
      </w:r>
      <w:r>
        <w:rPr>
          <w:rFonts w:hint="eastAsia" w:ascii="宋体" w:hAnsi="宋体" w:cs="宋体"/>
          <w:bCs/>
          <w:color w:val="000000"/>
          <w:highlight w:val="none"/>
        </w:rPr>
        <w:t>）：</w:t>
      </w:r>
    </w:p>
    <w:p w14:paraId="2BDA5782">
      <w:pPr>
        <w:spacing w:line="360" w:lineRule="auto"/>
        <w:ind w:firstLine="2520"/>
        <w:rPr>
          <w:rFonts w:hint="eastAsia" w:ascii="宋体" w:hAnsi="宋体" w:cs="宋体"/>
          <w:bCs/>
          <w:color w:val="000000"/>
          <w:highlight w:val="none"/>
        </w:rPr>
      </w:pPr>
      <w:r>
        <w:rPr>
          <w:rFonts w:hint="eastAsia" w:ascii="宋体" w:hAnsi="宋体" w:cs="宋体"/>
          <w:bCs/>
          <w:color w:val="000000"/>
          <w:highlight w:val="none"/>
        </w:rPr>
        <w:t xml:space="preserve">法定代表人签章：                  </w:t>
      </w:r>
    </w:p>
    <w:p w14:paraId="59136F8F">
      <w:pPr>
        <w:spacing w:line="360" w:lineRule="auto"/>
        <w:ind w:firstLine="2520"/>
        <w:rPr>
          <w:rFonts w:hint="eastAsia" w:ascii="宋体" w:hAnsi="宋体" w:cs="宋体"/>
          <w:bCs/>
          <w:color w:val="000000"/>
          <w:highlight w:val="none"/>
        </w:rPr>
      </w:pPr>
      <w:r>
        <w:rPr>
          <w:rFonts w:hint="eastAsia" w:ascii="宋体" w:hAnsi="宋体" w:cs="宋体"/>
          <w:bCs/>
          <w:color w:val="000000"/>
          <w:highlight w:val="none"/>
        </w:rPr>
        <w:t>日期：  年  月  日</w:t>
      </w:r>
    </w:p>
    <w:p w14:paraId="0339477E">
      <w:pPr>
        <w:spacing w:line="600" w:lineRule="exact"/>
        <w:contextualSpacing/>
        <w:rPr>
          <w:rFonts w:hint="eastAsia" w:ascii="宋体" w:hAnsi="宋体" w:cs="宋体"/>
          <w:b/>
          <w:color w:val="000000"/>
          <w:szCs w:val="21"/>
          <w:highlight w:val="none"/>
        </w:rPr>
      </w:pPr>
    </w:p>
    <w:p w14:paraId="49B3931E">
      <w:pPr>
        <w:spacing w:line="360" w:lineRule="auto"/>
        <w:jc w:val="center"/>
        <w:rPr>
          <w:rFonts w:hint="eastAsia" w:ascii="宋体" w:hAnsi="宋体" w:cs="宋体"/>
          <w:b/>
          <w:bCs/>
          <w:color w:val="000000"/>
          <w:szCs w:val="21"/>
          <w:highlight w:val="none"/>
        </w:rPr>
      </w:pPr>
      <w:r>
        <w:rPr>
          <w:rFonts w:hint="eastAsia" w:ascii="宋体" w:hAnsi="宋体" w:cs="宋体"/>
          <w:b/>
          <w:bCs/>
          <w:color w:val="000000"/>
          <w:szCs w:val="21"/>
          <w:highlight w:val="none"/>
        </w:rPr>
        <w:t>参加本次政府采购活动前 3 年内在经营活动中没有重大违法记录的书面声明</w:t>
      </w:r>
    </w:p>
    <w:p w14:paraId="1874C139">
      <w:pPr>
        <w:spacing w:line="360" w:lineRule="auto"/>
        <w:rPr>
          <w:rFonts w:hint="eastAsia" w:ascii="宋体" w:hAnsi="宋体" w:cs="宋体"/>
          <w:color w:val="000000"/>
          <w:szCs w:val="21"/>
          <w:highlight w:val="none"/>
        </w:rPr>
      </w:pPr>
    </w:p>
    <w:p w14:paraId="582642ED">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我公司郑重声明：参加本次政府采购活动前 3 年内，我公司在经营活动中没有因违法经营受到刑事处罚或者责令停产停业、吊销许可证或者执照、较大数额罚款等行政处罚。</w:t>
      </w:r>
    </w:p>
    <w:p w14:paraId="54E25BC1">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 xml:space="preserve">                             </w:t>
      </w:r>
    </w:p>
    <w:p w14:paraId="6E3B8444">
      <w:pPr>
        <w:spacing w:line="360" w:lineRule="auto"/>
        <w:ind w:firstLine="2520"/>
        <w:rPr>
          <w:rFonts w:hint="eastAsia" w:ascii="宋体" w:hAnsi="宋体" w:cs="宋体"/>
          <w:bCs/>
          <w:color w:val="000000"/>
          <w:highlight w:val="none"/>
        </w:rPr>
      </w:pPr>
      <w:r>
        <w:rPr>
          <w:rFonts w:hint="eastAsia" w:ascii="宋体" w:hAnsi="宋体" w:cs="宋体"/>
          <w:color w:val="000000"/>
          <w:szCs w:val="21"/>
          <w:highlight w:val="none"/>
          <w:lang w:val="en-US" w:eastAsia="zh-CN"/>
        </w:rPr>
        <w:t>投标单位</w:t>
      </w:r>
      <w:r>
        <w:rPr>
          <w:rFonts w:hint="eastAsia" w:ascii="宋体" w:hAnsi="宋体" w:cs="宋体"/>
          <w:bCs/>
          <w:color w:val="000000"/>
          <w:highlight w:val="none"/>
        </w:rPr>
        <w:t>名称（</w:t>
      </w:r>
      <w:r>
        <w:rPr>
          <w:rFonts w:hint="eastAsia" w:ascii="宋体" w:hAnsi="宋体" w:cs="宋体"/>
          <w:color w:val="000000"/>
          <w:szCs w:val="21"/>
          <w:highlight w:val="none"/>
        </w:rPr>
        <w:t>加盖CA电子公章</w:t>
      </w:r>
      <w:r>
        <w:rPr>
          <w:rFonts w:hint="eastAsia" w:ascii="宋体" w:hAnsi="宋体" w:cs="宋体"/>
          <w:bCs/>
          <w:color w:val="000000"/>
          <w:highlight w:val="none"/>
        </w:rPr>
        <w:t>）：</w:t>
      </w:r>
    </w:p>
    <w:p w14:paraId="59CC1865">
      <w:pPr>
        <w:spacing w:line="360" w:lineRule="auto"/>
        <w:ind w:firstLine="2520"/>
        <w:rPr>
          <w:rFonts w:hint="eastAsia" w:ascii="宋体" w:hAnsi="宋体" w:cs="宋体"/>
          <w:bCs/>
          <w:color w:val="000000"/>
          <w:highlight w:val="none"/>
        </w:rPr>
      </w:pPr>
      <w:r>
        <w:rPr>
          <w:rFonts w:hint="eastAsia" w:ascii="宋体" w:hAnsi="宋体" w:cs="宋体"/>
          <w:bCs/>
          <w:color w:val="000000"/>
          <w:highlight w:val="none"/>
        </w:rPr>
        <w:t xml:space="preserve">法定代表人签章：                  </w:t>
      </w:r>
    </w:p>
    <w:p w14:paraId="2FFD52B0">
      <w:pPr>
        <w:spacing w:line="360" w:lineRule="auto"/>
        <w:ind w:firstLine="2520"/>
        <w:rPr>
          <w:rFonts w:hint="eastAsia" w:ascii="宋体" w:hAnsi="宋体" w:cs="宋体"/>
          <w:bCs/>
          <w:color w:val="000000"/>
          <w:highlight w:val="none"/>
        </w:rPr>
      </w:pPr>
      <w:r>
        <w:rPr>
          <w:rFonts w:hint="eastAsia" w:ascii="宋体" w:hAnsi="宋体" w:cs="宋体"/>
          <w:bCs/>
          <w:color w:val="000000"/>
          <w:highlight w:val="none"/>
        </w:rPr>
        <w:t>日期：  年  月  日</w:t>
      </w:r>
    </w:p>
    <w:p w14:paraId="0A272FB7">
      <w:pPr>
        <w:spacing w:line="360" w:lineRule="auto"/>
        <w:jc w:val="center"/>
        <w:rPr>
          <w:rFonts w:hint="eastAsia" w:ascii="宋体" w:hAnsi="宋体" w:cs="宋体"/>
          <w:b/>
          <w:bCs/>
          <w:color w:val="000000"/>
          <w:szCs w:val="21"/>
          <w:highlight w:val="none"/>
        </w:rPr>
      </w:pPr>
    </w:p>
    <w:p w14:paraId="46A6D93B">
      <w:pPr>
        <w:spacing w:line="360" w:lineRule="auto"/>
        <w:jc w:val="center"/>
        <w:rPr>
          <w:rFonts w:hint="eastAsia" w:ascii="宋体" w:hAnsi="宋体" w:cs="宋体"/>
          <w:b/>
          <w:bCs/>
          <w:color w:val="000000"/>
          <w:szCs w:val="21"/>
          <w:highlight w:val="none"/>
        </w:rPr>
      </w:pPr>
    </w:p>
    <w:p w14:paraId="7EF6A06C">
      <w:pPr>
        <w:spacing w:line="360" w:lineRule="auto"/>
        <w:jc w:val="center"/>
        <w:rPr>
          <w:rFonts w:hint="eastAsia" w:ascii="宋体" w:hAnsi="宋体" w:cs="宋体"/>
          <w:b/>
          <w:bCs/>
          <w:color w:val="000000"/>
          <w:szCs w:val="21"/>
          <w:highlight w:val="none"/>
        </w:rPr>
      </w:pPr>
    </w:p>
    <w:p w14:paraId="3423E65D">
      <w:pPr>
        <w:spacing w:line="360" w:lineRule="auto"/>
        <w:jc w:val="center"/>
        <w:rPr>
          <w:rFonts w:hint="eastAsia" w:ascii="宋体" w:hAnsi="宋体" w:cs="宋体"/>
          <w:b/>
          <w:bCs/>
          <w:color w:val="000000"/>
          <w:szCs w:val="21"/>
          <w:highlight w:val="none"/>
        </w:rPr>
      </w:pPr>
    </w:p>
    <w:p w14:paraId="56951E8D">
      <w:pPr>
        <w:spacing w:line="360" w:lineRule="auto"/>
        <w:jc w:val="center"/>
        <w:rPr>
          <w:rFonts w:hint="eastAsia" w:ascii="宋体" w:hAnsi="宋体" w:cs="宋体"/>
          <w:b/>
          <w:bCs/>
          <w:color w:val="000000"/>
          <w:szCs w:val="21"/>
          <w:highlight w:val="none"/>
        </w:rPr>
      </w:pPr>
    </w:p>
    <w:p w14:paraId="169745FC">
      <w:pPr>
        <w:spacing w:line="360" w:lineRule="auto"/>
        <w:jc w:val="center"/>
        <w:rPr>
          <w:rFonts w:hint="eastAsia" w:ascii="宋体" w:hAnsi="宋体" w:cs="宋体"/>
          <w:b/>
          <w:bCs/>
          <w:color w:val="000000"/>
          <w:szCs w:val="21"/>
          <w:highlight w:val="none"/>
        </w:rPr>
      </w:pPr>
    </w:p>
    <w:p w14:paraId="1756D36F">
      <w:pPr>
        <w:spacing w:line="500" w:lineRule="exact"/>
        <w:jc w:val="center"/>
        <w:rPr>
          <w:rFonts w:hint="eastAsia" w:ascii="宋体" w:hAnsi="宋体" w:cs="宋体"/>
          <w:b/>
          <w:color w:val="000000"/>
          <w:szCs w:val="21"/>
          <w:highlight w:val="none"/>
        </w:rPr>
      </w:pPr>
      <w:r>
        <w:rPr>
          <w:rFonts w:hint="eastAsia" w:ascii="宋体" w:hAnsi="宋体" w:cs="宋体"/>
          <w:b/>
          <w:bCs/>
          <w:color w:val="000000"/>
          <w:szCs w:val="21"/>
          <w:highlight w:val="none"/>
        </w:rPr>
        <w:br w:type="page" w:clear="all"/>
      </w:r>
      <w:r>
        <w:rPr>
          <w:rFonts w:hint="eastAsia" w:ascii="宋体" w:hAnsi="宋体" w:cs="宋体"/>
          <w:b/>
          <w:color w:val="000000"/>
          <w:szCs w:val="21"/>
          <w:highlight w:val="none"/>
        </w:rPr>
        <w:t>供应商信用承诺书</w:t>
      </w:r>
    </w:p>
    <w:p w14:paraId="767BF432">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承诺主体名称：</w:t>
      </w:r>
    </w:p>
    <w:p w14:paraId="5281F2A9">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统一社会信用代码：</w:t>
      </w:r>
    </w:p>
    <w:p w14:paraId="0A309A9D">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为维护公平竞争、规范有序的市场秩序，营造诚实守信的信用环境，共同推进社会信用体系建设完善，树立企业诚信守法形象，本企业对________________________项目政府采购活动郑重承诺如下：</w:t>
      </w:r>
    </w:p>
    <w:p w14:paraId="64AF53CB">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一、对提供给注册登记部门、行业管理部门、司法部门、行业组织以及在政府采购活动中提交的所有资料的合法性、真实性、准确性和有效性负责；</w:t>
      </w:r>
    </w:p>
    <w:p w14:paraId="3E1CEC8F">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二、严格按照国家法律、法规和规章开展采购活动，全面履行应尽的责任和义务，全面做到履约守信，具备《中华人民共和国政府采购法》第二十二条第一款规定的条件；</w:t>
      </w:r>
    </w:p>
    <w:p w14:paraId="12CE9C59">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三、严格依法开展生产经营活动，主动接受行业监管，自愿接受依法开展的日常检查；违法失信经营后将自愿接受约束和惩戒，并依法承担相应责任；</w:t>
      </w:r>
    </w:p>
    <w:p w14:paraId="1184FB45">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四、自觉接受行政管理部门、行业组织、社会公众、新闻舆论的监督；</w:t>
      </w:r>
    </w:p>
    <w:p w14:paraId="6F21BA2E">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五、自觉做到自我约束、自我管理，不制假售假、商标侵权、虚假宣传、违约毁约、恶意逃债、偷税漏税、垄断和不正当竞争，维护经营者、消费者的合法权益；</w:t>
      </w:r>
    </w:p>
    <w:p w14:paraId="29061539">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六、提出政府采购质疑和投诉坚持依法依规、诚实信用原则，在全国范围12个月内没有三次以上查无实据的政府采购投诉；</w:t>
      </w:r>
    </w:p>
    <w:p w14:paraId="23FFBB97">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七、严格遵守信用信息公示相关规定，向社会公示信用信息；</w:t>
      </w:r>
    </w:p>
    <w:p w14:paraId="13C5F1F4">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八、在“信用中国”和“中国政府采购网”网站中无违法违规、较重或严重失信记录；</w:t>
      </w:r>
    </w:p>
    <w:p w14:paraId="64E64413">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九、如违反承诺，自愿接受管理部门依法给予的行政处罚，同意将违反承诺的行为作为不良记录记入信用档案，依法依规进行信息公示，并承担所产生的一切法律责任和经济损失。</w:t>
      </w:r>
    </w:p>
    <w:p w14:paraId="071F547A">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十、本承诺书自签订之日起生效。</w:t>
      </w:r>
    </w:p>
    <w:p w14:paraId="1E23AD2D">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 （注：法定代表人或负责人、主体名称发生变更的应当重新做出承诺。）</w:t>
      </w:r>
    </w:p>
    <w:p w14:paraId="715A6EC0">
      <w:pPr>
        <w:spacing w:line="360" w:lineRule="auto"/>
        <w:ind w:firstLine="420"/>
        <w:jc w:val="center"/>
        <w:rPr>
          <w:rFonts w:hint="eastAsia" w:ascii="宋体" w:hAnsi="宋体" w:cs="宋体"/>
          <w:color w:val="000000"/>
          <w:szCs w:val="21"/>
          <w:highlight w:val="none"/>
        </w:rPr>
      </w:pPr>
      <w:r>
        <w:rPr>
          <w:rFonts w:hint="eastAsia" w:ascii="宋体" w:hAnsi="宋体" w:cs="宋体"/>
          <w:color w:val="000000"/>
          <w:szCs w:val="21"/>
          <w:highlight w:val="none"/>
        </w:rPr>
        <w:t xml:space="preserve">　　　　　　　　　　                </w:t>
      </w:r>
    </w:p>
    <w:p w14:paraId="2D7883A6">
      <w:pPr>
        <w:spacing w:line="360" w:lineRule="auto"/>
        <w:ind w:firstLine="420"/>
        <w:jc w:val="center"/>
        <w:rPr>
          <w:rFonts w:hint="eastAsia" w:ascii="宋体" w:hAnsi="宋体" w:cs="宋体"/>
          <w:color w:val="000000"/>
          <w:szCs w:val="21"/>
          <w:highlight w:val="none"/>
        </w:rPr>
      </w:pPr>
      <w:r>
        <w:rPr>
          <w:rFonts w:hint="eastAsia" w:ascii="宋体" w:hAnsi="宋体" w:cs="宋体"/>
          <w:color w:val="000000"/>
          <w:szCs w:val="21"/>
          <w:highlight w:val="none"/>
        </w:rPr>
        <w:t xml:space="preserve">                       承诺单位（加盖CA电子公章）：  </w:t>
      </w:r>
    </w:p>
    <w:p w14:paraId="080C2B9B">
      <w:pPr>
        <w:spacing w:line="360" w:lineRule="auto"/>
        <w:ind w:firstLine="420"/>
        <w:jc w:val="center"/>
        <w:rPr>
          <w:rFonts w:hint="eastAsia" w:ascii="宋体" w:hAnsi="宋体" w:cs="宋体"/>
          <w:color w:val="000000"/>
          <w:szCs w:val="21"/>
          <w:highlight w:val="none"/>
        </w:rPr>
      </w:pPr>
      <w:r>
        <w:rPr>
          <w:rFonts w:hint="eastAsia" w:ascii="宋体" w:hAnsi="宋体" w:cs="宋体"/>
          <w:color w:val="000000"/>
          <w:szCs w:val="21"/>
          <w:highlight w:val="none"/>
        </w:rPr>
        <w:t>　　　　　　　　　      　年    月    日</w:t>
      </w:r>
    </w:p>
    <w:p w14:paraId="0A6771DA">
      <w:pPr>
        <w:spacing w:line="500" w:lineRule="exact"/>
        <w:jc w:val="center"/>
        <w:rPr>
          <w:rFonts w:hint="eastAsia" w:ascii="宋体" w:hAnsi="宋体" w:cs="宋体"/>
          <w:color w:val="000000"/>
          <w:szCs w:val="21"/>
          <w:highlight w:val="none"/>
        </w:rPr>
      </w:pPr>
    </w:p>
    <w:p w14:paraId="22284BBA">
      <w:pPr>
        <w:spacing w:line="360" w:lineRule="auto"/>
        <w:jc w:val="center"/>
        <w:rPr>
          <w:rFonts w:hint="eastAsia" w:ascii="宋体" w:hAnsi="宋体" w:cs="宋体"/>
          <w:b/>
          <w:bCs/>
          <w:color w:val="000000"/>
          <w:szCs w:val="21"/>
          <w:highlight w:val="none"/>
        </w:rPr>
      </w:pPr>
    </w:p>
    <w:p w14:paraId="196033B1">
      <w:pPr>
        <w:rPr>
          <w:rFonts w:hint="eastAsia" w:ascii="宋体" w:hAnsi="宋体" w:cs="宋体"/>
          <w:b/>
          <w:bCs/>
          <w:color w:val="000000"/>
          <w:szCs w:val="21"/>
          <w:highlight w:val="none"/>
        </w:rPr>
      </w:pPr>
      <w:r>
        <w:rPr>
          <w:rFonts w:hint="eastAsia" w:ascii="宋体" w:hAnsi="宋体" w:cs="宋体"/>
          <w:b/>
          <w:bCs/>
          <w:color w:val="000000"/>
          <w:szCs w:val="21"/>
          <w:highlight w:val="none"/>
        </w:rPr>
        <w:br w:type="page" w:clear="all"/>
      </w:r>
    </w:p>
    <w:p w14:paraId="00C13CB8">
      <w:pPr>
        <w:spacing w:line="360" w:lineRule="auto"/>
        <w:jc w:val="center"/>
        <w:rPr>
          <w:rFonts w:hint="eastAsia" w:ascii="宋体" w:hAnsi="宋体" w:cs="宋体"/>
          <w:b/>
          <w:bCs/>
          <w:color w:val="000000"/>
          <w:szCs w:val="21"/>
          <w:highlight w:val="none"/>
        </w:rPr>
      </w:pPr>
      <w:r>
        <w:rPr>
          <w:rFonts w:hint="eastAsia" w:ascii="宋体" w:hAnsi="宋体" w:cs="宋体"/>
          <w:b/>
          <w:bCs/>
          <w:color w:val="000000"/>
          <w:szCs w:val="21"/>
          <w:highlight w:val="none"/>
        </w:rPr>
        <w:t>投标函</w:t>
      </w:r>
    </w:p>
    <w:p w14:paraId="19EAAF18">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致：江苏苏维工程管理有限公司</w:t>
      </w:r>
    </w:p>
    <w:p w14:paraId="56A60845">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根据贵方的</w:t>
      </w:r>
      <w:r>
        <w:rPr>
          <w:rFonts w:hint="eastAsia" w:ascii="宋体" w:hAnsi="宋体" w:cs="宋体"/>
          <w:color w:val="000000"/>
          <w:sz w:val="21"/>
          <w:szCs w:val="21"/>
          <w:highlight w:val="none"/>
          <w:lang w:eastAsia="zh-CN"/>
        </w:rPr>
        <w:t>JSZC-320000-SWGC-G2026-0127</w:t>
      </w:r>
      <w:r>
        <w:rPr>
          <w:rFonts w:hint="eastAsia" w:ascii="宋体" w:hAnsi="宋体" w:cs="宋体"/>
          <w:color w:val="000000"/>
          <w:sz w:val="21"/>
          <w:szCs w:val="21"/>
          <w:highlight w:val="none"/>
        </w:rPr>
        <w:t>号招标文件，正式授权下述签字人_________________（姓名）代表我方______________（投标人的名称），全权处理本次项目投标的有关事宜。</w:t>
      </w:r>
    </w:p>
    <w:p w14:paraId="0CE3C599">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据此函，__________签字人兹宣布同意如下：</w:t>
      </w:r>
    </w:p>
    <w:p w14:paraId="22FD4BC3">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1.按招标文件规定的各项要求，向买方提供所需货物与服务。</w:t>
      </w:r>
    </w:p>
    <w:p w14:paraId="6E88B6D8">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2.我们完全理解贵方不一定将合同授予最低报价的投标人。</w:t>
      </w:r>
    </w:p>
    <w:p w14:paraId="6A7C0AD5">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3.我们已详细审核全部招标文件及其有效补充文件，我们知道必须放弃提出含糊不清或误解问题的权利。</w:t>
      </w:r>
    </w:p>
    <w:p w14:paraId="79C34542">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4.我们同意从规定的开标日期起遵循本投标文件，并在规定的投标有效期期满之前均具有约束力。</w:t>
      </w:r>
    </w:p>
    <w:p w14:paraId="534339CB">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5.同意向贵方提供贵方可能另外要求的与投标有关的任何证据或资料，并保证我方已提供和将要提供的文件是真实的、准确的。</w:t>
      </w:r>
    </w:p>
    <w:p w14:paraId="31E020C9">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6.一旦我方中标，我方将根据招标文件的规定，严格履行合同的责任和义务，并保证在招标文件规定的时间完成项目，交付买方验收、使用。</w:t>
      </w:r>
    </w:p>
    <w:p w14:paraId="3A25B094">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7.与本投标有关的正式通讯地址为：</w:t>
      </w:r>
    </w:p>
    <w:p w14:paraId="73E79385">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地 址：</w:t>
      </w:r>
    </w:p>
    <w:p w14:paraId="4254337A">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邮 编：</w:t>
      </w:r>
    </w:p>
    <w:p w14:paraId="03991B8E">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 xml:space="preserve">电 话： </w:t>
      </w:r>
    </w:p>
    <w:p w14:paraId="09F7EE9C">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 xml:space="preserve">传 真： </w:t>
      </w:r>
    </w:p>
    <w:p w14:paraId="00C0E91B">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投标人开户行：</w:t>
      </w:r>
    </w:p>
    <w:p w14:paraId="5FDF0C03">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 xml:space="preserve">账 户： </w:t>
      </w:r>
    </w:p>
    <w:p w14:paraId="636031BA">
      <w:pPr>
        <w:pStyle w:val="340"/>
        <w:spacing w:before="0" w:after="0"/>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日 期：________年____月____日</w:t>
      </w:r>
    </w:p>
    <w:p w14:paraId="53E1DE22">
      <w:pPr>
        <w:spacing w:line="600" w:lineRule="exact"/>
        <w:contextualSpacing/>
        <w:rPr>
          <w:rFonts w:hint="eastAsia" w:ascii="宋体" w:hAnsi="宋体" w:cs="宋体"/>
          <w:b/>
          <w:bCs/>
          <w:color w:val="000000"/>
          <w:szCs w:val="21"/>
          <w:highlight w:val="none"/>
        </w:rPr>
      </w:pPr>
    </w:p>
    <w:p w14:paraId="1D2D256A">
      <w:pPr>
        <w:spacing w:line="360" w:lineRule="auto"/>
        <w:ind w:firstLine="422"/>
        <w:jc w:val="center"/>
        <w:rPr>
          <w:rFonts w:hint="eastAsia" w:ascii="宋体" w:hAnsi="宋体" w:cs="宋体"/>
          <w:b/>
          <w:color w:val="000000"/>
          <w:szCs w:val="21"/>
          <w:highlight w:val="none"/>
        </w:rPr>
      </w:pPr>
      <w:r>
        <w:rPr>
          <w:rFonts w:hint="eastAsia" w:ascii="宋体" w:hAnsi="宋体" w:cs="宋体"/>
          <w:b/>
          <w:color w:val="000000"/>
          <w:szCs w:val="21"/>
          <w:highlight w:val="none"/>
        </w:rPr>
        <w:br w:type="page" w:clear="all"/>
      </w:r>
      <w:r>
        <w:rPr>
          <w:rFonts w:hint="eastAsia" w:ascii="宋体" w:hAnsi="宋体" w:cs="宋体"/>
          <w:b/>
          <w:color w:val="000000"/>
          <w:szCs w:val="21"/>
          <w:highlight w:val="none"/>
        </w:rPr>
        <w:t>法人授权书</w:t>
      </w:r>
    </w:p>
    <w:p w14:paraId="57B33EFE">
      <w:pPr>
        <w:pStyle w:val="341"/>
        <w:spacing w:line="360" w:lineRule="auto"/>
        <w:ind w:firstLine="420"/>
        <w:rPr>
          <w:rFonts w:hint="eastAsia" w:ascii="宋体" w:hAnsi="宋体" w:cs="宋体"/>
          <w:color w:val="000000"/>
          <w:sz w:val="21"/>
          <w:szCs w:val="21"/>
          <w:highlight w:val="none"/>
        </w:rPr>
      </w:pPr>
    </w:p>
    <w:p w14:paraId="5CA751AA">
      <w:pPr>
        <w:pStyle w:val="341"/>
        <w:spacing w:line="360" w:lineRule="auto"/>
        <w:ind w:firstLine="420"/>
        <w:rPr>
          <w:rFonts w:hint="eastAsia" w:ascii="宋体" w:hAnsi="宋体" w:cs="宋体"/>
          <w:color w:val="000000"/>
          <w:sz w:val="21"/>
          <w:szCs w:val="21"/>
          <w:highlight w:val="none"/>
        </w:rPr>
      </w:pPr>
      <w:bookmarkStart w:id="78" w:name="_Toc16911"/>
      <w:bookmarkStart w:id="79" w:name="_Toc9345"/>
      <w:bookmarkStart w:id="80" w:name="_Toc20616"/>
      <w:bookmarkStart w:id="81" w:name="_Toc17479"/>
      <w:r>
        <w:rPr>
          <w:rFonts w:hint="eastAsia" w:ascii="宋体" w:hAnsi="宋体" w:cs="宋体"/>
          <w:color w:val="000000"/>
          <w:sz w:val="21"/>
          <w:szCs w:val="21"/>
          <w:highlight w:val="none"/>
        </w:rPr>
        <w:t>本授权书声明：________________（投标人名称）授权________________（被授权人的姓名）为我方就</w:t>
      </w:r>
      <w:r>
        <w:rPr>
          <w:rFonts w:hint="eastAsia" w:ascii="宋体" w:hAnsi="宋体" w:cs="宋体"/>
          <w:color w:val="000000"/>
          <w:sz w:val="21"/>
          <w:szCs w:val="21"/>
          <w:highlight w:val="none"/>
          <w:lang w:eastAsia="zh-CN"/>
        </w:rPr>
        <w:t>JSZC-320000-SWGC-G2026-0127</w:t>
      </w:r>
      <w:r>
        <w:rPr>
          <w:rFonts w:hint="eastAsia" w:ascii="宋体" w:hAnsi="宋体" w:cs="宋体"/>
          <w:color w:val="000000"/>
          <w:sz w:val="21"/>
          <w:szCs w:val="21"/>
          <w:highlight w:val="none"/>
        </w:rPr>
        <w:t>号</w:t>
      </w:r>
      <w:r>
        <w:rPr>
          <w:rFonts w:hint="eastAsia" w:ascii="宋体" w:hAnsi="宋体" w:cs="宋体"/>
          <w:color w:val="000000"/>
          <w:sz w:val="21"/>
          <w:szCs w:val="21"/>
          <w:highlight w:val="none"/>
          <w:u w:val="single"/>
        </w:rPr>
        <w:t xml:space="preserve">（项目名称）  </w:t>
      </w:r>
      <w:r>
        <w:rPr>
          <w:rFonts w:hint="eastAsia" w:ascii="宋体" w:hAnsi="宋体" w:cs="宋体"/>
          <w:color w:val="000000"/>
          <w:sz w:val="21"/>
          <w:szCs w:val="21"/>
          <w:highlight w:val="none"/>
        </w:rPr>
        <w:t>项目采购活动的合法代理人，以本公司名义全权处理一切与该项目采购有关的事务。</w:t>
      </w:r>
    </w:p>
    <w:p w14:paraId="335D28C6">
      <w:pPr>
        <w:pStyle w:val="341"/>
        <w:spacing w:line="360" w:lineRule="auto"/>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本授权书于______年____月____日起生效，特此声明。</w:t>
      </w:r>
    </w:p>
    <w:p w14:paraId="5589426E">
      <w:pPr>
        <w:pStyle w:val="341"/>
        <w:spacing w:line="360" w:lineRule="auto"/>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 xml:space="preserve">    </w:t>
      </w:r>
    </w:p>
    <w:p w14:paraId="152910FD">
      <w:pPr>
        <w:tabs>
          <w:tab w:val="left" w:pos="360"/>
        </w:tabs>
        <w:spacing w:line="360" w:lineRule="auto"/>
        <w:ind w:firstLine="420"/>
        <w:rPr>
          <w:rFonts w:hint="eastAsia" w:ascii="宋体" w:hAnsi="宋体" w:cs="宋体"/>
          <w:color w:val="000000"/>
          <w:szCs w:val="21"/>
          <w:highlight w:val="none"/>
          <w:u w:val="single"/>
        </w:rPr>
      </w:pPr>
      <w:r>
        <w:rPr>
          <w:rFonts w:hint="eastAsia" w:ascii="宋体" w:hAnsi="宋体" w:cs="宋体"/>
          <w:color w:val="000000"/>
          <w:szCs w:val="21"/>
          <w:highlight w:val="none"/>
        </w:rPr>
        <w:t>被授权人身份证号码：</w:t>
      </w:r>
      <w:r>
        <w:rPr>
          <w:rFonts w:hint="eastAsia" w:ascii="宋体" w:hAnsi="宋体" w:cs="宋体"/>
          <w:color w:val="000000"/>
          <w:szCs w:val="21"/>
          <w:highlight w:val="none"/>
          <w:u w:val="single"/>
        </w:rPr>
        <w:t xml:space="preserve">                              </w:t>
      </w:r>
    </w:p>
    <w:p w14:paraId="7DACD315">
      <w:pPr>
        <w:tabs>
          <w:tab w:val="left" w:pos="360"/>
        </w:tabs>
        <w:spacing w:line="360" w:lineRule="auto"/>
        <w:ind w:firstLine="420"/>
        <w:rPr>
          <w:rFonts w:hint="eastAsia" w:ascii="宋体" w:hAnsi="宋体" w:cs="宋体"/>
          <w:color w:val="000000"/>
          <w:szCs w:val="21"/>
          <w:highlight w:val="none"/>
          <w:u w:val="single"/>
        </w:rPr>
      </w:pPr>
      <w:r>
        <w:rPr>
          <w:rFonts w:hint="eastAsia" w:ascii="宋体" w:hAnsi="宋体" w:cs="宋体"/>
          <w:color w:val="000000"/>
          <w:szCs w:val="21"/>
          <w:highlight w:val="none"/>
        </w:rPr>
        <w:t>被授权人联系电话：（手机）</w:t>
      </w:r>
      <w:r>
        <w:rPr>
          <w:rFonts w:hint="eastAsia" w:ascii="宋体" w:hAnsi="宋体" w:cs="宋体"/>
          <w:color w:val="000000"/>
          <w:szCs w:val="21"/>
          <w:highlight w:val="none"/>
          <w:u w:val="single"/>
        </w:rPr>
        <w:t xml:space="preserve">                        </w:t>
      </w:r>
    </w:p>
    <w:p w14:paraId="79162E3D">
      <w:pPr>
        <w:tabs>
          <w:tab w:val="left" w:pos="360"/>
        </w:tabs>
        <w:spacing w:line="360" w:lineRule="auto"/>
        <w:ind w:firstLine="420"/>
        <w:rPr>
          <w:rFonts w:hint="eastAsia" w:ascii="宋体" w:hAnsi="宋体" w:cs="宋体"/>
          <w:color w:val="000000"/>
          <w:szCs w:val="21"/>
          <w:highlight w:val="none"/>
          <w:u w:val="single"/>
        </w:rPr>
      </w:pPr>
      <w:r>
        <w:rPr>
          <w:rFonts w:hint="eastAsia" w:ascii="宋体" w:hAnsi="宋体" w:cs="宋体"/>
          <w:color w:val="000000"/>
          <w:szCs w:val="21"/>
          <w:highlight w:val="none"/>
        </w:rPr>
        <w:t>被授权人电子邮箱：</w:t>
      </w:r>
      <w:r>
        <w:rPr>
          <w:rFonts w:hint="eastAsia" w:ascii="宋体" w:hAnsi="宋体" w:cs="宋体"/>
          <w:color w:val="000000"/>
          <w:szCs w:val="21"/>
          <w:highlight w:val="none"/>
          <w:u w:val="single"/>
        </w:rPr>
        <w:t xml:space="preserve">                </w:t>
      </w:r>
    </w:p>
    <w:p w14:paraId="56DBBA5E">
      <w:pPr>
        <w:tabs>
          <w:tab w:val="left" w:pos="360"/>
        </w:tabs>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授权单位名称：</w:t>
      </w:r>
      <w:r>
        <w:rPr>
          <w:rFonts w:hint="eastAsia" w:ascii="宋体" w:hAnsi="宋体" w:cs="宋体"/>
          <w:color w:val="000000"/>
          <w:szCs w:val="21"/>
          <w:highlight w:val="none"/>
          <w:u w:val="single"/>
        </w:rPr>
        <w:t>（加盖CA电子公章）</w:t>
      </w:r>
    </w:p>
    <w:p w14:paraId="15C103C3">
      <w:pPr>
        <w:tabs>
          <w:tab w:val="left" w:pos="360"/>
        </w:tabs>
        <w:spacing w:line="360" w:lineRule="auto"/>
        <w:ind w:firstLine="420"/>
        <w:rPr>
          <w:rFonts w:hint="eastAsia" w:ascii="宋体" w:hAnsi="宋体" w:cs="宋体"/>
          <w:color w:val="000000"/>
          <w:szCs w:val="21"/>
          <w:highlight w:val="none"/>
          <w:u w:val="single"/>
        </w:rPr>
      </w:pPr>
      <w:r>
        <w:rPr>
          <w:rFonts w:hint="eastAsia" w:ascii="宋体" w:hAnsi="宋体" w:cs="宋体"/>
          <w:color w:val="000000"/>
          <w:szCs w:val="21"/>
          <w:highlight w:val="none"/>
        </w:rPr>
        <w:t>单位地址：</w:t>
      </w:r>
      <w:r>
        <w:rPr>
          <w:rFonts w:hint="eastAsia" w:ascii="宋体" w:hAnsi="宋体" w:cs="宋体"/>
          <w:color w:val="000000"/>
          <w:szCs w:val="21"/>
          <w:highlight w:val="none"/>
          <w:u w:val="single"/>
        </w:rPr>
        <w:t xml:space="preserve">                                         </w:t>
      </w:r>
    </w:p>
    <w:p w14:paraId="1DF108DE">
      <w:pPr>
        <w:spacing w:line="360" w:lineRule="auto"/>
        <w:ind w:firstLine="420"/>
        <w:rPr>
          <w:rFonts w:hint="eastAsia" w:ascii="宋体" w:hAnsi="宋体" w:cs="宋体"/>
          <w:bCs/>
          <w:color w:val="000000"/>
          <w:szCs w:val="21"/>
          <w:highlight w:val="none"/>
        </w:rPr>
      </w:pPr>
      <w:r>
        <w:rPr>
          <w:rFonts w:hint="eastAsia" w:ascii="宋体" w:hAnsi="宋体" w:cs="宋体"/>
          <w:color w:val="000000"/>
          <w:szCs w:val="21"/>
          <w:highlight w:val="none"/>
        </w:rPr>
        <w:t>日期：</w:t>
      </w:r>
      <w:bookmarkStart w:id="82" w:name="_Hlt26671380"/>
      <w:bookmarkEnd w:id="82"/>
      <w:bookmarkStart w:id="83" w:name="_Hlt26955070"/>
      <w:bookmarkEnd w:id="83"/>
      <w:bookmarkStart w:id="84" w:name="_格式3__银行出具的资信证明"/>
      <w:bookmarkEnd w:id="84"/>
      <w:r>
        <w:rPr>
          <w:rFonts w:hint="eastAsia" w:ascii="宋体" w:hAnsi="宋体" w:cs="宋体"/>
          <w:color w:val="000000"/>
          <w:szCs w:val="21"/>
          <w:highlight w:val="none"/>
          <w:u w:val="single"/>
        </w:rPr>
        <w:t xml:space="preserve">                                             </w:t>
      </w:r>
    </w:p>
    <w:p w14:paraId="6204F4B1">
      <w:pPr>
        <w:spacing w:line="360" w:lineRule="auto"/>
        <w:ind w:firstLine="420"/>
        <w:rPr>
          <w:rFonts w:hint="eastAsia" w:ascii="宋体" w:hAnsi="宋体" w:cs="宋体"/>
          <w:bCs/>
          <w:color w:val="000000"/>
          <w:szCs w:val="21"/>
          <w:highlight w:val="none"/>
        </w:rPr>
      </w:pPr>
    </w:p>
    <w:p w14:paraId="4072422A">
      <w:pPr>
        <w:spacing w:line="360" w:lineRule="auto"/>
        <w:ind w:firstLine="420"/>
        <w:rPr>
          <w:rFonts w:hint="eastAsia" w:ascii="宋体" w:hAnsi="宋体" w:cs="宋体"/>
          <w:bCs/>
          <w:color w:val="000000"/>
          <w:szCs w:val="21"/>
          <w:highlight w:val="none"/>
        </w:rPr>
      </w:pPr>
      <w:r>
        <w:rPr>
          <w:rFonts w:hint="eastAsia" w:ascii="宋体" w:hAnsi="宋体" w:cs="宋体"/>
          <w:bCs/>
          <w:color w:val="000000"/>
          <w:szCs w:val="21"/>
          <w:highlight w:val="none"/>
        </w:rPr>
        <w:t>法定代表人及被授权人身份证复印件：</w:t>
      </w:r>
    </w:p>
    <w:p w14:paraId="1085EA10">
      <w:pPr>
        <w:spacing w:line="360" w:lineRule="auto"/>
        <w:ind w:firstLine="420"/>
        <w:rPr>
          <w:rFonts w:hint="eastAsia" w:ascii="宋体" w:hAnsi="宋体" w:cs="宋体"/>
          <w:bCs/>
          <w:color w:val="000000"/>
          <w:szCs w:val="21"/>
          <w:highlight w:val="none"/>
        </w:rPr>
      </w:pPr>
    </w:p>
    <w:p w14:paraId="1190FCC9">
      <w:pPr>
        <w:spacing w:line="360" w:lineRule="auto"/>
        <w:ind w:firstLine="420"/>
        <w:rPr>
          <w:rFonts w:ascii="宋体" w:hAnsi="宋体" w:eastAsia="宋体" w:cs="宋体"/>
          <w:bCs/>
          <w:i/>
          <w:iCs/>
          <w:color w:val="000000"/>
          <w:szCs w:val="21"/>
          <w:highlight w:val="none"/>
          <w:u w:val="single"/>
          <w:lang w:val="en-US" w:eastAsia="zh-CN"/>
        </w:rPr>
      </w:pPr>
      <w:r>
        <w:rPr>
          <w:rFonts w:hint="eastAsia" w:ascii="宋体" w:hAnsi="宋体" w:cs="宋体"/>
          <w:bCs/>
          <w:i/>
          <w:iCs/>
          <w:color w:val="000000"/>
          <w:szCs w:val="21"/>
          <w:highlight w:val="none"/>
          <w:u w:val="single"/>
          <w:lang w:val="en-US" w:eastAsia="zh-CN"/>
        </w:rPr>
        <w:t>提供</w:t>
      </w:r>
      <w:r>
        <w:rPr>
          <w:rFonts w:hint="eastAsia" w:ascii="宋体" w:hAnsi="宋体" w:cs="宋体"/>
          <w:bCs/>
          <w:i/>
          <w:iCs/>
          <w:color w:val="000000"/>
          <w:szCs w:val="21"/>
          <w:highlight w:val="none"/>
          <w:u w:val="single"/>
        </w:rPr>
        <w:t>被授权人</w:t>
      </w:r>
      <w:r>
        <w:rPr>
          <w:rFonts w:hint="eastAsia" w:ascii="宋体" w:hAnsi="宋体" w:cs="宋体"/>
          <w:bCs/>
          <w:i/>
          <w:iCs/>
          <w:color w:val="000000"/>
          <w:szCs w:val="21"/>
          <w:highlight w:val="none"/>
          <w:u w:val="single"/>
          <w:lang w:val="en-US" w:eastAsia="zh-CN"/>
        </w:rPr>
        <w:t>近一年内任意一个月的社保证明</w:t>
      </w:r>
    </w:p>
    <w:p w14:paraId="1E7AFE41">
      <w:pPr>
        <w:spacing w:line="360" w:lineRule="auto"/>
        <w:ind w:firstLine="420"/>
        <w:rPr>
          <w:rFonts w:hint="eastAsia" w:ascii="宋体" w:hAnsi="宋体" w:cs="宋体"/>
          <w:bCs/>
          <w:color w:val="000000"/>
          <w:szCs w:val="21"/>
          <w:highlight w:val="none"/>
        </w:rPr>
      </w:pPr>
    </w:p>
    <w:p w14:paraId="64D84DE5">
      <w:pPr>
        <w:spacing w:line="360" w:lineRule="auto"/>
        <w:ind w:firstLine="420"/>
        <w:rPr>
          <w:rFonts w:hint="eastAsia" w:ascii="宋体" w:hAnsi="宋体" w:cs="宋体"/>
          <w:bCs/>
          <w:color w:val="000000"/>
          <w:szCs w:val="21"/>
          <w:highlight w:val="none"/>
        </w:rPr>
        <w:sectPr>
          <w:pgSz w:w="11906" w:h="16838"/>
          <w:pgMar w:top="1417" w:right="1134" w:bottom="1417" w:left="1417" w:header="850" w:footer="992" w:gutter="0"/>
          <w:cols w:space="1701" w:num="1"/>
          <w:docGrid w:linePitch="360" w:charSpace="0"/>
        </w:sectPr>
      </w:pPr>
    </w:p>
    <w:p w14:paraId="4286F723">
      <w:pPr>
        <w:jc w:val="center"/>
        <w:rPr>
          <w:rFonts w:hint="eastAsia" w:ascii="宋体" w:hAnsi="宋体" w:eastAsia="宋体" w:cs="宋体"/>
          <w:b/>
          <w:bCs/>
          <w:color w:val="000000"/>
          <w:sz w:val="21"/>
          <w:szCs w:val="21"/>
          <w:highlight w:val="none"/>
          <w:lang w:eastAsia="zh-CN"/>
        </w:rPr>
      </w:pPr>
      <w:bookmarkStart w:id="85" w:name="_Toc18665"/>
      <w:bookmarkStart w:id="86" w:name="_Toc7282"/>
      <w:r>
        <w:rPr>
          <w:rFonts w:hint="eastAsia" w:ascii="宋体" w:hAnsi="宋体" w:eastAsia="宋体" w:cs="宋体"/>
          <w:b/>
          <w:bCs/>
          <w:color w:val="000000"/>
          <w:sz w:val="21"/>
          <w:szCs w:val="21"/>
          <w:highlight w:val="none"/>
        </w:rPr>
        <w:t>二、</w:t>
      </w:r>
      <w:bookmarkEnd w:id="78"/>
      <w:bookmarkEnd w:id="79"/>
      <w:bookmarkEnd w:id="80"/>
      <w:bookmarkEnd w:id="81"/>
      <w:bookmarkEnd w:id="85"/>
      <w:bookmarkEnd w:id="86"/>
      <w:r>
        <w:rPr>
          <w:rFonts w:hint="eastAsia" w:ascii="宋体" w:hAnsi="宋体" w:cs="宋体"/>
          <w:b/>
          <w:bCs/>
          <w:color w:val="000000"/>
          <w:sz w:val="21"/>
          <w:szCs w:val="21"/>
          <w:highlight w:val="none"/>
          <w:lang w:eastAsia="zh-CN"/>
        </w:rPr>
        <w:t>实质性响应对照表</w:t>
      </w:r>
    </w:p>
    <w:p w14:paraId="268ECBFD">
      <w:pPr>
        <w:rPr>
          <w:rFonts w:hint="eastAsia" w:ascii="宋体" w:hAnsi="宋体" w:cs="宋体"/>
          <w:b/>
          <w:color w:val="000000"/>
          <w:szCs w:val="21"/>
          <w:highlight w:val="none"/>
        </w:rPr>
      </w:pPr>
    </w:p>
    <w:tbl>
      <w:tblPr>
        <w:tblStyle w:val="28"/>
        <w:tblW w:w="4998" w:type="pct"/>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5"/>
        <w:gridCol w:w="5659"/>
        <w:gridCol w:w="1744"/>
        <w:gridCol w:w="1359"/>
      </w:tblGrid>
      <w:tr w14:paraId="0C6F5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2" w:hRule="atLeast"/>
        </w:trPr>
        <w:tc>
          <w:tcPr>
            <w:tcW w:w="355" w:type="dxa"/>
            <w:noWrap w:val="0"/>
            <w:vAlign w:val="center"/>
          </w:tcPr>
          <w:p w14:paraId="5675D38D">
            <w:pPr>
              <w:spacing w:line="240" w:lineRule="atLeast"/>
              <w:jc w:val="center"/>
              <w:rPr>
                <w:rFonts w:hint="eastAsia" w:ascii="宋体" w:hAnsi="宋体" w:cs="宋体"/>
                <w:b/>
                <w:color w:val="000000"/>
                <w:szCs w:val="21"/>
                <w:highlight w:val="none"/>
              </w:rPr>
            </w:pPr>
            <w:r>
              <w:rPr>
                <w:rFonts w:hint="eastAsia" w:ascii="宋体" w:hAnsi="宋体" w:cs="宋体"/>
                <w:b/>
                <w:color w:val="000000"/>
                <w:szCs w:val="21"/>
                <w:highlight w:val="none"/>
              </w:rPr>
              <w:t>序号</w:t>
            </w:r>
          </w:p>
        </w:tc>
        <w:tc>
          <w:tcPr>
            <w:tcW w:w="2999" w:type="dxa"/>
            <w:noWrap w:val="0"/>
            <w:vAlign w:val="center"/>
          </w:tcPr>
          <w:p w14:paraId="4F1E8505">
            <w:pPr>
              <w:spacing w:line="240" w:lineRule="atLeast"/>
              <w:jc w:val="center"/>
              <w:rPr>
                <w:rFonts w:hint="eastAsia" w:ascii="宋体" w:hAnsi="宋体" w:cs="宋体"/>
                <w:b/>
                <w:color w:val="000000"/>
                <w:szCs w:val="21"/>
                <w:highlight w:val="none"/>
              </w:rPr>
            </w:pPr>
            <w:r>
              <w:rPr>
                <w:rFonts w:hint="eastAsia" w:ascii="宋体" w:hAnsi="宋体" w:cs="宋体"/>
                <w:b/>
                <w:color w:val="000000"/>
                <w:szCs w:val="21"/>
                <w:highlight w:val="none"/>
              </w:rPr>
              <w:t>符合性审查响应内容</w:t>
            </w:r>
          </w:p>
        </w:tc>
        <w:tc>
          <w:tcPr>
            <w:tcW w:w="924" w:type="dxa"/>
            <w:noWrap w:val="0"/>
            <w:vAlign w:val="center"/>
          </w:tcPr>
          <w:p w14:paraId="2CCA61B8">
            <w:pPr>
              <w:spacing w:line="240" w:lineRule="atLeast"/>
              <w:jc w:val="center"/>
              <w:rPr>
                <w:rFonts w:hint="eastAsia" w:ascii="宋体" w:hAnsi="宋体" w:cs="宋体"/>
                <w:b/>
                <w:color w:val="000000"/>
                <w:szCs w:val="21"/>
                <w:highlight w:val="none"/>
              </w:rPr>
            </w:pPr>
            <w:r>
              <w:rPr>
                <w:rFonts w:hint="eastAsia" w:ascii="宋体" w:hAnsi="宋体" w:cs="宋体"/>
                <w:b/>
                <w:color w:val="000000"/>
                <w:szCs w:val="21"/>
                <w:highlight w:val="none"/>
              </w:rPr>
              <w:t>投标响应情况</w:t>
            </w:r>
          </w:p>
        </w:tc>
        <w:tc>
          <w:tcPr>
            <w:tcW w:w="720" w:type="dxa"/>
            <w:noWrap w:val="0"/>
            <w:vAlign w:val="center"/>
          </w:tcPr>
          <w:p w14:paraId="7623314F">
            <w:pPr>
              <w:spacing w:line="240" w:lineRule="atLeast"/>
              <w:jc w:val="center"/>
              <w:rPr>
                <w:rFonts w:hint="eastAsia" w:ascii="宋体" w:hAnsi="宋体" w:cs="宋体"/>
                <w:b/>
                <w:color w:val="000000"/>
                <w:szCs w:val="21"/>
                <w:highlight w:val="none"/>
              </w:rPr>
            </w:pPr>
            <w:r>
              <w:rPr>
                <w:rFonts w:hint="eastAsia" w:ascii="宋体" w:hAnsi="宋体" w:cs="宋体"/>
                <w:b/>
                <w:color w:val="000000"/>
                <w:szCs w:val="21"/>
                <w:highlight w:val="none"/>
              </w:rPr>
              <w:t>超出、符合或偏离</w:t>
            </w:r>
          </w:p>
        </w:tc>
      </w:tr>
      <w:tr w14:paraId="4B78D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355" w:type="dxa"/>
            <w:noWrap w:val="0"/>
            <w:vAlign w:val="center"/>
          </w:tcPr>
          <w:p w14:paraId="7C822ADE">
            <w:pPr>
              <w:jc w:val="center"/>
              <w:rPr>
                <w:rFonts w:hint="eastAsia" w:ascii="宋体" w:hAnsi="宋体" w:cs="宋体"/>
                <w:bCs/>
                <w:color w:val="000000"/>
                <w:szCs w:val="21"/>
                <w:highlight w:val="none"/>
              </w:rPr>
            </w:pPr>
            <w:r>
              <w:rPr>
                <w:rFonts w:hint="eastAsia" w:ascii="宋体" w:hAnsi="宋体" w:cs="宋体"/>
                <w:bCs/>
                <w:color w:val="000000"/>
                <w:szCs w:val="21"/>
                <w:highlight w:val="none"/>
              </w:rPr>
              <w:t>1</w:t>
            </w:r>
          </w:p>
        </w:tc>
        <w:tc>
          <w:tcPr>
            <w:tcW w:w="2999" w:type="dxa"/>
            <w:noWrap w:val="0"/>
            <w:vAlign w:val="center"/>
          </w:tcPr>
          <w:p w14:paraId="67298DE5">
            <w:pPr>
              <w:spacing w:line="0" w:lineRule="atLeast"/>
              <w:rPr>
                <w:rFonts w:hint="eastAsia" w:ascii="宋体" w:hAnsi="宋体" w:cs="宋体"/>
                <w:bCs/>
                <w:iCs/>
                <w:color w:val="000000"/>
                <w:szCs w:val="21"/>
                <w:highlight w:val="none"/>
              </w:rPr>
            </w:pPr>
            <w:r>
              <w:rPr>
                <w:rFonts w:hint="eastAsia" w:ascii="宋体" w:hAnsi="宋体"/>
                <w:color w:val="000000"/>
                <w:szCs w:val="21"/>
                <w:highlight w:val="none"/>
              </w:rPr>
              <w:t>招标文件（含技术</w:t>
            </w:r>
            <w:r>
              <w:rPr>
                <w:rFonts w:ascii="宋体" w:hAnsi="宋体"/>
                <w:color w:val="000000"/>
                <w:szCs w:val="21"/>
                <w:highlight w:val="none"/>
              </w:rPr>
              <w:t>要求和商务</w:t>
            </w:r>
            <w:r>
              <w:rPr>
                <w:rFonts w:hint="eastAsia" w:ascii="宋体" w:hAnsi="宋体"/>
                <w:color w:val="000000"/>
                <w:szCs w:val="21"/>
                <w:highlight w:val="none"/>
              </w:rPr>
              <w:t>要求）</w:t>
            </w:r>
            <w:r>
              <w:rPr>
                <w:rFonts w:ascii="宋体" w:hAnsi="宋体"/>
                <w:color w:val="000000"/>
                <w:szCs w:val="21"/>
                <w:highlight w:val="none"/>
              </w:rPr>
              <w:t>中的实质性要求</w:t>
            </w:r>
            <w:r>
              <w:rPr>
                <w:rFonts w:hint="eastAsia" w:ascii="宋体" w:hAnsi="宋体"/>
                <w:b/>
                <w:bCs/>
                <w:color w:val="000000"/>
                <w:szCs w:val="21"/>
                <w:highlight w:val="none"/>
              </w:rPr>
              <w:t>（</w:t>
            </w:r>
            <w:r>
              <w:rPr>
                <w:rFonts w:hint="eastAsia" w:ascii="宋体" w:hAnsi="宋体"/>
                <w:b/>
                <w:bCs/>
                <w:i/>
                <w:color w:val="000000"/>
                <w:szCs w:val="21"/>
                <w:highlight w:val="none"/>
                <w:u w:val="single"/>
              </w:rPr>
              <w:t>斜体且有下划线部分</w:t>
            </w:r>
            <w:r>
              <w:rPr>
                <w:rFonts w:hint="eastAsia" w:ascii="宋体" w:hAnsi="宋体"/>
                <w:b/>
                <w:bCs/>
                <w:color w:val="000000"/>
                <w:szCs w:val="21"/>
                <w:highlight w:val="none"/>
              </w:rPr>
              <w:t>）</w:t>
            </w:r>
          </w:p>
        </w:tc>
        <w:tc>
          <w:tcPr>
            <w:tcW w:w="924" w:type="dxa"/>
            <w:noWrap w:val="0"/>
            <w:vAlign w:val="center"/>
          </w:tcPr>
          <w:p w14:paraId="3FD0782B">
            <w:pPr>
              <w:rPr>
                <w:rFonts w:hint="eastAsia" w:ascii="宋体" w:hAnsi="宋体" w:cs="宋体"/>
                <w:b/>
                <w:color w:val="000000"/>
                <w:szCs w:val="21"/>
                <w:highlight w:val="none"/>
              </w:rPr>
            </w:pPr>
          </w:p>
        </w:tc>
        <w:tc>
          <w:tcPr>
            <w:tcW w:w="720" w:type="dxa"/>
            <w:noWrap w:val="0"/>
            <w:vAlign w:val="center"/>
          </w:tcPr>
          <w:p w14:paraId="73D8F432">
            <w:pPr>
              <w:rPr>
                <w:rFonts w:hint="eastAsia" w:ascii="宋体" w:hAnsi="宋体" w:cs="宋体"/>
                <w:b/>
                <w:color w:val="000000"/>
                <w:szCs w:val="21"/>
                <w:highlight w:val="none"/>
              </w:rPr>
            </w:pPr>
          </w:p>
        </w:tc>
      </w:tr>
      <w:tr w14:paraId="5FA04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355" w:type="dxa"/>
            <w:noWrap w:val="0"/>
            <w:vAlign w:val="center"/>
          </w:tcPr>
          <w:p w14:paraId="39E8BC4C">
            <w:pPr>
              <w:jc w:val="center"/>
              <w:rPr>
                <w:rFonts w:hint="eastAsia" w:ascii="宋体" w:hAnsi="宋体" w:cs="宋体"/>
                <w:color w:val="000000"/>
                <w:szCs w:val="21"/>
                <w:highlight w:val="none"/>
              </w:rPr>
            </w:pPr>
            <w:r>
              <w:rPr>
                <w:rFonts w:hint="eastAsia" w:ascii="宋体" w:hAnsi="宋体" w:cs="宋体"/>
                <w:color w:val="000000"/>
                <w:szCs w:val="21"/>
                <w:highlight w:val="none"/>
              </w:rPr>
              <w:t>2</w:t>
            </w:r>
          </w:p>
        </w:tc>
        <w:tc>
          <w:tcPr>
            <w:tcW w:w="2999" w:type="dxa"/>
            <w:noWrap w:val="0"/>
            <w:vAlign w:val="center"/>
          </w:tcPr>
          <w:p w14:paraId="78AA4ADE">
            <w:pPr>
              <w:spacing w:line="0" w:lineRule="atLeast"/>
              <w:rPr>
                <w:rFonts w:hint="eastAsia" w:ascii="宋体" w:hAnsi="宋体" w:cs="宋体"/>
                <w:iCs/>
                <w:color w:val="000000"/>
                <w:szCs w:val="21"/>
                <w:highlight w:val="none"/>
              </w:rPr>
            </w:pPr>
            <w:r>
              <w:rPr>
                <w:rFonts w:hint="eastAsia" w:ascii="宋体" w:hAnsi="宋体" w:cs="宋体"/>
                <w:iCs/>
                <w:color w:val="000000"/>
                <w:szCs w:val="21"/>
                <w:highlight w:val="none"/>
              </w:rPr>
              <w:t>……</w:t>
            </w:r>
          </w:p>
        </w:tc>
        <w:tc>
          <w:tcPr>
            <w:tcW w:w="924" w:type="dxa"/>
            <w:noWrap w:val="0"/>
            <w:vAlign w:val="center"/>
          </w:tcPr>
          <w:p w14:paraId="5261600F">
            <w:pPr>
              <w:rPr>
                <w:rFonts w:hint="eastAsia" w:ascii="宋体" w:hAnsi="宋体" w:cs="宋体"/>
                <w:color w:val="000000"/>
                <w:szCs w:val="21"/>
                <w:highlight w:val="none"/>
              </w:rPr>
            </w:pPr>
          </w:p>
        </w:tc>
        <w:tc>
          <w:tcPr>
            <w:tcW w:w="720" w:type="dxa"/>
            <w:noWrap w:val="0"/>
            <w:vAlign w:val="center"/>
          </w:tcPr>
          <w:p w14:paraId="76C7724C">
            <w:pPr>
              <w:rPr>
                <w:rFonts w:hint="eastAsia" w:ascii="宋体" w:hAnsi="宋体" w:cs="宋体"/>
                <w:color w:val="000000"/>
                <w:szCs w:val="21"/>
                <w:highlight w:val="none"/>
              </w:rPr>
            </w:pPr>
          </w:p>
        </w:tc>
      </w:tr>
    </w:tbl>
    <w:p w14:paraId="2544A0AF">
      <w:pPr>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rPr>
        <w:t>附件：证明材料1，证明材料2，……</w:t>
      </w:r>
    </w:p>
    <w:p w14:paraId="499D2EAD">
      <w:pPr>
        <w:spacing w:line="360" w:lineRule="auto"/>
        <w:jc w:val="left"/>
        <w:rPr>
          <w:rFonts w:hint="eastAsia" w:ascii="宋体" w:hAnsi="宋体" w:cs="宋体"/>
          <w:color w:val="000000"/>
          <w:szCs w:val="21"/>
          <w:highlight w:val="none"/>
        </w:rPr>
      </w:pPr>
    </w:p>
    <w:p w14:paraId="6A8894C4">
      <w:pPr>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rPr>
        <w:t>备注：</w:t>
      </w:r>
    </w:p>
    <w:p w14:paraId="465CD52A">
      <w:pPr>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rPr>
        <w:t>1.投标人必须对招标文件（含技术要求和商务要求）中的实质性要求</w:t>
      </w:r>
      <w:r>
        <w:rPr>
          <w:rFonts w:hint="eastAsia" w:ascii="宋体" w:hAnsi="宋体" w:cs="宋体"/>
          <w:b/>
          <w:bCs/>
          <w:color w:val="000000"/>
          <w:szCs w:val="21"/>
          <w:highlight w:val="none"/>
        </w:rPr>
        <w:t>（</w:t>
      </w:r>
      <w:r>
        <w:rPr>
          <w:rFonts w:hint="eastAsia" w:ascii="宋体" w:hAnsi="宋体" w:cs="宋体"/>
          <w:b/>
          <w:bCs/>
          <w:i/>
          <w:color w:val="000000"/>
          <w:szCs w:val="21"/>
          <w:highlight w:val="none"/>
          <w:u w:val="single"/>
        </w:rPr>
        <w:t>斜体且有下划线部分</w:t>
      </w:r>
      <w:r>
        <w:rPr>
          <w:rFonts w:hint="eastAsia" w:ascii="宋体" w:hAnsi="宋体" w:cs="宋体"/>
          <w:b/>
          <w:bCs/>
          <w:color w:val="000000"/>
          <w:szCs w:val="21"/>
          <w:highlight w:val="none"/>
        </w:rPr>
        <w:t>）</w:t>
      </w:r>
      <w:r>
        <w:rPr>
          <w:rFonts w:hint="eastAsia" w:ascii="宋体" w:hAnsi="宋体" w:cs="宋体"/>
          <w:color w:val="000000"/>
          <w:szCs w:val="21"/>
          <w:highlight w:val="none"/>
        </w:rPr>
        <w:t>逐条做出明确响应。</w:t>
      </w:r>
    </w:p>
    <w:p w14:paraId="5BC13D33">
      <w:pPr>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rPr>
        <w:t>2.如果招标文件要求提供证明材料，投标人必须将证明材料列于该表之下。</w:t>
      </w:r>
    </w:p>
    <w:p w14:paraId="2EB09385">
      <w:pPr>
        <w:spacing w:line="360" w:lineRule="auto"/>
        <w:contextualSpacing/>
        <w:jc w:val="left"/>
        <w:rPr>
          <w:rFonts w:hint="eastAsia" w:ascii="宋体" w:hAnsi="宋体" w:cs="宋体"/>
          <w:b/>
          <w:bCs/>
          <w:color w:val="000000"/>
          <w:szCs w:val="21"/>
          <w:highlight w:val="none"/>
        </w:rPr>
      </w:pPr>
      <w:r>
        <w:rPr>
          <w:rFonts w:hint="eastAsia" w:ascii="宋体" w:hAnsi="宋体" w:cs="宋体"/>
          <w:color w:val="000000"/>
          <w:szCs w:val="21"/>
          <w:highlight w:val="none"/>
        </w:rPr>
        <w:t>3.投标人未对实质性要求逐条作出明确响应的，或未按招标文件要求提供证明材料的，该采购包作无效投标处理。</w:t>
      </w:r>
    </w:p>
    <w:p w14:paraId="03BFDE72">
      <w:pPr>
        <w:spacing w:line="600" w:lineRule="exact"/>
        <w:contextualSpacing/>
        <w:jc w:val="center"/>
        <w:rPr>
          <w:rFonts w:hint="eastAsia" w:ascii="宋体" w:hAnsi="宋体" w:cs="宋体"/>
          <w:b/>
          <w:bCs/>
          <w:color w:val="000000"/>
          <w:szCs w:val="21"/>
          <w:highlight w:val="none"/>
        </w:rPr>
      </w:pPr>
    </w:p>
    <w:p w14:paraId="5D8BCAEF">
      <w:pPr>
        <w:spacing w:line="600" w:lineRule="exact"/>
        <w:contextualSpacing/>
        <w:jc w:val="center"/>
        <w:rPr>
          <w:rFonts w:hint="eastAsia" w:ascii="宋体" w:hAnsi="宋体" w:cs="宋体"/>
          <w:b/>
          <w:bCs/>
          <w:color w:val="000000"/>
          <w:szCs w:val="21"/>
          <w:highlight w:val="none"/>
        </w:rPr>
      </w:pPr>
    </w:p>
    <w:p w14:paraId="5C8F5AB4">
      <w:pPr>
        <w:spacing w:line="600" w:lineRule="exact"/>
        <w:contextualSpacing/>
        <w:jc w:val="center"/>
        <w:rPr>
          <w:rFonts w:hint="eastAsia" w:ascii="宋体" w:hAnsi="宋体" w:cs="宋体"/>
          <w:b/>
          <w:bCs/>
          <w:color w:val="000000"/>
          <w:szCs w:val="21"/>
          <w:highlight w:val="none"/>
        </w:rPr>
      </w:pPr>
    </w:p>
    <w:p w14:paraId="779F6A57">
      <w:pPr>
        <w:spacing w:line="600" w:lineRule="exact"/>
        <w:contextualSpacing/>
        <w:jc w:val="center"/>
        <w:rPr>
          <w:rFonts w:hint="eastAsia" w:ascii="宋体" w:hAnsi="宋体" w:cs="宋体"/>
          <w:b/>
          <w:bCs/>
          <w:color w:val="000000"/>
          <w:szCs w:val="21"/>
          <w:highlight w:val="none"/>
        </w:rPr>
      </w:pPr>
    </w:p>
    <w:p w14:paraId="017928B8">
      <w:pPr>
        <w:spacing w:line="600" w:lineRule="exact"/>
        <w:contextualSpacing/>
        <w:jc w:val="center"/>
        <w:rPr>
          <w:rFonts w:hint="eastAsia" w:ascii="宋体" w:hAnsi="宋体" w:cs="宋体"/>
          <w:b/>
          <w:bCs/>
          <w:color w:val="000000"/>
          <w:szCs w:val="21"/>
          <w:highlight w:val="none"/>
        </w:rPr>
      </w:pPr>
    </w:p>
    <w:p w14:paraId="5CA0AF08">
      <w:pPr>
        <w:spacing w:line="600" w:lineRule="exact"/>
        <w:contextualSpacing/>
        <w:jc w:val="center"/>
        <w:rPr>
          <w:rFonts w:hint="eastAsia" w:ascii="宋体" w:hAnsi="宋体" w:cs="宋体"/>
          <w:b/>
          <w:bCs/>
          <w:color w:val="000000"/>
          <w:szCs w:val="21"/>
          <w:highlight w:val="none"/>
        </w:rPr>
      </w:pPr>
    </w:p>
    <w:p w14:paraId="60268F84">
      <w:pPr>
        <w:spacing w:line="600" w:lineRule="exact"/>
        <w:contextualSpacing/>
        <w:jc w:val="center"/>
        <w:rPr>
          <w:rFonts w:hint="eastAsia" w:ascii="宋体" w:hAnsi="宋体" w:cs="宋体"/>
          <w:b/>
          <w:bCs/>
          <w:color w:val="000000"/>
          <w:szCs w:val="21"/>
          <w:highlight w:val="none"/>
        </w:rPr>
      </w:pPr>
    </w:p>
    <w:p w14:paraId="0B7ACF06">
      <w:pPr>
        <w:spacing w:line="600" w:lineRule="exact"/>
        <w:contextualSpacing/>
        <w:jc w:val="center"/>
        <w:rPr>
          <w:rFonts w:hint="eastAsia" w:ascii="宋体" w:hAnsi="宋体" w:cs="宋体"/>
          <w:b/>
          <w:bCs/>
          <w:color w:val="000000"/>
          <w:szCs w:val="21"/>
          <w:highlight w:val="none"/>
        </w:rPr>
      </w:pPr>
    </w:p>
    <w:p w14:paraId="020D5463">
      <w:pPr>
        <w:spacing w:line="600" w:lineRule="exact"/>
        <w:contextualSpacing/>
        <w:jc w:val="center"/>
        <w:rPr>
          <w:rFonts w:hint="eastAsia" w:ascii="宋体" w:hAnsi="宋体" w:cs="宋体"/>
          <w:b/>
          <w:bCs/>
          <w:color w:val="000000"/>
          <w:szCs w:val="21"/>
          <w:highlight w:val="none"/>
        </w:rPr>
      </w:pPr>
    </w:p>
    <w:p w14:paraId="1C142988">
      <w:pPr>
        <w:spacing w:line="600" w:lineRule="exact"/>
        <w:contextualSpacing/>
        <w:jc w:val="center"/>
        <w:rPr>
          <w:rFonts w:hint="eastAsia" w:ascii="宋体" w:hAnsi="宋体" w:cs="宋体"/>
          <w:b/>
          <w:bCs/>
          <w:color w:val="000000"/>
          <w:szCs w:val="21"/>
          <w:highlight w:val="none"/>
        </w:rPr>
      </w:pPr>
    </w:p>
    <w:p w14:paraId="6690B282">
      <w:pPr>
        <w:spacing w:line="600" w:lineRule="exact"/>
        <w:contextualSpacing/>
        <w:jc w:val="center"/>
        <w:rPr>
          <w:rFonts w:hint="eastAsia" w:ascii="宋体" w:hAnsi="宋体" w:cs="宋体"/>
          <w:b/>
          <w:bCs/>
          <w:color w:val="000000"/>
          <w:szCs w:val="21"/>
          <w:highlight w:val="none"/>
        </w:rPr>
      </w:pPr>
    </w:p>
    <w:p w14:paraId="0E6D60D5">
      <w:pPr>
        <w:spacing w:line="600" w:lineRule="exact"/>
        <w:contextualSpacing/>
        <w:jc w:val="center"/>
        <w:rPr>
          <w:rFonts w:hint="eastAsia" w:ascii="宋体" w:hAnsi="宋体" w:cs="宋体"/>
          <w:b/>
          <w:bCs/>
          <w:color w:val="000000"/>
          <w:szCs w:val="21"/>
          <w:highlight w:val="none"/>
        </w:rPr>
      </w:pPr>
    </w:p>
    <w:p w14:paraId="6C7CA994">
      <w:pPr>
        <w:pStyle w:val="307"/>
        <w:rPr>
          <w:rFonts w:hint="eastAsia" w:ascii="宋体" w:hAnsi="宋体" w:eastAsia="宋体" w:cs="宋体"/>
          <w:color w:val="000000"/>
          <w:sz w:val="21"/>
          <w:szCs w:val="21"/>
          <w:highlight w:val="none"/>
        </w:rPr>
      </w:pPr>
      <w:bookmarkStart w:id="87" w:name="_Toc19266"/>
      <w:bookmarkStart w:id="88" w:name="_Toc23689"/>
      <w:bookmarkStart w:id="89" w:name="_Toc29406"/>
      <w:bookmarkStart w:id="90" w:name="_Toc23420"/>
      <w:bookmarkStart w:id="91" w:name="_Toc23068"/>
      <w:bookmarkStart w:id="92" w:name="_Toc2005"/>
      <w:r>
        <w:rPr>
          <w:rFonts w:hint="eastAsia" w:ascii="宋体" w:hAnsi="宋体" w:eastAsia="宋体" w:cs="宋体"/>
          <w:color w:val="000000"/>
          <w:sz w:val="21"/>
          <w:szCs w:val="21"/>
          <w:highlight w:val="none"/>
        </w:rPr>
        <w:t>三、非实质性响应对照表</w:t>
      </w:r>
      <w:bookmarkEnd w:id="87"/>
      <w:bookmarkEnd w:id="88"/>
      <w:bookmarkEnd w:id="89"/>
      <w:bookmarkEnd w:id="90"/>
      <w:bookmarkEnd w:id="91"/>
      <w:bookmarkEnd w:id="92"/>
    </w:p>
    <w:p w14:paraId="0160134E">
      <w:pPr>
        <w:rPr>
          <w:rFonts w:hint="eastAsia" w:ascii="宋体" w:hAnsi="宋体" w:cs="宋体"/>
          <w:b/>
          <w:color w:val="000000"/>
          <w:szCs w:val="21"/>
          <w:highlight w:val="none"/>
        </w:rPr>
      </w:pPr>
    </w:p>
    <w:tbl>
      <w:tblPr>
        <w:tblStyle w:val="28"/>
        <w:tblW w:w="4996" w:type="pct"/>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23"/>
        <w:gridCol w:w="7028"/>
        <w:gridCol w:w="1131"/>
        <w:gridCol w:w="881"/>
      </w:tblGrid>
      <w:tr w14:paraId="0137E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2" w:hRule="atLeast"/>
        </w:trPr>
        <w:tc>
          <w:tcPr>
            <w:tcW w:w="353" w:type="dxa"/>
            <w:noWrap w:val="0"/>
            <w:vAlign w:val="center"/>
          </w:tcPr>
          <w:p w14:paraId="309DF47E">
            <w:pPr>
              <w:spacing w:line="240" w:lineRule="atLeast"/>
              <w:jc w:val="center"/>
              <w:rPr>
                <w:rFonts w:hint="eastAsia" w:ascii="宋体" w:hAnsi="宋体" w:cs="宋体"/>
                <w:b/>
                <w:color w:val="000000"/>
                <w:szCs w:val="21"/>
                <w:highlight w:val="none"/>
              </w:rPr>
            </w:pPr>
            <w:r>
              <w:rPr>
                <w:rFonts w:hint="eastAsia" w:ascii="宋体" w:hAnsi="宋体" w:cs="宋体"/>
                <w:b/>
                <w:color w:val="000000"/>
                <w:szCs w:val="21"/>
                <w:highlight w:val="none"/>
              </w:rPr>
              <w:t>序号</w:t>
            </w:r>
          </w:p>
        </w:tc>
        <w:tc>
          <w:tcPr>
            <w:tcW w:w="3001" w:type="dxa"/>
            <w:noWrap w:val="0"/>
            <w:vAlign w:val="center"/>
          </w:tcPr>
          <w:p w14:paraId="6325C7A6">
            <w:pPr>
              <w:spacing w:line="240" w:lineRule="atLeast"/>
              <w:jc w:val="center"/>
              <w:rPr>
                <w:rFonts w:hint="eastAsia" w:ascii="宋体" w:hAnsi="宋体" w:cs="宋体"/>
                <w:b/>
                <w:color w:val="000000"/>
                <w:szCs w:val="21"/>
                <w:highlight w:val="none"/>
              </w:rPr>
            </w:pPr>
            <w:r>
              <w:rPr>
                <w:rFonts w:hint="eastAsia" w:ascii="宋体" w:hAnsi="宋体" w:cs="宋体"/>
                <w:b/>
                <w:color w:val="000000"/>
                <w:szCs w:val="21"/>
                <w:highlight w:val="none"/>
              </w:rPr>
              <w:t>非实质性响应内容</w:t>
            </w:r>
          </w:p>
        </w:tc>
        <w:tc>
          <w:tcPr>
            <w:tcW w:w="924" w:type="dxa"/>
            <w:noWrap w:val="0"/>
            <w:vAlign w:val="center"/>
          </w:tcPr>
          <w:p w14:paraId="6B7D3713">
            <w:pPr>
              <w:spacing w:line="240" w:lineRule="atLeast"/>
              <w:jc w:val="center"/>
              <w:rPr>
                <w:rFonts w:hint="eastAsia" w:ascii="宋体" w:hAnsi="宋体" w:cs="宋体"/>
                <w:b/>
                <w:color w:val="000000"/>
                <w:szCs w:val="21"/>
                <w:highlight w:val="none"/>
              </w:rPr>
            </w:pPr>
            <w:r>
              <w:rPr>
                <w:rFonts w:hint="eastAsia" w:ascii="宋体" w:hAnsi="宋体" w:cs="宋体"/>
                <w:b/>
                <w:color w:val="000000"/>
                <w:szCs w:val="21"/>
                <w:highlight w:val="none"/>
              </w:rPr>
              <w:t>是否响应</w:t>
            </w:r>
          </w:p>
          <w:p w14:paraId="2D644062">
            <w:pPr>
              <w:spacing w:line="240" w:lineRule="atLeast"/>
              <w:jc w:val="center"/>
              <w:rPr>
                <w:rFonts w:hint="eastAsia" w:ascii="宋体" w:hAnsi="宋体" w:cs="宋体"/>
                <w:b/>
                <w:color w:val="000000"/>
                <w:szCs w:val="21"/>
                <w:highlight w:val="none"/>
              </w:rPr>
            </w:pPr>
            <w:r>
              <w:rPr>
                <w:rFonts w:hint="eastAsia" w:ascii="宋体" w:hAnsi="宋体" w:cs="宋体"/>
                <w:b/>
                <w:color w:val="000000"/>
                <w:szCs w:val="21"/>
                <w:highlight w:val="none"/>
              </w:rPr>
              <w:t>（填是或者否）</w:t>
            </w:r>
          </w:p>
        </w:tc>
        <w:tc>
          <w:tcPr>
            <w:tcW w:w="720" w:type="dxa"/>
            <w:noWrap w:val="0"/>
            <w:vAlign w:val="center"/>
          </w:tcPr>
          <w:p w14:paraId="77D88B91">
            <w:pPr>
              <w:spacing w:line="240" w:lineRule="atLeast"/>
              <w:jc w:val="center"/>
              <w:rPr>
                <w:rFonts w:hint="eastAsia" w:ascii="宋体" w:hAnsi="宋体" w:cs="宋体"/>
                <w:b/>
                <w:color w:val="000000"/>
                <w:szCs w:val="21"/>
                <w:highlight w:val="none"/>
              </w:rPr>
            </w:pPr>
            <w:r>
              <w:rPr>
                <w:rFonts w:hint="eastAsia" w:ascii="宋体" w:hAnsi="宋体" w:cs="宋体"/>
                <w:b/>
                <w:color w:val="000000"/>
                <w:szCs w:val="21"/>
                <w:highlight w:val="none"/>
              </w:rPr>
              <w:t>响应情况</w:t>
            </w:r>
          </w:p>
        </w:tc>
      </w:tr>
      <w:tr w14:paraId="3A1BB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353" w:type="dxa"/>
            <w:noWrap w:val="0"/>
            <w:vAlign w:val="center"/>
          </w:tcPr>
          <w:p w14:paraId="2BD79960">
            <w:pPr>
              <w:jc w:val="center"/>
              <w:rPr>
                <w:rFonts w:hint="eastAsia" w:ascii="宋体" w:hAnsi="宋体" w:cs="宋体"/>
                <w:b/>
                <w:color w:val="000000"/>
                <w:szCs w:val="21"/>
                <w:highlight w:val="none"/>
              </w:rPr>
            </w:pPr>
            <w:r>
              <w:rPr>
                <w:rFonts w:hint="eastAsia" w:ascii="宋体" w:hAnsi="宋体" w:cs="宋体"/>
                <w:color w:val="000000"/>
                <w:szCs w:val="21"/>
                <w:highlight w:val="none"/>
              </w:rPr>
              <w:t>1</w:t>
            </w:r>
          </w:p>
        </w:tc>
        <w:tc>
          <w:tcPr>
            <w:tcW w:w="3001" w:type="dxa"/>
            <w:noWrap w:val="0"/>
            <w:vAlign w:val="center"/>
          </w:tcPr>
          <w:p w14:paraId="1B0C58A1">
            <w:pPr>
              <w:spacing w:line="0" w:lineRule="atLeast"/>
              <w:rPr>
                <w:rFonts w:hint="eastAsia" w:ascii="宋体" w:hAnsi="宋体" w:eastAsia="宋体" w:cs="宋体"/>
                <w:iCs/>
                <w:color w:val="000000"/>
                <w:szCs w:val="21"/>
                <w:highlight w:val="none"/>
                <w:lang w:eastAsia="zh-CN"/>
              </w:rPr>
            </w:pPr>
            <w:r>
              <w:rPr>
                <w:rFonts w:hint="eastAsia" w:ascii="宋体" w:hAnsi="宋体" w:cs="宋体"/>
                <w:iCs/>
                <w:color w:val="000000"/>
                <w:szCs w:val="21"/>
                <w:highlight w:val="none"/>
                <w:lang w:eastAsia="zh-CN"/>
              </w:rPr>
              <w:t>《中小微企业声明函》</w:t>
            </w:r>
          </w:p>
        </w:tc>
        <w:tc>
          <w:tcPr>
            <w:tcW w:w="924" w:type="dxa"/>
            <w:noWrap w:val="0"/>
            <w:vAlign w:val="center"/>
          </w:tcPr>
          <w:p w14:paraId="092FB95E">
            <w:pPr>
              <w:rPr>
                <w:rFonts w:hint="eastAsia" w:ascii="宋体" w:hAnsi="宋体" w:cs="宋体"/>
                <w:b/>
                <w:color w:val="000000"/>
                <w:szCs w:val="21"/>
                <w:highlight w:val="none"/>
              </w:rPr>
            </w:pPr>
          </w:p>
        </w:tc>
        <w:tc>
          <w:tcPr>
            <w:tcW w:w="720" w:type="dxa"/>
            <w:noWrap w:val="0"/>
            <w:vAlign w:val="center"/>
          </w:tcPr>
          <w:p w14:paraId="73C4C247">
            <w:pPr>
              <w:rPr>
                <w:rFonts w:hint="eastAsia" w:ascii="宋体" w:hAnsi="宋体" w:cs="宋体"/>
                <w:b/>
                <w:color w:val="000000"/>
                <w:szCs w:val="21"/>
                <w:highlight w:val="none"/>
              </w:rPr>
            </w:pPr>
          </w:p>
        </w:tc>
      </w:tr>
      <w:tr w14:paraId="53060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353" w:type="dxa"/>
            <w:noWrap w:val="0"/>
            <w:vAlign w:val="center"/>
          </w:tcPr>
          <w:p w14:paraId="438BC903">
            <w:pPr>
              <w:jc w:val="center"/>
              <w:rPr>
                <w:rFonts w:hint="eastAsia" w:ascii="宋体" w:hAnsi="宋体" w:cs="宋体"/>
                <w:color w:val="000000"/>
                <w:szCs w:val="21"/>
                <w:highlight w:val="none"/>
              </w:rPr>
            </w:pPr>
            <w:r>
              <w:rPr>
                <w:rFonts w:hint="eastAsia" w:ascii="宋体" w:hAnsi="宋体" w:cs="宋体"/>
                <w:color w:val="000000"/>
                <w:szCs w:val="21"/>
                <w:highlight w:val="none"/>
              </w:rPr>
              <w:t>2</w:t>
            </w:r>
          </w:p>
        </w:tc>
        <w:tc>
          <w:tcPr>
            <w:tcW w:w="5742" w:type="dxa"/>
            <w:noWrap w:val="0"/>
            <w:vAlign w:val="center"/>
          </w:tcPr>
          <w:p w14:paraId="498ADD06">
            <w:pPr>
              <w:spacing w:line="0" w:lineRule="atLeast"/>
              <w:rPr>
                <w:rFonts w:hint="eastAsia" w:ascii="宋体" w:hAnsi="宋体" w:cs="宋体"/>
                <w:iCs/>
                <w:color w:val="000000"/>
                <w:szCs w:val="21"/>
                <w:highlight w:val="none"/>
              </w:rPr>
            </w:pPr>
            <w:r>
              <w:rPr>
                <w:rFonts w:hint="eastAsia" w:ascii="宋体" w:hAnsi="宋体" w:cs="宋体"/>
                <w:iCs/>
                <w:color w:val="000000"/>
                <w:szCs w:val="21"/>
                <w:highlight w:val="none"/>
              </w:rPr>
              <w:t>《残疾人福利性单位声明函》</w:t>
            </w:r>
          </w:p>
        </w:tc>
        <w:tc>
          <w:tcPr>
            <w:tcW w:w="924" w:type="dxa"/>
            <w:noWrap w:val="0"/>
            <w:vAlign w:val="center"/>
          </w:tcPr>
          <w:p w14:paraId="55D3213B">
            <w:pPr>
              <w:rPr>
                <w:rFonts w:hint="eastAsia" w:ascii="宋体" w:hAnsi="宋体" w:cs="宋体"/>
                <w:color w:val="000000"/>
                <w:szCs w:val="21"/>
                <w:highlight w:val="none"/>
              </w:rPr>
            </w:pPr>
          </w:p>
        </w:tc>
        <w:tc>
          <w:tcPr>
            <w:tcW w:w="720" w:type="dxa"/>
            <w:noWrap w:val="0"/>
            <w:vAlign w:val="center"/>
          </w:tcPr>
          <w:p w14:paraId="341D9E48">
            <w:pPr>
              <w:rPr>
                <w:rFonts w:hint="eastAsia" w:ascii="宋体" w:hAnsi="宋体" w:cs="宋体"/>
                <w:color w:val="000000"/>
                <w:szCs w:val="21"/>
                <w:highlight w:val="none"/>
              </w:rPr>
            </w:pPr>
          </w:p>
        </w:tc>
      </w:tr>
      <w:tr w14:paraId="3DD01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353" w:type="dxa"/>
            <w:noWrap w:val="0"/>
            <w:vAlign w:val="center"/>
          </w:tcPr>
          <w:p w14:paraId="1A830228">
            <w:pPr>
              <w:jc w:val="center"/>
              <w:rPr>
                <w:rFonts w:hint="eastAsia" w:ascii="宋体" w:hAnsi="宋体" w:cs="宋体"/>
                <w:color w:val="000000"/>
                <w:szCs w:val="21"/>
                <w:highlight w:val="none"/>
              </w:rPr>
            </w:pPr>
            <w:r>
              <w:rPr>
                <w:rFonts w:hint="eastAsia" w:ascii="宋体" w:hAnsi="宋体" w:cs="宋体"/>
                <w:color w:val="000000"/>
                <w:szCs w:val="21"/>
                <w:highlight w:val="none"/>
              </w:rPr>
              <w:t>3</w:t>
            </w:r>
          </w:p>
        </w:tc>
        <w:tc>
          <w:tcPr>
            <w:tcW w:w="5742" w:type="dxa"/>
            <w:noWrap w:val="0"/>
            <w:vAlign w:val="center"/>
          </w:tcPr>
          <w:p w14:paraId="1EDD4DAC">
            <w:pPr>
              <w:spacing w:line="0" w:lineRule="atLeast"/>
              <w:rPr>
                <w:rFonts w:hint="eastAsia" w:ascii="宋体" w:hAnsi="宋体" w:cs="宋体"/>
                <w:iCs/>
                <w:color w:val="000000"/>
                <w:szCs w:val="21"/>
                <w:highlight w:val="none"/>
              </w:rPr>
            </w:pPr>
            <w:r>
              <w:rPr>
                <w:rFonts w:hint="eastAsia" w:ascii="宋体" w:hAnsi="宋体" w:cs="宋体"/>
                <w:iCs/>
                <w:color w:val="000000"/>
                <w:szCs w:val="21"/>
                <w:highlight w:val="none"/>
              </w:rPr>
              <w:t>《关于符合本国产品标准的声明函》</w:t>
            </w:r>
          </w:p>
        </w:tc>
        <w:tc>
          <w:tcPr>
            <w:tcW w:w="924" w:type="dxa"/>
            <w:noWrap w:val="0"/>
            <w:vAlign w:val="center"/>
          </w:tcPr>
          <w:p w14:paraId="36A94180">
            <w:pPr>
              <w:rPr>
                <w:rFonts w:hint="eastAsia" w:ascii="宋体" w:hAnsi="宋体" w:cs="宋体"/>
                <w:color w:val="000000"/>
                <w:szCs w:val="21"/>
                <w:highlight w:val="none"/>
              </w:rPr>
            </w:pPr>
          </w:p>
        </w:tc>
        <w:tc>
          <w:tcPr>
            <w:tcW w:w="720" w:type="dxa"/>
            <w:noWrap w:val="0"/>
            <w:vAlign w:val="center"/>
          </w:tcPr>
          <w:p w14:paraId="301C1401">
            <w:pPr>
              <w:rPr>
                <w:rFonts w:hint="eastAsia" w:ascii="宋体" w:hAnsi="宋体" w:cs="宋体"/>
                <w:color w:val="000000"/>
                <w:szCs w:val="21"/>
                <w:highlight w:val="none"/>
              </w:rPr>
            </w:pPr>
          </w:p>
        </w:tc>
      </w:tr>
    </w:tbl>
    <w:p w14:paraId="15A96F38">
      <w:pPr>
        <w:spacing w:line="600" w:lineRule="exact"/>
        <w:contextualSpacing/>
        <w:jc w:val="center"/>
        <w:rPr>
          <w:rFonts w:hint="eastAsia" w:ascii="宋体" w:hAnsi="宋体" w:cs="宋体"/>
          <w:b/>
          <w:bCs/>
          <w:color w:val="000000"/>
          <w:szCs w:val="21"/>
          <w:highlight w:val="none"/>
        </w:rPr>
      </w:pPr>
    </w:p>
    <w:p w14:paraId="424FAFDB">
      <w:pPr>
        <w:spacing w:line="600" w:lineRule="exact"/>
        <w:contextualSpacing/>
        <w:jc w:val="center"/>
        <w:rPr>
          <w:rFonts w:hint="eastAsia" w:ascii="宋体" w:hAnsi="宋体" w:cs="宋体"/>
          <w:b/>
          <w:bCs/>
          <w:color w:val="000000"/>
          <w:szCs w:val="21"/>
          <w:highlight w:val="none"/>
        </w:rPr>
      </w:pPr>
    </w:p>
    <w:p w14:paraId="23B601DB">
      <w:pPr>
        <w:rPr>
          <w:rFonts w:hint="eastAsia" w:ascii="宋体" w:hAnsi="宋体" w:cs="宋体"/>
          <w:color w:val="000000"/>
          <w:szCs w:val="21"/>
          <w:highlight w:val="none"/>
        </w:rPr>
      </w:pPr>
    </w:p>
    <w:p w14:paraId="2BCB8121">
      <w:pPr>
        <w:widowControl/>
        <w:jc w:val="left"/>
        <w:rPr>
          <w:rFonts w:hint="eastAsia" w:ascii="宋体" w:hAnsi="宋体" w:cs="宋体"/>
          <w:b/>
          <w:bCs/>
          <w:color w:val="000000"/>
          <w:szCs w:val="21"/>
          <w:highlight w:val="none"/>
        </w:rPr>
      </w:pPr>
    </w:p>
    <w:p w14:paraId="164E1A50">
      <w:pPr>
        <w:widowControl/>
        <w:jc w:val="left"/>
        <w:rPr>
          <w:rFonts w:hint="eastAsia" w:ascii="宋体" w:hAnsi="宋体" w:cs="宋体"/>
          <w:b/>
          <w:bCs/>
          <w:color w:val="000000"/>
          <w:szCs w:val="21"/>
          <w:highlight w:val="none"/>
        </w:rPr>
      </w:pPr>
    </w:p>
    <w:p w14:paraId="3C456CC4">
      <w:pPr>
        <w:widowControl/>
        <w:jc w:val="left"/>
        <w:rPr>
          <w:rFonts w:hint="eastAsia" w:ascii="宋体" w:hAnsi="宋体" w:cs="宋体"/>
          <w:b/>
          <w:bCs/>
          <w:color w:val="000000"/>
          <w:szCs w:val="21"/>
          <w:highlight w:val="none"/>
        </w:rPr>
      </w:pPr>
    </w:p>
    <w:p w14:paraId="347E4B84">
      <w:pPr>
        <w:widowControl/>
        <w:jc w:val="left"/>
        <w:rPr>
          <w:rFonts w:hint="eastAsia" w:ascii="宋体" w:hAnsi="宋体" w:cs="宋体"/>
          <w:b/>
          <w:bCs/>
          <w:color w:val="000000"/>
          <w:szCs w:val="21"/>
          <w:highlight w:val="none"/>
        </w:rPr>
      </w:pPr>
    </w:p>
    <w:p w14:paraId="4CBD0E36">
      <w:pPr>
        <w:widowControl/>
        <w:jc w:val="left"/>
        <w:rPr>
          <w:rFonts w:hint="eastAsia" w:ascii="宋体" w:hAnsi="宋体" w:cs="宋体"/>
          <w:b/>
          <w:bCs/>
          <w:color w:val="000000"/>
          <w:szCs w:val="21"/>
          <w:highlight w:val="none"/>
        </w:rPr>
      </w:pPr>
    </w:p>
    <w:p w14:paraId="39401D25">
      <w:pPr>
        <w:widowControl/>
        <w:jc w:val="left"/>
        <w:rPr>
          <w:rFonts w:hint="eastAsia" w:ascii="宋体" w:hAnsi="宋体" w:cs="宋体"/>
          <w:b/>
          <w:bCs/>
          <w:color w:val="000000"/>
          <w:szCs w:val="21"/>
          <w:highlight w:val="none"/>
        </w:rPr>
      </w:pPr>
    </w:p>
    <w:p w14:paraId="5634C6F1">
      <w:pPr>
        <w:widowControl/>
        <w:jc w:val="left"/>
        <w:rPr>
          <w:rFonts w:hint="eastAsia" w:ascii="宋体" w:hAnsi="宋体" w:cs="宋体"/>
          <w:b/>
          <w:bCs/>
          <w:color w:val="000000"/>
          <w:szCs w:val="21"/>
          <w:highlight w:val="none"/>
        </w:rPr>
      </w:pPr>
    </w:p>
    <w:p w14:paraId="1C403C08">
      <w:pPr>
        <w:widowControl/>
        <w:jc w:val="left"/>
        <w:rPr>
          <w:rFonts w:hint="eastAsia" w:ascii="宋体" w:hAnsi="宋体" w:cs="宋体"/>
          <w:b/>
          <w:bCs/>
          <w:color w:val="000000"/>
          <w:szCs w:val="21"/>
          <w:highlight w:val="none"/>
        </w:rPr>
      </w:pPr>
    </w:p>
    <w:p w14:paraId="2962DC38">
      <w:pPr>
        <w:widowControl/>
        <w:jc w:val="left"/>
        <w:rPr>
          <w:rFonts w:hint="eastAsia" w:ascii="宋体" w:hAnsi="宋体" w:cs="宋体"/>
          <w:b/>
          <w:bCs/>
          <w:color w:val="000000"/>
          <w:szCs w:val="21"/>
          <w:highlight w:val="none"/>
        </w:rPr>
      </w:pPr>
    </w:p>
    <w:p w14:paraId="58D9BE8A">
      <w:pPr>
        <w:widowControl/>
        <w:jc w:val="left"/>
        <w:rPr>
          <w:rFonts w:hint="eastAsia" w:ascii="宋体" w:hAnsi="宋体" w:cs="宋体"/>
          <w:b/>
          <w:bCs/>
          <w:color w:val="000000"/>
          <w:szCs w:val="21"/>
          <w:highlight w:val="none"/>
        </w:rPr>
      </w:pPr>
    </w:p>
    <w:p w14:paraId="6422A50A">
      <w:pPr>
        <w:widowControl/>
        <w:jc w:val="left"/>
        <w:rPr>
          <w:rFonts w:hint="eastAsia" w:ascii="宋体" w:hAnsi="宋体" w:cs="宋体"/>
          <w:b/>
          <w:bCs/>
          <w:color w:val="000000"/>
          <w:szCs w:val="21"/>
          <w:highlight w:val="none"/>
        </w:rPr>
      </w:pPr>
    </w:p>
    <w:p w14:paraId="529F57E9">
      <w:pPr>
        <w:widowControl/>
        <w:jc w:val="left"/>
        <w:rPr>
          <w:rFonts w:hint="eastAsia" w:ascii="宋体" w:hAnsi="宋体" w:cs="宋体"/>
          <w:b/>
          <w:bCs/>
          <w:color w:val="000000"/>
          <w:szCs w:val="21"/>
          <w:highlight w:val="none"/>
        </w:rPr>
      </w:pPr>
    </w:p>
    <w:p w14:paraId="644A27D4">
      <w:pPr>
        <w:widowControl/>
        <w:jc w:val="left"/>
        <w:rPr>
          <w:rFonts w:hint="eastAsia" w:ascii="宋体" w:hAnsi="宋体" w:cs="宋体"/>
          <w:b/>
          <w:bCs/>
          <w:color w:val="000000"/>
          <w:szCs w:val="21"/>
          <w:highlight w:val="none"/>
        </w:rPr>
      </w:pPr>
    </w:p>
    <w:p w14:paraId="24435B28">
      <w:pPr>
        <w:widowControl/>
        <w:jc w:val="left"/>
        <w:rPr>
          <w:rFonts w:hint="eastAsia" w:ascii="宋体" w:hAnsi="宋体" w:cs="宋体"/>
          <w:b/>
          <w:bCs/>
          <w:color w:val="000000"/>
          <w:szCs w:val="21"/>
          <w:highlight w:val="none"/>
        </w:rPr>
      </w:pPr>
    </w:p>
    <w:p w14:paraId="7D051B14">
      <w:pPr>
        <w:widowControl/>
        <w:jc w:val="left"/>
        <w:rPr>
          <w:rFonts w:hint="eastAsia" w:ascii="宋体" w:hAnsi="宋体" w:cs="宋体"/>
          <w:b/>
          <w:bCs/>
          <w:color w:val="000000"/>
          <w:szCs w:val="21"/>
          <w:highlight w:val="none"/>
        </w:rPr>
      </w:pPr>
    </w:p>
    <w:p w14:paraId="294DC901">
      <w:pPr>
        <w:widowControl/>
        <w:jc w:val="left"/>
        <w:rPr>
          <w:rFonts w:hint="eastAsia" w:ascii="宋体" w:hAnsi="宋体" w:cs="宋体"/>
          <w:b/>
          <w:bCs/>
          <w:color w:val="000000"/>
          <w:szCs w:val="21"/>
          <w:highlight w:val="none"/>
        </w:rPr>
      </w:pPr>
    </w:p>
    <w:p w14:paraId="6948F94B">
      <w:pPr>
        <w:widowControl/>
        <w:jc w:val="left"/>
        <w:rPr>
          <w:rFonts w:hint="eastAsia" w:ascii="宋体" w:hAnsi="宋体" w:cs="宋体"/>
          <w:b/>
          <w:bCs/>
          <w:color w:val="000000"/>
          <w:szCs w:val="21"/>
          <w:highlight w:val="none"/>
        </w:rPr>
      </w:pPr>
    </w:p>
    <w:p w14:paraId="05B7E419">
      <w:pPr>
        <w:widowControl/>
        <w:jc w:val="left"/>
        <w:rPr>
          <w:rFonts w:hint="eastAsia" w:ascii="宋体" w:hAnsi="宋体" w:cs="宋体"/>
          <w:b/>
          <w:bCs/>
          <w:color w:val="000000"/>
          <w:szCs w:val="21"/>
          <w:highlight w:val="none"/>
        </w:rPr>
      </w:pPr>
    </w:p>
    <w:p w14:paraId="43CA79ED">
      <w:pPr>
        <w:widowControl/>
        <w:jc w:val="left"/>
        <w:rPr>
          <w:rFonts w:hint="eastAsia" w:ascii="宋体" w:hAnsi="宋体" w:cs="宋体"/>
          <w:b/>
          <w:bCs/>
          <w:color w:val="000000"/>
          <w:szCs w:val="21"/>
          <w:highlight w:val="none"/>
        </w:rPr>
      </w:pPr>
    </w:p>
    <w:p w14:paraId="5BC5AE28">
      <w:pPr>
        <w:widowControl/>
        <w:jc w:val="left"/>
        <w:rPr>
          <w:rFonts w:hint="eastAsia" w:ascii="宋体" w:hAnsi="宋体" w:cs="宋体"/>
          <w:b/>
          <w:bCs/>
          <w:color w:val="000000"/>
          <w:szCs w:val="21"/>
          <w:highlight w:val="none"/>
        </w:rPr>
      </w:pPr>
    </w:p>
    <w:p w14:paraId="692B0AA0">
      <w:pPr>
        <w:widowControl/>
        <w:jc w:val="left"/>
        <w:rPr>
          <w:rFonts w:hint="eastAsia" w:ascii="宋体" w:hAnsi="宋体" w:cs="宋体"/>
          <w:b/>
          <w:bCs/>
          <w:color w:val="000000"/>
          <w:szCs w:val="21"/>
          <w:highlight w:val="none"/>
        </w:rPr>
      </w:pPr>
    </w:p>
    <w:p w14:paraId="40E35AF6">
      <w:pPr>
        <w:widowControl/>
        <w:jc w:val="left"/>
        <w:rPr>
          <w:rFonts w:hint="eastAsia" w:ascii="宋体" w:hAnsi="宋体" w:cs="宋体"/>
          <w:b/>
          <w:bCs/>
          <w:color w:val="000000"/>
          <w:szCs w:val="21"/>
          <w:highlight w:val="none"/>
        </w:rPr>
      </w:pPr>
    </w:p>
    <w:p w14:paraId="666F06AA">
      <w:pPr>
        <w:spacing w:line="560" w:lineRule="exact"/>
        <w:ind w:firstLine="240"/>
        <w:jc w:val="center"/>
        <w:rPr>
          <w:rFonts w:hint="eastAsia" w:ascii="宋体" w:hAnsi="宋体"/>
          <w:b/>
          <w:color w:val="000000"/>
          <w:sz w:val="24"/>
          <w:szCs w:val="21"/>
          <w:highlight w:val="none"/>
        </w:rPr>
      </w:pPr>
      <w:r>
        <w:rPr>
          <w:rFonts w:hint="eastAsia" w:ascii="宋体" w:hAnsi="宋体" w:cs="宋体"/>
          <w:b/>
          <w:bCs/>
          <w:color w:val="000000"/>
          <w:szCs w:val="21"/>
          <w:highlight w:val="none"/>
        </w:rPr>
        <w:br w:type="page" w:clear="all"/>
      </w:r>
      <w:r>
        <w:rPr>
          <w:rFonts w:hint="eastAsia" w:ascii="宋体" w:hAnsi="宋体"/>
          <w:b/>
          <w:color w:val="000000"/>
          <w:sz w:val="24"/>
          <w:szCs w:val="21"/>
          <w:highlight w:val="none"/>
        </w:rPr>
        <w:t>中小微企业声明函（货物类项目）（采购包号：</w:t>
      </w:r>
      <w:r>
        <w:rPr>
          <w:rFonts w:hint="eastAsia" w:ascii="宋体" w:hAnsi="宋体"/>
          <w:b/>
          <w:color w:val="000000"/>
          <w:sz w:val="24"/>
          <w:szCs w:val="21"/>
          <w:highlight w:val="none"/>
          <w:u w:val="single"/>
          <w:lang w:val="en-US" w:eastAsia="zh-CN"/>
        </w:rPr>
        <w:t xml:space="preserve">  </w:t>
      </w:r>
      <w:r>
        <w:rPr>
          <w:rFonts w:hint="eastAsia" w:ascii="宋体" w:hAnsi="宋体"/>
          <w:b/>
          <w:color w:val="000000"/>
          <w:sz w:val="24"/>
          <w:szCs w:val="21"/>
          <w:highlight w:val="none"/>
        </w:rPr>
        <w:t>）</w:t>
      </w:r>
    </w:p>
    <w:p w14:paraId="063FB3D4">
      <w:pPr>
        <w:jc w:val="center"/>
        <w:rPr>
          <w:rFonts w:hint="eastAsia" w:ascii="宋体" w:hAnsi="宋体" w:cs="宋体"/>
          <w:b/>
          <w:bCs/>
          <w:color w:val="000000"/>
          <w:szCs w:val="21"/>
          <w:highlight w:val="none"/>
        </w:rPr>
      </w:pPr>
    </w:p>
    <w:p w14:paraId="77E502A2">
      <w:pPr>
        <w:spacing w:line="400" w:lineRule="exact"/>
        <w:ind w:firstLine="360"/>
        <w:rPr>
          <w:rFonts w:hint="eastAsia" w:ascii="宋体" w:hAnsi="宋体"/>
          <w:color w:val="000000"/>
          <w:sz w:val="24"/>
          <w:szCs w:val="24"/>
          <w:highlight w:val="none"/>
        </w:rPr>
      </w:pPr>
      <w:r>
        <w:rPr>
          <w:rFonts w:hint="eastAsia" w:ascii="宋体" w:hAnsi="宋体"/>
          <w:color w:val="000000"/>
          <w:sz w:val="24"/>
          <w:szCs w:val="24"/>
          <w:highlight w:val="none"/>
        </w:rPr>
        <w:t>本公司（联合体）郑重声明，根据《政府采购促进中小企业发展管理办法》(财库〔2020〕46号)的规定，本公司（联合体）参加</w:t>
      </w:r>
      <w:r>
        <w:rPr>
          <w:rFonts w:hint="eastAsia" w:ascii="宋体" w:hAnsi="宋体"/>
          <w:color w:val="000000"/>
          <w:sz w:val="24"/>
          <w:szCs w:val="24"/>
          <w:highlight w:val="none"/>
          <w:lang w:val="en-US" w:eastAsia="zh-CN"/>
        </w:rPr>
        <w:t>江苏苏维工程管理有限公司</w:t>
      </w:r>
      <w:r>
        <w:rPr>
          <w:rFonts w:hint="eastAsia" w:ascii="宋体" w:hAnsi="宋体"/>
          <w:color w:val="000000"/>
          <w:sz w:val="24"/>
          <w:szCs w:val="24"/>
          <w:highlight w:val="none"/>
        </w:rPr>
        <w:t>组织的</w:t>
      </w:r>
      <w:r>
        <w:rPr>
          <w:rFonts w:hint="eastAsia" w:ascii="宋体" w:hAnsi="宋体"/>
          <w:color w:val="000000"/>
          <w:sz w:val="24"/>
          <w:szCs w:val="24"/>
          <w:highlight w:val="none"/>
          <w:u w:val="single"/>
        </w:rPr>
        <w:t>（单位名称）</w:t>
      </w:r>
      <w:r>
        <w:rPr>
          <w:rFonts w:hint="eastAsia" w:ascii="宋体" w:hAnsi="宋体"/>
          <w:color w:val="000000"/>
          <w:sz w:val="24"/>
          <w:szCs w:val="24"/>
          <w:highlight w:val="none"/>
        </w:rPr>
        <w:t>采购编号为JSZC-320000-SWGC-G2026-0127号，</w:t>
      </w:r>
      <w:r>
        <w:rPr>
          <w:rFonts w:hint="eastAsia" w:ascii="宋体" w:hAnsi="宋体"/>
          <w:color w:val="000000"/>
          <w:sz w:val="24"/>
          <w:szCs w:val="24"/>
          <w:highlight w:val="none"/>
          <w:u w:val="single"/>
          <w:lang w:val="en-US" w:eastAsia="zh-CN"/>
        </w:rPr>
        <w:t xml:space="preserve">      </w:t>
      </w:r>
      <w:r>
        <w:rPr>
          <w:rFonts w:hint="eastAsia" w:ascii="宋体" w:hAnsi="宋体"/>
          <w:color w:val="000000"/>
          <w:sz w:val="24"/>
          <w:szCs w:val="24"/>
          <w:highlight w:val="none"/>
          <w:u w:val="none"/>
          <w:lang w:val="en-US" w:eastAsia="zh-CN"/>
        </w:rPr>
        <w:t>项目</w:t>
      </w:r>
      <w:r>
        <w:rPr>
          <w:rFonts w:hint="eastAsia" w:ascii="宋体" w:hAnsi="宋体"/>
          <w:color w:val="000000"/>
          <w:sz w:val="24"/>
          <w:szCs w:val="24"/>
          <w:highlight w:val="none"/>
          <w:u w:val="none"/>
        </w:rPr>
        <w:t>（项目名称）（采购包号：</w:t>
      </w:r>
      <w:r>
        <w:rPr>
          <w:rFonts w:hint="eastAsia" w:ascii="宋体" w:hAnsi="宋体"/>
          <w:color w:val="000000"/>
          <w:sz w:val="24"/>
          <w:szCs w:val="24"/>
          <w:highlight w:val="none"/>
          <w:u w:val="single"/>
          <w:lang w:val="en-US" w:eastAsia="zh-CN"/>
        </w:rPr>
        <w:t xml:space="preserve">        </w:t>
      </w:r>
      <w:r>
        <w:rPr>
          <w:rFonts w:hint="eastAsia" w:ascii="宋体" w:hAnsi="宋体"/>
          <w:color w:val="000000"/>
          <w:sz w:val="24"/>
          <w:szCs w:val="24"/>
          <w:highlight w:val="none"/>
          <w:u w:val="none"/>
        </w:rPr>
        <w:t>）</w:t>
      </w:r>
      <w:r>
        <w:rPr>
          <w:rFonts w:hint="eastAsia" w:ascii="宋体" w:hAnsi="宋体"/>
          <w:color w:val="000000"/>
          <w:sz w:val="24"/>
          <w:szCs w:val="24"/>
          <w:highlight w:val="none"/>
        </w:rPr>
        <w:t>的采购活动，提供的货物全部由符合政策要求的中小微企业制造。相关企业（含联合体中的中小微企业、签订采购包意向协议的中小微企业）的具体情况如下：</w:t>
      </w:r>
    </w:p>
    <w:p w14:paraId="21EAD5F5">
      <w:pPr>
        <w:spacing w:line="400" w:lineRule="exact"/>
        <w:ind w:firstLine="360"/>
        <w:rPr>
          <w:rFonts w:hint="eastAsia" w:ascii="宋体" w:hAnsi="宋体"/>
          <w:i/>
          <w:color w:val="000000"/>
          <w:sz w:val="24"/>
          <w:szCs w:val="24"/>
          <w:highlight w:val="none"/>
          <w:u w:val="single"/>
        </w:rPr>
      </w:pPr>
      <w:r>
        <w:rPr>
          <w:rFonts w:hint="eastAsia" w:ascii="宋体" w:hAnsi="宋体"/>
          <w:color w:val="000000"/>
          <w:sz w:val="24"/>
          <w:szCs w:val="24"/>
          <w:highlight w:val="none"/>
        </w:rPr>
        <w:t>1.</w:t>
      </w:r>
      <w:r>
        <w:rPr>
          <w:rFonts w:hint="eastAsia" w:ascii="宋体" w:hAnsi="宋体"/>
          <w:color w:val="000000"/>
          <w:sz w:val="24"/>
          <w:szCs w:val="24"/>
          <w:highlight w:val="none"/>
          <w:u w:val="single"/>
        </w:rPr>
        <w:t>（标的名称）</w:t>
      </w:r>
      <w:r>
        <w:rPr>
          <w:rFonts w:hint="eastAsia" w:ascii="宋体" w:hAnsi="宋体"/>
          <w:i/>
          <w:color w:val="000000"/>
          <w:sz w:val="24"/>
          <w:szCs w:val="24"/>
          <w:highlight w:val="none"/>
        </w:rPr>
        <w:t>，</w:t>
      </w:r>
      <w:r>
        <w:rPr>
          <w:rFonts w:hint="eastAsia" w:ascii="宋体" w:hAnsi="宋体"/>
          <w:color w:val="000000"/>
          <w:sz w:val="24"/>
          <w:szCs w:val="24"/>
          <w:highlight w:val="none"/>
        </w:rPr>
        <w:t>属于</w:t>
      </w:r>
      <w:r>
        <w:rPr>
          <w:rFonts w:hint="eastAsia" w:ascii="宋体" w:hAnsi="宋体"/>
          <w:color w:val="000000"/>
          <w:sz w:val="24"/>
          <w:szCs w:val="24"/>
          <w:highlight w:val="none"/>
          <w:u w:val="single"/>
        </w:rPr>
        <w:t>（供应商填写招标文件中明确的所属行业）</w:t>
      </w:r>
      <w:r>
        <w:rPr>
          <w:rFonts w:hint="eastAsia" w:ascii="宋体" w:hAnsi="宋体"/>
          <w:color w:val="000000"/>
          <w:sz w:val="24"/>
          <w:szCs w:val="24"/>
          <w:highlight w:val="none"/>
        </w:rPr>
        <w:t>行业；投标产品制造商为</w:t>
      </w:r>
      <w:r>
        <w:rPr>
          <w:rFonts w:hint="eastAsia" w:ascii="宋体" w:hAnsi="宋体"/>
          <w:color w:val="000000"/>
          <w:sz w:val="24"/>
          <w:szCs w:val="24"/>
          <w:highlight w:val="none"/>
          <w:u w:val="single"/>
        </w:rPr>
        <w:t>（企业名称）</w:t>
      </w:r>
      <w:r>
        <w:rPr>
          <w:rFonts w:hint="eastAsia" w:ascii="宋体" w:hAnsi="宋体"/>
          <w:color w:val="000000"/>
          <w:sz w:val="24"/>
          <w:szCs w:val="24"/>
          <w:highlight w:val="none"/>
        </w:rPr>
        <w:t>，从业人员</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人，营业收入为</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万元，资产总额为</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万元，属于</w:t>
      </w:r>
      <w:r>
        <w:rPr>
          <w:rFonts w:hint="eastAsia" w:ascii="宋体" w:hAnsi="宋体"/>
          <w:color w:val="000000"/>
          <w:sz w:val="24"/>
          <w:szCs w:val="24"/>
          <w:highlight w:val="none"/>
          <w:u w:val="single"/>
        </w:rPr>
        <w:t>（</w:t>
      </w:r>
      <w:r>
        <w:rPr>
          <w:rFonts w:hint="eastAsia" w:ascii="宋体" w:hAnsi="宋体"/>
          <w:color w:val="000000"/>
          <w:sz w:val="24"/>
          <w:szCs w:val="24"/>
          <w:highlight w:val="none"/>
          <w:u w:val="single"/>
          <w:lang w:eastAsia="zh-CN"/>
        </w:rPr>
        <w:t>□</w:t>
      </w:r>
      <w:r>
        <w:rPr>
          <w:rFonts w:hint="eastAsia" w:ascii="宋体" w:hAnsi="宋体"/>
          <w:color w:val="000000"/>
          <w:sz w:val="24"/>
          <w:szCs w:val="24"/>
          <w:highlight w:val="none"/>
          <w:u w:val="single"/>
        </w:rPr>
        <w:t xml:space="preserve">中型企业 □小型企业 </w:t>
      </w:r>
      <w:r>
        <w:rPr>
          <w:rFonts w:hint="eastAsia" w:ascii="宋体" w:hAnsi="宋体"/>
          <w:color w:val="000000"/>
          <w:sz w:val="24"/>
          <w:szCs w:val="24"/>
          <w:highlight w:val="none"/>
          <w:u w:val="single"/>
          <w:lang w:eastAsia="zh-CN"/>
        </w:rPr>
        <w:t>□</w:t>
      </w:r>
      <w:r>
        <w:rPr>
          <w:rFonts w:hint="eastAsia" w:ascii="宋体" w:hAnsi="宋体"/>
          <w:color w:val="000000"/>
          <w:sz w:val="24"/>
          <w:szCs w:val="24"/>
          <w:highlight w:val="none"/>
          <w:u w:val="single"/>
        </w:rPr>
        <w:t>微型企业）；</w:t>
      </w:r>
    </w:p>
    <w:p w14:paraId="654AF7F3">
      <w:pPr>
        <w:spacing w:line="400" w:lineRule="exact"/>
        <w:ind w:firstLine="360"/>
        <w:rPr>
          <w:rFonts w:hint="eastAsia" w:ascii="宋体" w:hAnsi="宋体"/>
          <w:i/>
          <w:color w:val="000000"/>
          <w:sz w:val="24"/>
          <w:szCs w:val="24"/>
          <w:highlight w:val="none"/>
          <w:u w:val="single"/>
        </w:rPr>
      </w:pPr>
      <w:r>
        <w:rPr>
          <w:rFonts w:hint="eastAsia" w:ascii="宋体" w:hAnsi="宋体"/>
          <w:color w:val="000000"/>
          <w:sz w:val="24"/>
          <w:szCs w:val="24"/>
          <w:highlight w:val="none"/>
        </w:rPr>
        <w:t>2.</w:t>
      </w:r>
      <w:r>
        <w:rPr>
          <w:rFonts w:hint="eastAsia" w:ascii="宋体" w:hAnsi="宋体"/>
          <w:color w:val="000000"/>
          <w:sz w:val="24"/>
          <w:szCs w:val="24"/>
          <w:highlight w:val="none"/>
          <w:u w:val="single"/>
        </w:rPr>
        <w:t>（标的名称）</w:t>
      </w:r>
      <w:r>
        <w:rPr>
          <w:rFonts w:hint="eastAsia" w:ascii="宋体" w:hAnsi="宋体"/>
          <w:i/>
          <w:color w:val="000000"/>
          <w:sz w:val="24"/>
          <w:szCs w:val="24"/>
          <w:highlight w:val="none"/>
        </w:rPr>
        <w:t>，</w:t>
      </w:r>
      <w:r>
        <w:rPr>
          <w:rFonts w:hint="eastAsia" w:ascii="宋体" w:hAnsi="宋体"/>
          <w:color w:val="000000"/>
          <w:sz w:val="24"/>
          <w:szCs w:val="24"/>
          <w:highlight w:val="none"/>
        </w:rPr>
        <w:t>属于</w:t>
      </w:r>
      <w:r>
        <w:rPr>
          <w:rFonts w:hint="eastAsia" w:ascii="宋体" w:hAnsi="宋体"/>
          <w:color w:val="000000"/>
          <w:sz w:val="24"/>
          <w:szCs w:val="24"/>
          <w:highlight w:val="none"/>
          <w:u w:val="single"/>
        </w:rPr>
        <w:t>（供应商填写招标文件中明确的所属行业）</w:t>
      </w:r>
      <w:r>
        <w:rPr>
          <w:rFonts w:hint="eastAsia" w:ascii="宋体" w:hAnsi="宋体"/>
          <w:color w:val="000000"/>
          <w:sz w:val="24"/>
          <w:szCs w:val="24"/>
          <w:highlight w:val="none"/>
        </w:rPr>
        <w:t>行业；投标产品制造商为</w:t>
      </w:r>
      <w:r>
        <w:rPr>
          <w:rFonts w:hint="eastAsia" w:ascii="宋体" w:hAnsi="宋体"/>
          <w:color w:val="000000"/>
          <w:sz w:val="24"/>
          <w:szCs w:val="24"/>
          <w:highlight w:val="none"/>
          <w:u w:val="single"/>
        </w:rPr>
        <w:t>（企业名称）</w:t>
      </w:r>
      <w:r>
        <w:rPr>
          <w:rFonts w:hint="eastAsia" w:ascii="宋体" w:hAnsi="宋体"/>
          <w:color w:val="000000"/>
          <w:sz w:val="24"/>
          <w:szCs w:val="24"/>
          <w:highlight w:val="none"/>
        </w:rPr>
        <w:t>，从业人员</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人，营业收入为</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万元，资产总额为</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万元，属于</w:t>
      </w:r>
      <w:r>
        <w:rPr>
          <w:rFonts w:hint="eastAsia" w:ascii="宋体" w:hAnsi="宋体"/>
          <w:color w:val="000000"/>
          <w:sz w:val="24"/>
          <w:szCs w:val="24"/>
          <w:highlight w:val="none"/>
          <w:u w:val="single"/>
        </w:rPr>
        <w:t>（□中型企业 □小型企业 □微型企业）；</w:t>
      </w:r>
    </w:p>
    <w:p w14:paraId="701EC983">
      <w:pPr>
        <w:spacing w:line="400" w:lineRule="exact"/>
        <w:ind w:firstLine="360"/>
        <w:rPr>
          <w:rFonts w:hint="eastAsia" w:ascii="宋体" w:hAnsi="宋体"/>
          <w:color w:val="000000"/>
          <w:sz w:val="24"/>
          <w:szCs w:val="24"/>
          <w:highlight w:val="none"/>
        </w:rPr>
      </w:pPr>
      <w:r>
        <w:rPr>
          <w:rFonts w:hint="eastAsia" w:ascii="宋体" w:hAnsi="宋体"/>
          <w:color w:val="000000"/>
          <w:sz w:val="24"/>
          <w:szCs w:val="24"/>
          <w:highlight w:val="none"/>
        </w:rPr>
        <w:t>……</w:t>
      </w:r>
    </w:p>
    <w:p w14:paraId="387E61EE">
      <w:pPr>
        <w:spacing w:line="400" w:lineRule="exact"/>
        <w:ind w:firstLine="360"/>
        <w:rPr>
          <w:rFonts w:hint="eastAsia" w:ascii="宋体" w:hAnsi="宋体"/>
          <w:color w:val="000000"/>
          <w:sz w:val="24"/>
          <w:szCs w:val="24"/>
          <w:highlight w:val="none"/>
        </w:rPr>
      </w:pPr>
      <w:r>
        <w:rPr>
          <w:rFonts w:hint="eastAsia" w:ascii="宋体" w:hAnsi="宋体"/>
          <w:color w:val="000000"/>
          <w:sz w:val="24"/>
          <w:szCs w:val="24"/>
          <w:highlight w:val="none"/>
        </w:rPr>
        <w:t>以上企业，不属于大企业的分支机构，不存在控股股东为大企业的情形，也不存在与大企业的负责人为同一人的情形。</w:t>
      </w:r>
    </w:p>
    <w:p w14:paraId="6C8B9F68">
      <w:pPr>
        <w:spacing w:line="400" w:lineRule="exact"/>
        <w:ind w:firstLine="360"/>
        <w:rPr>
          <w:rFonts w:hint="eastAsia" w:ascii="宋体" w:hAnsi="宋体"/>
          <w:color w:val="000000"/>
          <w:sz w:val="24"/>
          <w:szCs w:val="24"/>
          <w:highlight w:val="none"/>
        </w:rPr>
      </w:pPr>
      <w:r>
        <w:rPr>
          <w:rFonts w:hint="eastAsia" w:ascii="宋体" w:hAnsi="宋体"/>
          <w:color w:val="000000"/>
          <w:sz w:val="24"/>
          <w:szCs w:val="24"/>
          <w:highlight w:val="none"/>
        </w:rPr>
        <w:t>本企业对上述声明内容的真实性负责。如有虚假，将依法承担相应责任</w:t>
      </w:r>
    </w:p>
    <w:p w14:paraId="0BF63E7A">
      <w:pPr>
        <w:spacing w:line="400" w:lineRule="exact"/>
        <w:ind w:right="720"/>
        <w:rPr>
          <w:rFonts w:hint="eastAsia" w:ascii="宋体" w:hAnsi="宋体"/>
          <w:color w:val="000000"/>
          <w:sz w:val="24"/>
          <w:szCs w:val="24"/>
          <w:highlight w:val="none"/>
        </w:rPr>
      </w:pPr>
    </w:p>
    <w:p w14:paraId="4DDF6508">
      <w:pPr>
        <w:spacing w:line="400" w:lineRule="exact"/>
        <w:ind w:right="180" w:firstLine="360"/>
        <w:jc w:val="right"/>
        <w:rPr>
          <w:rFonts w:hint="eastAsia" w:ascii="宋体" w:hAnsi="宋体"/>
          <w:color w:val="000000"/>
          <w:sz w:val="24"/>
          <w:szCs w:val="24"/>
          <w:highlight w:val="none"/>
        </w:rPr>
      </w:pPr>
      <w:r>
        <w:rPr>
          <w:rFonts w:hint="eastAsia" w:ascii="宋体" w:hAnsi="宋体"/>
          <w:color w:val="000000"/>
          <w:sz w:val="24"/>
          <w:szCs w:val="24"/>
          <w:highlight w:val="none"/>
        </w:rPr>
        <w:t>企业名称（加盖CA电子公章）：</w:t>
      </w:r>
    </w:p>
    <w:p w14:paraId="3EC37443">
      <w:pPr>
        <w:spacing w:line="400" w:lineRule="exact"/>
        <w:ind w:right="480" w:firstLine="5688"/>
        <w:rPr>
          <w:rFonts w:hint="eastAsia" w:ascii="宋体" w:hAnsi="宋体"/>
          <w:color w:val="000000"/>
          <w:sz w:val="24"/>
          <w:szCs w:val="24"/>
          <w:highlight w:val="none"/>
        </w:rPr>
      </w:pPr>
      <w:r>
        <w:rPr>
          <w:rFonts w:hint="eastAsia" w:ascii="宋体" w:hAnsi="宋体"/>
          <w:color w:val="000000"/>
          <w:sz w:val="24"/>
          <w:szCs w:val="24"/>
          <w:highlight w:val="none"/>
        </w:rPr>
        <w:t>日  期：</w:t>
      </w:r>
      <w:r>
        <w:rPr>
          <w:rFonts w:hint="eastAsia" w:ascii="宋体" w:hAnsi="宋体"/>
          <w:color w:val="000000"/>
          <w:sz w:val="24"/>
          <w:szCs w:val="21"/>
          <w:highlight w:val="none"/>
        </w:rPr>
        <w:t>___年____月____日</w:t>
      </w:r>
    </w:p>
    <w:p w14:paraId="01DC3D14">
      <w:pPr>
        <w:spacing w:line="400" w:lineRule="exact"/>
        <w:rPr>
          <w:rFonts w:hint="eastAsia" w:ascii="宋体" w:hAnsi="宋体"/>
          <w:color w:val="000000"/>
          <w:sz w:val="24"/>
          <w:szCs w:val="24"/>
          <w:highlight w:val="none"/>
        </w:rPr>
      </w:pPr>
    </w:p>
    <w:p w14:paraId="5C0EC429">
      <w:pPr>
        <w:spacing w:line="360" w:lineRule="auto"/>
        <w:ind w:firstLine="420"/>
        <w:jc w:val="left"/>
        <w:rPr>
          <w:rFonts w:ascii="宋体" w:hAnsi="宋体" w:cs="宋体"/>
          <w:color w:val="000000"/>
          <w:szCs w:val="21"/>
          <w:highlight w:val="none"/>
        </w:rPr>
      </w:pPr>
      <w:r>
        <w:rPr>
          <w:rFonts w:hint="eastAsia" w:ascii="宋体" w:hAnsi="宋体" w:cs="宋体"/>
          <w:color w:val="000000"/>
          <w:szCs w:val="21"/>
          <w:highlight w:val="none"/>
        </w:rPr>
        <w:t>注： 1、从业人员（不仅指在职职工）、营业收入、资产总额填报上一年度数据，无上一年度数据的新成立企业可不填报。</w:t>
      </w:r>
    </w:p>
    <w:p w14:paraId="42DE0324">
      <w:pPr>
        <w:spacing w:line="360" w:lineRule="auto"/>
        <w:ind w:firstLine="422"/>
        <w:rPr>
          <w:rFonts w:ascii="宋体" w:hAnsi="宋体" w:cs="宋体"/>
          <w:b/>
          <w:bCs/>
          <w:color w:val="000000"/>
          <w:szCs w:val="21"/>
          <w:highlight w:val="none"/>
        </w:rPr>
      </w:pPr>
      <w:r>
        <w:rPr>
          <w:rFonts w:hint="eastAsia" w:ascii="宋体" w:hAnsi="宋体" w:cs="宋体"/>
          <w:b/>
          <w:bCs/>
          <w:color w:val="000000"/>
          <w:szCs w:val="21"/>
          <w:highlight w:val="none"/>
        </w:rPr>
        <w:t>2、</w:t>
      </w:r>
      <w:r>
        <w:rPr>
          <w:rFonts w:hint="eastAsia" w:ascii="宋体" w:hAnsi="宋体" w:eastAsia="宋体" w:cs="宋体"/>
          <w:b/>
          <w:bCs/>
          <w:color w:val="000000"/>
          <w:sz w:val="21"/>
          <w:szCs w:val="21"/>
          <w:highlight w:val="none"/>
        </w:rPr>
        <w:t>专门面向中小微型企业采购的项目，供应商如不提供此声明函，则不能通过资格审查；非专门面向中小微型企业采购的项目，供应商如不提供此声明函</w:t>
      </w:r>
      <w:r>
        <w:rPr>
          <w:rFonts w:hint="eastAsia" w:ascii="宋体" w:hAnsi="宋体" w:eastAsia="宋体" w:cs="宋体"/>
          <w:b/>
          <w:bCs/>
          <w:color w:val="000000"/>
          <w:sz w:val="21"/>
          <w:szCs w:val="21"/>
          <w:highlight w:val="none"/>
          <w:lang w:val="en-US" w:eastAsia="zh-CN"/>
        </w:rPr>
        <w:t>或未按要求对所有采购设备逐项填写完整</w:t>
      </w:r>
      <w:r>
        <w:rPr>
          <w:rFonts w:hint="eastAsia" w:ascii="宋体" w:hAnsi="宋体" w:eastAsia="宋体" w:cs="宋体"/>
          <w:b/>
          <w:bCs/>
          <w:color w:val="000000"/>
          <w:sz w:val="21"/>
          <w:szCs w:val="21"/>
          <w:highlight w:val="none"/>
        </w:rPr>
        <w:t>，价格将不做相应扣除。</w:t>
      </w:r>
    </w:p>
    <w:p w14:paraId="62540F37">
      <w:pPr>
        <w:spacing w:line="360" w:lineRule="auto"/>
        <w:ind w:firstLine="420"/>
        <w:rPr>
          <w:rFonts w:ascii="宋体" w:hAnsi="宋体" w:cs="宋体"/>
          <w:color w:val="000000"/>
          <w:szCs w:val="21"/>
          <w:highlight w:val="none"/>
        </w:rPr>
      </w:pPr>
      <w:r>
        <w:rPr>
          <w:rFonts w:hint="eastAsia" w:ascii="宋体" w:hAnsi="宋体" w:cs="宋体"/>
          <w:color w:val="000000"/>
          <w:szCs w:val="21"/>
          <w:highlight w:val="none"/>
        </w:rPr>
        <w:t>3、企业声明函请完整填写，中标后将公示。</w:t>
      </w:r>
    </w:p>
    <w:p w14:paraId="4797EFE1">
      <w:pPr>
        <w:spacing w:line="360" w:lineRule="auto"/>
        <w:ind w:firstLine="420"/>
        <w:jc w:val="left"/>
        <w:rPr>
          <w:rFonts w:ascii="宋体" w:hAnsi="宋体" w:cs="宋体"/>
          <w:color w:val="000000"/>
          <w:szCs w:val="21"/>
          <w:highlight w:val="none"/>
        </w:rPr>
      </w:pPr>
      <w:r>
        <w:rPr>
          <w:rFonts w:hint="eastAsia" w:ascii="宋体" w:hAnsi="宋体" w:cs="宋体"/>
          <w:color w:val="000000"/>
          <w:szCs w:val="21"/>
          <w:highlight w:val="none"/>
        </w:rPr>
        <w:t>4、投标人应当对其出具的《中小企业声明函》真实性负责，投标人出具的《中小企业声明函》内容不实的，属于提供虚假材料谋取中标。对相关制造商信息了解不充分，或者不能确定相关信息真实、准确的，不建议出具《中小企业声明函》。</w:t>
      </w:r>
    </w:p>
    <w:p w14:paraId="33EF74D1">
      <w:pPr>
        <w:spacing w:line="360" w:lineRule="auto"/>
        <w:ind w:firstLine="422"/>
        <w:jc w:val="left"/>
        <w:rPr>
          <w:rFonts w:ascii="宋体" w:hAnsi="宋体" w:cs="宋体"/>
          <w:b/>
          <w:bCs/>
          <w:color w:val="000000"/>
          <w:szCs w:val="21"/>
          <w:highlight w:val="none"/>
        </w:rPr>
      </w:pPr>
      <w:r>
        <w:rPr>
          <w:rFonts w:hint="eastAsia" w:ascii="宋体" w:hAnsi="宋体" w:cs="宋体"/>
          <w:b/>
          <w:bCs/>
          <w:color w:val="000000"/>
          <w:szCs w:val="21"/>
          <w:highlight w:val="none"/>
        </w:rPr>
        <w:t>5、声明函应涵盖本项目所有货物</w:t>
      </w:r>
      <w:r>
        <w:rPr>
          <w:rFonts w:hint="eastAsia" w:ascii="宋体" w:hAnsi="宋体" w:cs="宋体"/>
          <w:b/>
          <w:bCs/>
          <w:color w:val="000000"/>
          <w:szCs w:val="21"/>
          <w:highlight w:val="none"/>
          <w:lang w:val="en-US" w:eastAsia="zh-CN"/>
        </w:rPr>
        <w:t>并分别填报</w:t>
      </w:r>
      <w:r>
        <w:rPr>
          <w:rFonts w:hint="eastAsia" w:ascii="宋体" w:hAnsi="宋体" w:cs="宋体"/>
          <w:b/>
          <w:bCs/>
          <w:color w:val="000000"/>
          <w:szCs w:val="21"/>
          <w:highlight w:val="none"/>
        </w:rPr>
        <w:t>，否则价格不作扣除。</w:t>
      </w:r>
    </w:p>
    <w:p w14:paraId="18FE8A07">
      <w:pPr>
        <w:spacing w:line="360" w:lineRule="auto"/>
        <w:ind w:firstLine="420"/>
        <w:jc w:val="left"/>
        <w:rPr>
          <w:rFonts w:ascii="宋体" w:hAnsi="宋体" w:cs="宋体"/>
          <w:color w:val="000000"/>
          <w:szCs w:val="21"/>
          <w:highlight w:val="none"/>
        </w:rPr>
      </w:pPr>
      <w:r>
        <w:rPr>
          <w:rFonts w:hint="eastAsia" w:ascii="宋体" w:hAnsi="宋体" w:cs="宋体"/>
          <w:color w:val="000000"/>
          <w:szCs w:val="21"/>
          <w:highlight w:val="none"/>
        </w:rPr>
        <w:t>6、中小企业不得属于大企业的分支机构，不得存在控股股东为大企业的情形，不得存在与大企业的负责人为同一人的情形。</w:t>
      </w:r>
    </w:p>
    <w:p w14:paraId="0ACB3939">
      <w:pPr>
        <w:spacing w:line="360" w:lineRule="auto"/>
        <w:ind w:firstLine="420"/>
        <w:jc w:val="left"/>
        <w:rPr>
          <w:rFonts w:ascii="宋体" w:hAnsi="宋体" w:cs="宋体"/>
          <w:color w:val="000000"/>
          <w:szCs w:val="21"/>
          <w:highlight w:val="none"/>
        </w:rPr>
      </w:pPr>
      <w:r>
        <w:rPr>
          <w:rFonts w:hint="eastAsia" w:ascii="宋体" w:hAnsi="宋体" w:cs="宋体"/>
          <w:color w:val="000000"/>
          <w:szCs w:val="21"/>
          <w:highlight w:val="none"/>
        </w:rPr>
        <w:t>7、</w:t>
      </w:r>
      <w:r>
        <w:rPr>
          <w:rFonts w:hint="eastAsia" w:ascii="宋体" w:hAnsi="宋体" w:cs="宋体"/>
          <w:bCs/>
          <w:color w:val="000000"/>
          <w:szCs w:val="21"/>
          <w:highlight w:val="none"/>
          <w:shd w:val="clear" w:color="auto" w:fill="FFFFFF"/>
        </w:rPr>
        <w:t>《政府采购法》第七十七条第一款：提供虚假材料谋取中标、成交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2BDEF3C">
      <w:pPr>
        <w:rPr>
          <w:rStyle w:val="333"/>
          <w:rFonts w:hint="eastAsia" w:ascii="宋体" w:hAnsi="宋体" w:cs="宋体"/>
          <w:color w:val="000000"/>
          <w:szCs w:val="21"/>
          <w:highlight w:val="none"/>
        </w:rPr>
      </w:pPr>
      <w:r>
        <w:rPr>
          <w:rStyle w:val="333"/>
          <w:rFonts w:hint="eastAsia" w:ascii="宋体" w:hAnsi="宋体" w:cs="宋体"/>
          <w:color w:val="000000"/>
          <w:szCs w:val="21"/>
          <w:highlight w:val="none"/>
        </w:rPr>
        <w:br w:type="page" w:clear="all"/>
      </w:r>
    </w:p>
    <w:p w14:paraId="5E7E61A8">
      <w:pPr>
        <w:pStyle w:val="328"/>
        <w:widowControl/>
        <w:spacing w:before="300" w:after="452" w:line="360" w:lineRule="auto"/>
        <w:ind w:firstLine="420"/>
        <w:rPr>
          <w:rFonts w:hint="eastAsia" w:ascii="宋体" w:hAnsi="宋体" w:cs="宋体"/>
          <w:color w:val="000000"/>
          <w:sz w:val="21"/>
          <w:szCs w:val="21"/>
          <w:highlight w:val="none"/>
        </w:rPr>
      </w:pPr>
      <w:r>
        <w:rPr>
          <w:rFonts w:hint="eastAsia" w:ascii="宋体" w:hAnsi="宋体" w:cs="宋体"/>
          <w:color w:val="000000"/>
          <w:sz w:val="21"/>
          <w:szCs w:val="21"/>
          <w:highlight w:val="none"/>
        </w:rPr>
        <w:t>    </w:t>
      </w:r>
      <w:r>
        <w:rPr>
          <w:rStyle w:val="333"/>
          <w:rFonts w:hint="eastAsia" w:ascii="宋体" w:hAnsi="宋体" w:cs="宋体"/>
          <w:color w:val="000000"/>
          <w:sz w:val="21"/>
          <w:szCs w:val="21"/>
          <w:highlight w:val="none"/>
        </w:rPr>
        <w:t>中小微企业划型标准如下：</w:t>
      </w:r>
    </w:p>
    <w:tbl>
      <w:tblPr>
        <w:tblStyle w:val="28"/>
        <w:tblW w:w="4998" w:type="pct"/>
        <w:tblCellSpacing w:w="15" w:type="dxa"/>
        <w:tblInd w:w="-300" w:type="dxa"/>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Layout w:type="autofit"/>
        <w:tblCellMar>
          <w:top w:w="0" w:type="dxa"/>
          <w:left w:w="105" w:type="dxa"/>
          <w:bottom w:w="0" w:type="dxa"/>
          <w:right w:w="105" w:type="dxa"/>
        </w:tblCellMar>
      </w:tblPr>
      <w:tblGrid>
        <w:gridCol w:w="1521"/>
        <w:gridCol w:w="1829"/>
        <w:gridCol w:w="1242"/>
        <w:gridCol w:w="1684"/>
        <w:gridCol w:w="1797"/>
        <w:gridCol w:w="1578"/>
      </w:tblGrid>
      <w:tr w14:paraId="21919E37">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85" w:hRule="atLeast"/>
          <w:tblCellSpacing w:w="15" w:type="dxa"/>
        </w:trPr>
        <w:tc>
          <w:tcPr>
            <w:tcW w:w="781" w:type="dxa"/>
            <w:noWrap w:val="0"/>
            <w:tcMar>
              <w:top w:w="0" w:type="dxa"/>
              <w:left w:w="105" w:type="dxa"/>
              <w:bottom w:w="0" w:type="dxa"/>
              <w:right w:w="105" w:type="dxa"/>
            </w:tcMar>
            <w:vAlign w:val="center"/>
          </w:tcPr>
          <w:p w14:paraId="57DFD0C8">
            <w:pPr>
              <w:pStyle w:val="328"/>
              <w:widowControl/>
              <w:spacing w:after="150" w:line="360" w:lineRule="auto"/>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行业名称</w:t>
            </w:r>
          </w:p>
        </w:tc>
        <w:tc>
          <w:tcPr>
            <w:tcW w:w="952" w:type="dxa"/>
            <w:noWrap w:val="0"/>
            <w:tcMar>
              <w:top w:w="0" w:type="dxa"/>
              <w:left w:w="105" w:type="dxa"/>
              <w:bottom w:w="0" w:type="dxa"/>
              <w:right w:w="105" w:type="dxa"/>
            </w:tcMar>
            <w:vAlign w:val="center"/>
          </w:tcPr>
          <w:p w14:paraId="54B314E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指标名称</w:t>
            </w:r>
          </w:p>
        </w:tc>
        <w:tc>
          <w:tcPr>
            <w:tcW w:w="641" w:type="dxa"/>
            <w:noWrap w:val="0"/>
            <w:tcMar>
              <w:top w:w="0" w:type="dxa"/>
              <w:left w:w="105" w:type="dxa"/>
              <w:bottom w:w="0" w:type="dxa"/>
              <w:right w:w="105" w:type="dxa"/>
            </w:tcMar>
            <w:vAlign w:val="center"/>
          </w:tcPr>
          <w:p w14:paraId="76F46FE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计量单位</w:t>
            </w:r>
          </w:p>
        </w:tc>
        <w:tc>
          <w:tcPr>
            <w:tcW w:w="770" w:type="dxa"/>
            <w:noWrap w:val="0"/>
            <w:tcMar>
              <w:top w:w="0" w:type="dxa"/>
              <w:left w:w="105" w:type="dxa"/>
              <w:bottom w:w="0" w:type="dxa"/>
              <w:right w:w="105" w:type="dxa"/>
            </w:tcMar>
            <w:vAlign w:val="center"/>
          </w:tcPr>
          <w:p w14:paraId="713C5F0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中型</w:t>
            </w:r>
          </w:p>
        </w:tc>
        <w:tc>
          <w:tcPr>
            <w:tcW w:w="935" w:type="dxa"/>
            <w:noWrap w:val="0"/>
            <w:tcMar>
              <w:top w:w="0" w:type="dxa"/>
              <w:left w:w="105" w:type="dxa"/>
              <w:bottom w:w="0" w:type="dxa"/>
              <w:right w:w="105" w:type="dxa"/>
            </w:tcMar>
            <w:vAlign w:val="center"/>
          </w:tcPr>
          <w:p w14:paraId="7DB21DFA">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小型</w:t>
            </w:r>
          </w:p>
        </w:tc>
        <w:tc>
          <w:tcPr>
            <w:tcW w:w="811" w:type="dxa"/>
            <w:noWrap w:val="0"/>
            <w:tcMar>
              <w:top w:w="0" w:type="dxa"/>
              <w:left w:w="105" w:type="dxa"/>
              <w:bottom w:w="0" w:type="dxa"/>
              <w:right w:w="105" w:type="dxa"/>
            </w:tcMar>
            <w:vAlign w:val="center"/>
          </w:tcPr>
          <w:p w14:paraId="242BC45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微型</w:t>
            </w:r>
          </w:p>
        </w:tc>
      </w:tr>
      <w:tr w14:paraId="37B4EDF8">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noWrap w:val="0"/>
            <w:tcMar>
              <w:top w:w="0" w:type="dxa"/>
              <w:left w:w="105" w:type="dxa"/>
              <w:bottom w:w="0" w:type="dxa"/>
              <w:right w:w="105" w:type="dxa"/>
            </w:tcMar>
            <w:vAlign w:val="center"/>
          </w:tcPr>
          <w:p w14:paraId="68C74F1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农、林、牧、渔</w:t>
            </w:r>
          </w:p>
        </w:tc>
        <w:tc>
          <w:tcPr>
            <w:tcW w:w="952" w:type="dxa"/>
            <w:noWrap w:val="0"/>
            <w:tcMar>
              <w:top w:w="0" w:type="dxa"/>
              <w:left w:w="105" w:type="dxa"/>
              <w:bottom w:w="0" w:type="dxa"/>
              <w:right w:w="105" w:type="dxa"/>
            </w:tcMar>
            <w:vAlign w:val="center"/>
          </w:tcPr>
          <w:p w14:paraId="2D91278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5F982329">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1214DE6A">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500≤Y＜20000</w:t>
            </w:r>
          </w:p>
        </w:tc>
        <w:tc>
          <w:tcPr>
            <w:tcW w:w="935" w:type="dxa"/>
            <w:noWrap w:val="0"/>
            <w:tcMar>
              <w:top w:w="0" w:type="dxa"/>
              <w:left w:w="105" w:type="dxa"/>
              <w:bottom w:w="0" w:type="dxa"/>
              <w:right w:w="105" w:type="dxa"/>
            </w:tcMar>
            <w:vAlign w:val="center"/>
          </w:tcPr>
          <w:p w14:paraId="3588A312">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50≤Y＜500</w:t>
            </w:r>
          </w:p>
        </w:tc>
        <w:tc>
          <w:tcPr>
            <w:tcW w:w="811" w:type="dxa"/>
            <w:noWrap w:val="0"/>
            <w:tcMar>
              <w:top w:w="0" w:type="dxa"/>
              <w:left w:w="105" w:type="dxa"/>
              <w:bottom w:w="0" w:type="dxa"/>
              <w:right w:w="105" w:type="dxa"/>
            </w:tcMar>
            <w:vAlign w:val="center"/>
          </w:tcPr>
          <w:p w14:paraId="05658B19">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Y＜50</w:t>
            </w:r>
          </w:p>
        </w:tc>
      </w:tr>
      <w:tr w14:paraId="7E842502">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6113D69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工业</w:t>
            </w:r>
          </w:p>
        </w:tc>
        <w:tc>
          <w:tcPr>
            <w:tcW w:w="952" w:type="dxa"/>
            <w:noWrap w:val="0"/>
            <w:tcMar>
              <w:top w:w="0" w:type="dxa"/>
              <w:left w:w="105" w:type="dxa"/>
              <w:bottom w:w="0" w:type="dxa"/>
              <w:right w:w="105" w:type="dxa"/>
            </w:tcMar>
            <w:vAlign w:val="center"/>
          </w:tcPr>
          <w:p w14:paraId="45DAD84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76E2C75A">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7DFEA621">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300≤X＜1000</w:t>
            </w:r>
          </w:p>
        </w:tc>
        <w:tc>
          <w:tcPr>
            <w:tcW w:w="935" w:type="dxa"/>
            <w:noWrap w:val="0"/>
            <w:tcMar>
              <w:top w:w="0" w:type="dxa"/>
              <w:left w:w="105" w:type="dxa"/>
              <w:bottom w:w="0" w:type="dxa"/>
              <w:right w:w="105" w:type="dxa"/>
            </w:tcMar>
            <w:vAlign w:val="center"/>
          </w:tcPr>
          <w:p w14:paraId="6BF9177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20≤X＜300</w:t>
            </w:r>
          </w:p>
        </w:tc>
        <w:tc>
          <w:tcPr>
            <w:tcW w:w="811" w:type="dxa"/>
            <w:noWrap w:val="0"/>
            <w:tcMar>
              <w:top w:w="0" w:type="dxa"/>
              <w:left w:w="105" w:type="dxa"/>
              <w:bottom w:w="0" w:type="dxa"/>
              <w:right w:w="105" w:type="dxa"/>
            </w:tcMar>
            <w:vAlign w:val="center"/>
          </w:tcPr>
          <w:p w14:paraId="558BD1E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X＜20</w:t>
            </w:r>
          </w:p>
        </w:tc>
      </w:tr>
      <w:tr w14:paraId="6DD48FD5">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5319A2B5">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47806E4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6D5EB8F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49A9D4A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2000≤Y＜40000</w:t>
            </w:r>
          </w:p>
        </w:tc>
        <w:tc>
          <w:tcPr>
            <w:tcW w:w="935" w:type="dxa"/>
            <w:noWrap w:val="0"/>
            <w:tcMar>
              <w:top w:w="0" w:type="dxa"/>
              <w:left w:w="105" w:type="dxa"/>
              <w:bottom w:w="0" w:type="dxa"/>
              <w:right w:w="105" w:type="dxa"/>
            </w:tcMar>
            <w:vAlign w:val="center"/>
          </w:tcPr>
          <w:p w14:paraId="5141CD1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300≤Y＜2000</w:t>
            </w:r>
          </w:p>
        </w:tc>
        <w:tc>
          <w:tcPr>
            <w:tcW w:w="811" w:type="dxa"/>
            <w:noWrap w:val="0"/>
            <w:tcMar>
              <w:top w:w="0" w:type="dxa"/>
              <w:left w:w="105" w:type="dxa"/>
              <w:bottom w:w="0" w:type="dxa"/>
              <w:right w:w="105" w:type="dxa"/>
            </w:tcMar>
            <w:vAlign w:val="center"/>
          </w:tcPr>
          <w:p w14:paraId="10E7970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Y＜300</w:t>
            </w:r>
          </w:p>
        </w:tc>
      </w:tr>
      <w:tr w14:paraId="3F9D6F4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568E692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建筑业</w:t>
            </w:r>
          </w:p>
        </w:tc>
        <w:tc>
          <w:tcPr>
            <w:tcW w:w="952" w:type="dxa"/>
            <w:noWrap w:val="0"/>
            <w:tcMar>
              <w:top w:w="0" w:type="dxa"/>
              <w:left w:w="105" w:type="dxa"/>
              <w:bottom w:w="0" w:type="dxa"/>
              <w:right w:w="105" w:type="dxa"/>
            </w:tcMar>
            <w:vAlign w:val="center"/>
          </w:tcPr>
          <w:p w14:paraId="1BEB882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3AAE137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5DD9F21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6000≤Y＜80000</w:t>
            </w:r>
          </w:p>
        </w:tc>
        <w:tc>
          <w:tcPr>
            <w:tcW w:w="935" w:type="dxa"/>
            <w:noWrap w:val="0"/>
            <w:tcMar>
              <w:top w:w="0" w:type="dxa"/>
              <w:left w:w="105" w:type="dxa"/>
              <w:bottom w:w="0" w:type="dxa"/>
              <w:right w:w="105" w:type="dxa"/>
            </w:tcMar>
            <w:vAlign w:val="center"/>
          </w:tcPr>
          <w:p w14:paraId="25BBBA3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300≤Y＜6000</w:t>
            </w:r>
          </w:p>
        </w:tc>
        <w:tc>
          <w:tcPr>
            <w:tcW w:w="811" w:type="dxa"/>
            <w:noWrap w:val="0"/>
            <w:tcMar>
              <w:top w:w="0" w:type="dxa"/>
              <w:left w:w="105" w:type="dxa"/>
              <w:bottom w:w="0" w:type="dxa"/>
              <w:right w:w="105" w:type="dxa"/>
            </w:tcMar>
            <w:vAlign w:val="center"/>
          </w:tcPr>
          <w:p w14:paraId="7BA0031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Y＜300</w:t>
            </w:r>
          </w:p>
        </w:tc>
      </w:tr>
      <w:tr w14:paraId="79139691">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2B48E5B7">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6F8809D3">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资产总额（Z）</w:t>
            </w:r>
          </w:p>
        </w:tc>
        <w:tc>
          <w:tcPr>
            <w:tcW w:w="641" w:type="dxa"/>
            <w:noWrap w:val="0"/>
            <w:tcMar>
              <w:top w:w="0" w:type="dxa"/>
              <w:left w:w="105" w:type="dxa"/>
              <w:bottom w:w="0" w:type="dxa"/>
              <w:right w:w="105" w:type="dxa"/>
            </w:tcMar>
            <w:vAlign w:val="center"/>
          </w:tcPr>
          <w:p w14:paraId="4786A8A2">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3F549C1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5000≤Z＜80000</w:t>
            </w:r>
          </w:p>
        </w:tc>
        <w:tc>
          <w:tcPr>
            <w:tcW w:w="935" w:type="dxa"/>
            <w:noWrap w:val="0"/>
            <w:tcMar>
              <w:top w:w="0" w:type="dxa"/>
              <w:left w:w="105" w:type="dxa"/>
              <w:bottom w:w="0" w:type="dxa"/>
              <w:right w:w="105" w:type="dxa"/>
            </w:tcMar>
            <w:vAlign w:val="center"/>
          </w:tcPr>
          <w:p w14:paraId="797A4F5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300≤Z＜5000</w:t>
            </w:r>
          </w:p>
        </w:tc>
        <w:tc>
          <w:tcPr>
            <w:tcW w:w="811" w:type="dxa"/>
            <w:noWrap w:val="0"/>
            <w:tcMar>
              <w:top w:w="0" w:type="dxa"/>
              <w:left w:w="105" w:type="dxa"/>
              <w:bottom w:w="0" w:type="dxa"/>
              <w:right w:w="105" w:type="dxa"/>
            </w:tcMar>
            <w:vAlign w:val="center"/>
          </w:tcPr>
          <w:p w14:paraId="5B9B4F61">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Z＜300</w:t>
            </w:r>
          </w:p>
        </w:tc>
      </w:tr>
      <w:tr w14:paraId="24757D04">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5C66927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批发业</w:t>
            </w:r>
          </w:p>
        </w:tc>
        <w:tc>
          <w:tcPr>
            <w:tcW w:w="952" w:type="dxa"/>
            <w:noWrap w:val="0"/>
            <w:tcMar>
              <w:top w:w="0" w:type="dxa"/>
              <w:left w:w="105" w:type="dxa"/>
              <w:bottom w:w="0" w:type="dxa"/>
              <w:right w:w="105" w:type="dxa"/>
            </w:tcMar>
            <w:vAlign w:val="center"/>
          </w:tcPr>
          <w:p w14:paraId="4877475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3EFC30C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335D9D6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20≤X＜200</w:t>
            </w:r>
          </w:p>
        </w:tc>
        <w:tc>
          <w:tcPr>
            <w:tcW w:w="935" w:type="dxa"/>
            <w:noWrap w:val="0"/>
            <w:tcMar>
              <w:top w:w="0" w:type="dxa"/>
              <w:left w:w="105" w:type="dxa"/>
              <w:bottom w:w="0" w:type="dxa"/>
              <w:right w:w="105" w:type="dxa"/>
            </w:tcMar>
            <w:vAlign w:val="center"/>
          </w:tcPr>
          <w:p w14:paraId="69EF419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5≤X＜20</w:t>
            </w:r>
          </w:p>
        </w:tc>
        <w:tc>
          <w:tcPr>
            <w:tcW w:w="811" w:type="dxa"/>
            <w:noWrap w:val="0"/>
            <w:tcMar>
              <w:top w:w="0" w:type="dxa"/>
              <w:left w:w="105" w:type="dxa"/>
              <w:bottom w:w="0" w:type="dxa"/>
              <w:right w:w="105" w:type="dxa"/>
            </w:tcMar>
            <w:vAlign w:val="center"/>
          </w:tcPr>
          <w:p w14:paraId="067A3A6D">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X＜5</w:t>
            </w:r>
          </w:p>
        </w:tc>
      </w:tr>
      <w:tr w14:paraId="3F74CD1A">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0BAEFF0F">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3B50C62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3238ACE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66D03FA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5000≤Y＜40000</w:t>
            </w:r>
          </w:p>
        </w:tc>
        <w:tc>
          <w:tcPr>
            <w:tcW w:w="935" w:type="dxa"/>
            <w:noWrap w:val="0"/>
            <w:tcMar>
              <w:top w:w="0" w:type="dxa"/>
              <w:left w:w="105" w:type="dxa"/>
              <w:bottom w:w="0" w:type="dxa"/>
              <w:right w:w="105" w:type="dxa"/>
            </w:tcMar>
            <w:vAlign w:val="center"/>
          </w:tcPr>
          <w:p w14:paraId="7FC6675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1000≤Y＜5000</w:t>
            </w:r>
          </w:p>
        </w:tc>
        <w:tc>
          <w:tcPr>
            <w:tcW w:w="811" w:type="dxa"/>
            <w:noWrap w:val="0"/>
            <w:tcMar>
              <w:top w:w="0" w:type="dxa"/>
              <w:left w:w="105" w:type="dxa"/>
              <w:bottom w:w="0" w:type="dxa"/>
              <w:right w:w="105" w:type="dxa"/>
            </w:tcMar>
            <w:vAlign w:val="center"/>
          </w:tcPr>
          <w:p w14:paraId="4DB9FA7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Y＜1000</w:t>
            </w:r>
          </w:p>
        </w:tc>
      </w:tr>
      <w:tr w14:paraId="619B8760">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656B774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零售业</w:t>
            </w:r>
          </w:p>
        </w:tc>
        <w:tc>
          <w:tcPr>
            <w:tcW w:w="952" w:type="dxa"/>
            <w:noWrap w:val="0"/>
            <w:tcMar>
              <w:top w:w="0" w:type="dxa"/>
              <w:left w:w="105" w:type="dxa"/>
              <w:bottom w:w="0" w:type="dxa"/>
              <w:right w:w="105" w:type="dxa"/>
            </w:tcMar>
            <w:vAlign w:val="center"/>
          </w:tcPr>
          <w:p w14:paraId="51EC9D6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5C86C28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6E734FB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50≤X＜300</w:t>
            </w:r>
          </w:p>
        </w:tc>
        <w:tc>
          <w:tcPr>
            <w:tcW w:w="935" w:type="dxa"/>
            <w:noWrap w:val="0"/>
            <w:tcMar>
              <w:top w:w="0" w:type="dxa"/>
              <w:left w:w="105" w:type="dxa"/>
              <w:bottom w:w="0" w:type="dxa"/>
              <w:right w:w="105" w:type="dxa"/>
            </w:tcMar>
            <w:vAlign w:val="center"/>
          </w:tcPr>
          <w:p w14:paraId="76B23D6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10≤X＜50</w:t>
            </w:r>
          </w:p>
        </w:tc>
        <w:tc>
          <w:tcPr>
            <w:tcW w:w="811" w:type="dxa"/>
            <w:noWrap w:val="0"/>
            <w:tcMar>
              <w:top w:w="0" w:type="dxa"/>
              <w:left w:w="105" w:type="dxa"/>
              <w:bottom w:w="0" w:type="dxa"/>
              <w:right w:w="105" w:type="dxa"/>
            </w:tcMar>
            <w:vAlign w:val="center"/>
          </w:tcPr>
          <w:p w14:paraId="33D3573A">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X＜10</w:t>
            </w:r>
          </w:p>
        </w:tc>
      </w:tr>
      <w:tr w14:paraId="23607744">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5B962115">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063E36D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4861FF7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62DE785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500≤Y＜20000</w:t>
            </w:r>
          </w:p>
        </w:tc>
        <w:tc>
          <w:tcPr>
            <w:tcW w:w="935" w:type="dxa"/>
            <w:noWrap w:val="0"/>
            <w:tcMar>
              <w:top w:w="0" w:type="dxa"/>
              <w:left w:w="105" w:type="dxa"/>
              <w:bottom w:w="0" w:type="dxa"/>
              <w:right w:w="105" w:type="dxa"/>
            </w:tcMar>
            <w:vAlign w:val="center"/>
          </w:tcPr>
          <w:p w14:paraId="06E31BD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100≤Y＜500</w:t>
            </w:r>
          </w:p>
        </w:tc>
        <w:tc>
          <w:tcPr>
            <w:tcW w:w="811" w:type="dxa"/>
            <w:noWrap w:val="0"/>
            <w:tcMar>
              <w:top w:w="0" w:type="dxa"/>
              <w:left w:w="105" w:type="dxa"/>
              <w:bottom w:w="0" w:type="dxa"/>
              <w:right w:w="105" w:type="dxa"/>
            </w:tcMar>
            <w:vAlign w:val="center"/>
          </w:tcPr>
          <w:p w14:paraId="1D0CE87A">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Y＜100</w:t>
            </w:r>
          </w:p>
        </w:tc>
      </w:tr>
      <w:tr w14:paraId="0E86F396">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371C71A9">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交通运输业</w:t>
            </w:r>
          </w:p>
        </w:tc>
        <w:tc>
          <w:tcPr>
            <w:tcW w:w="952" w:type="dxa"/>
            <w:noWrap w:val="0"/>
            <w:tcMar>
              <w:top w:w="0" w:type="dxa"/>
              <w:left w:w="105" w:type="dxa"/>
              <w:bottom w:w="0" w:type="dxa"/>
              <w:right w:w="105" w:type="dxa"/>
            </w:tcMar>
            <w:vAlign w:val="center"/>
          </w:tcPr>
          <w:p w14:paraId="5EFCE67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765DC01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4622C57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300≤X＜1000</w:t>
            </w:r>
          </w:p>
        </w:tc>
        <w:tc>
          <w:tcPr>
            <w:tcW w:w="935" w:type="dxa"/>
            <w:noWrap w:val="0"/>
            <w:tcMar>
              <w:top w:w="0" w:type="dxa"/>
              <w:left w:w="105" w:type="dxa"/>
              <w:bottom w:w="0" w:type="dxa"/>
              <w:right w:w="105" w:type="dxa"/>
            </w:tcMar>
            <w:vAlign w:val="center"/>
          </w:tcPr>
          <w:p w14:paraId="1C65A78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20≤X＜300</w:t>
            </w:r>
          </w:p>
        </w:tc>
        <w:tc>
          <w:tcPr>
            <w:tcW w:w="811" w:type="dxa"/>
            <w:noWrap w:val="0"/>
            <w:tcMar>
              <w:top w:w="0" w:type="dxa"/>
              <w:left w:w="105" w:type="dxa"/>
              <w:bottom w:w="0" w:type="dxa"/>
              <w:right w:w="105" w:type="dxa"/>
            </w:tcMar>
            <w:vAlign w:val="center"/>
          </w:tcPr>
          <w:p w14:paraId="14A7F8E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X＜20</w:t>
            </w:r>
          </w:p>
        </w:tc>
      </w:tr>
      <w:tr w14:paraId="2B5959A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248AF0AE">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544A24B9">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2525BAD3">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7BBDC6C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3000≤Y＜30000</w:t>
            </w:r>
          </w:p>
        </w:tc>
        <w:tc>
          <w:tcPr>
            <w:tcW w:w="935" w:type="dxa"/>
            <w:noWrap w:val="0"/>
            <w:tcMar>
              <w:top w:w="0" w:type="dxa"/>
              <w:left w:w="105" w:type="dxa"/>
              <w:bottom w:w="0" w:type="dxa"/>
              <w:right w:w="105" w:type="dxa"/>
            </w:tcMar>
            <w:vAlign w:val="center"/>
          </w:tcPr>
          <w:p w14:paraId="37AB0C4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200≤Y＜3000</w:t>
            </w:r>
          </w:p>
        </w:tc>
        <w:tc>
          <w:tcPr>
            <w:tcW w:w="811" w:type="dxa"/>
            <w:noWrap w:val="0"/>
            <w:tcMar>
              <w:top w:w="0" w:type="dxa"/>
              <w:left w:w="105" w:type="dxa"/>
              <w:bottom w:w="0" w:type="dxa"/>
              <w:right w:w="105" w:type="dxa"/>
            </w:tcMar>
            <w:vAlign w:val="center"/>
          </w:tcPr>
          <w:p w14:paraId="04C09F7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Y＜200</w:t>
            </w:r>
          </w:p>
        </w:tc>
      </w:tr>
      <w:tr w14:paraId="0483054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1E8E8F5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仓储业</w:t>
            </w:r>
          </w:p>
        </w:tc>
        <w:tc>
          <w:tcPr>
            <w:tcW w:w="952" w:type="dxa"/>
            <w:noWrap w:val="0"/>
            <w:tcMar>
              <w:top w:w="0" w:type="dxa"/>
              <w:left w:w="105" w:type="dxa"/>
              <w:bottom w:w="0" w:type="dxa"/>
              <w:right w:w="105" w:type="dxa"/>
            </w:tcMar>
            <w:vAlign w:val="center"/>
          </w:tcPr>
          <w:p w14:paraId="253710E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23483C5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1E2351AD">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100≤X＜200</w:t>
            </w:r>
          </w:p>
        </w:tc>
        <w:tc>
          <w:tcPr>
            <w:tcW w:w="935" w:type="dxa"/>
            <w:noWrap w:val="0"/>
            <w:tcMar>
              <w:top w:w="0" w:type="dxa"/>
              <w:left w:w="105" w:type="dxa"/>
              <w:bottom w:w="0" w:type="dxa"/>
              <w:right w:w="105" w:type="dxa"/>
            </w:tcMar>
            <w:vAlign w:val="center"/>
          </w:tcPr>
          <w:p w14:paraId="6BC4FF4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20≤X＜100</w:t>
            </w:r>
          </w:p>
        </w:tc>
        <w:tc>
          <w:tcPr>
            <w:tcW w:w="811" w:type="dxa"/>
            <w:noWrap w:val="0"/>
            <w:tcMar>
              <w:top w:w="0" w:type="dxa"/>
              <w:left w:w="105" w:type="dxa"/>
              <w:bottom w:w="0" w:type="dxa"/>
              <w:right w:w="105" w:type="dxa"/>
            </w:tcMar>
            <w:vAlign w:val="center"/>
          </w:tcPr>
          <w:p w14:paraId="10EBD95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X＜20</w:t>
            </w:r>
          </w:p>
        </w:tc>
      </w:tr>
      <w:tr w14:paraId="473FBBA7">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4AD8E2C8">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6C9B90D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3B4444A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64D80F0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1000≤Y＜30000</w:t>
            </w:r>
          </w:p>
        </w:tc>
        <w:tc>
          <w:tcPr>
            <w:tcW w:w="935" w:type="dxa"/>
            <w:noWrap w:val="0"/>
            <w:tcMar>
              <w:top w:w="0" w:type="dxa"/>
              <w:left w:w="105" w:type="dxa"/>
              <w:bottom w:w="0" w:type="dxa"/>
              <w:right w:w="105" w:type="dxa"/>
            </w:tcMar>
            <w:vAlign w:val="center"/>
          </w:tcPr>
          <w:p w14:paraId="349BDFB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100≤Y＜1000</w:t>
            </w:r>
          </w:p>
        </w:tc>
        <w:tc>
          <w:tcPr>
            <w:tcW w:w="811" w:type="dxa"/>
            <w:noWrap w:val="0"/>
            <w:tcMar>
              <w:top w:w="0" w:type="dxa"/>
              <w:left w:w="105" w:type="dxa"/>
              <w:bottom w:w="0" w:type="dxa"/>
              <w:right w:w="105" w:type="dxa"/>
            </w:tcMar>
            <w:vAlign w:val="center"/>
          </w:tcPr>
          <w:p w14:paraId="5193ACF1">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Y＜100</w:t>
            </w:r>
          </w:p>
        </w:tc>
      </w:tr>
      <w:tr w14:paraId="3F03C43A">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754ABBB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邮政业</w:t>
            </w:r>
          </w:p>
        </w:tc>
        <w:tc>
          <w:tcPr>
            <w:tcW w:w="952" w:type="dxa"/>
            <w:noWrap w:val="0"/>
            <w:tcMar>
              <w:top w:w="0" w:type="dxa"/>
              <w:left w:w="105" w:type="dxa"/>
              <w:bottom w:w="0" w:type="dxa"/>
              <w:right w:w="105" w:type="dxa"/>
            </w:tcMar>
            <w:vAlign w:val="center"/>
          </w:tcPr>
          <w:p w14:paraId="4E10ADD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71A41F6D">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190F604A">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300≤X＜1000</w:t>
            </w:r>
          </w:p>
        </w:tc>
        <w:tc>
          <w:tcPr>
            <w:tcW w:w="935" w:type="dxa"/>
            <w:noWrap w:val="0"/>
            <w:tcMar>
              <w:top w:w="0" w:type="dxa"/>
              <w:left w:w="105" w:type="dxa"/>
              <w:bottom w:w="0" w:type="dxa"/>
              <w:right w:w="105" w:type="dxa"/>
            </w:tcMar>
            <w:vAlign w:val="center"/>
          </w:tcPr>
          <w:p w14:paraId="55B1216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20≤X＜300</w:t>
            </w:r>
          </w:p>
        </w:tc>
        <w:tc>
          <w:tcPr>
            <w:tcW w:w="811" w:type="dxa"/>
            <w:noWrap w:val="0"/>
            <w:tcMar>
              <w:top w:w="0" w:type="dxa"/>
              <w:left w:w="105" w:type="dxa"/>
              <w:bottom w:w="0" w:type="dxa"/>
              <w:right w:w="105" w:type="dxa"/>
            </w:tcMar>
            <w:vAlign w:val="center"/>
          </w:tcPr>
          <w:p w14:paraId="13F49A8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X＜20</w:t>
            </w:r>
          </w:p>
        </w:tc>
      </w:tr>
      <w:tr w14:paraId="66BE43C4">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224FF84B">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4F38EC0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290FBEF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523BD14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2000≤Y＜30000</w:t>
            </w:r>
          </w:p>
        </w:tc>
        <w:tc>
          <w:tcPr>
            <w:tcW w:w="935" w:type="dxa"/>
            <w:noWrap w:val="0"/>
            <w:tcMar>
              <w:top w:w="0" w:type="dxa"/>
              <w:left w:w="105" w:type="dxa"/>
              <w:bottom w:w="0" w:type="dxa"/>
              <w:right w:w="105" w:type="dxa"/>
            </w:tcMar>
            <w:vAlign w:val="center"/>
          </w:tcPr>
          <w:p w14:paraId="4450107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100≤Y＜2000</w:t>
            </w:r>
          </w:p>
        </w:tc>
        <w:tc>
          <w:tcPr>
            <w:tcW w:w="811" w:type="dxa"/>
            <w:noWrap w:val="0"/>
            <w:tcMar>
              <w:top w:w="0" w:type="dxa"/>
              <w:left w:w="105" w:type="dxa"/>
              <w:bottom w:w="0" w:type="dxa"/>
              <w:right w:w="105" w:type="dxa"/>
            </w:tcMar>
            <w:vAlign w:val="center"/>
          </w:tcPr>
          <w:p w14:paraId="0285D081">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Y＜100</w:t>
            </w:r>
          </w:p>
        </w:tc>
      </w:tr>
      <w:tr w14:paraId="31CA8C0E">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06A0C95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住宿业</w:t>
            </w:r>
          </w:p>
        </w:tc>
        <w:tc>
          <w:tcPr>
            <w:tcW w:w="952" w:type="dxa"/>
            <w:noWrap w:val="0"/>
            <w:tcMar>
              <w:top w:w="0" w:type="dxa"/>
              <w:left w:w="105" w:type="dxa"/>
              <w:bottom w:w="0" w:type="dxa"/>
              <w:right w:w="105" w:type="dxa"/>
            </w:tcMar>
            <w:vAlign w:val="center"/>
          </w:tcPr>
          <w:p w14:paraId="704E046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6E929B3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2226483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100≤X＜300</w:t>
            </w:r>
          </w:p>
        </w:tc>
        <w:tc>
          <w:tcPr>
            <w:tcW w:w="935" w:type="dxa"/>
            <w:noWrap w:val="0"/>
            <w:tcMar>
              <w:top w:w="0" w:type="dxa"/>
              <w:left w:w="105" w:type="dxa"/>
              <w:bottom w:w="0" w:type="dxa"/>
              <w:right w:w="105" w:type="dxa"/>
            </w:tcMar>
            <w:vAlign w:val="center"/>
          </w:tcPr>
          <w:p w14:paraId="3D68A8D3">
            <w:pPr>
              <w:pStyle w:val="328"/>
              <w:widowControl/>
              <w:spacing w:after="150" w:line="360" w:lineRule="auto"/>
              <w:ind w:firstLine="420"/>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10≤X＜100</w:t>
            </w:r>
          </w:p>
        </w:tc>
        <w:tc>
          <w:tcPr>
            <w:tcW w:w="811" w:type="dxa"/>
            <w:noWrap w:val="0"/>
            <w:tcMar>
              <w:top w:w="0" w:type="dxa"/>
              <w:left w:w="105" w:type="dxa"/>
              <w:bottom w:w="0" w:type="dxa"/>
              <w:right w:w="105" w:type="dxa"/>
            </w:tcMar>
            <w:vAlign w:val="center"/>
          </w:tcPr>
          <w:p w14:paraId="7A59C0E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X＜10</w:t>
            </w:r>
          </w:p>
        </w:tc>
      </w:tr>
      <w:tr w14:paraId="52BFBC11">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1748A650">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7BCF44E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01EFFFD1">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40672E4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2000≤Y＜10000</w:t>
            </w:r>
          </w:p>
        </w:tc>
        <w:tc>
          <w:tcPr>
            <w:tcW w:w="935" w:type="dxa"/>
            <w:noWrap w:val="0"/>
            <w:tcMar>
              <w:top w:w="0" w:type="dxa"/>
              <w:left w:w="105" w:type="dxa"/>
              <w:bottom w:w="0" w:type="dxa"/>
              <w:right w:w="105" w:type="dxa"/>
            </w:tcMar>
            <w:vAlign w:val="center"/>
          </w:tcPr>
          <w:p w14:paraId="1EF544F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100≤Y＜2000</w:t>
            </w:r>
          </w:p>
        </w:tc>
        <w:tc>
          <w:tcPr>
            <w:tcW w:w="811" w:type="dxa"/>
            <w:noWrap w:val="0"/>
            <w:tcMar>
              <w:top w:w="0" w:type="dxa"/>
              <w:left w:w="105" w:type="dxa"/>
              <w:bottom w:w="0" w:type="dxa"/>
              <w:right w:w="105" w:type="dxa"/>
            </w:tcMar>
            <w:vAlign w:val="center"/>
          </w:tcPr>
          <w:p w14:paraId="1EFE1B5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Y＜100</w:t>
            </w:r>
          </w:p>
        </w:tc>
      </w:tr>
      <w:tr w14:paraId="35E35989">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51C8A16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餐饮业</w:t>
            </w:r>
          </w:p>
        </w:tc>
        <w:tc>
          <w:tcPr>
            <w:tcW w:w="952" w:type="dxa"/>
            <w:noWrap w:val="0"/>
            <w:tcMar>
              <w:top w:w="0" w:type="dxa"/>
              <w:left w:w="105" w:type="dxa"/>
              <w:bottom w:w="0" w:type="dxa"/>
              <w:right w:w="105" w:type="dxa"/>
            </w:tcMar>
            <w:vAlign w:val="center"/>
          </w:tcPr>
          <w:p w14:paraId="5E84A16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65CE750B">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56E81C42">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100≤X＜300</w:t>
            </w:r>
          </w:p>
        </w:tc>
        <w:tc>
          <w:tcPr>
            <w:tcW w:w="935" w:type="dxa"/>
            <w:noWrap w:val="0"/>
            <w:tcMar>
              <w:top w:w="0" w:type="dxa"/>
              <w:left w:w="105" w:type="dxa"/>
              <w:bottom w:w="0" w:type="dxa"/>
              <w:right w:w="105" w:type="dxa"/>
            </w:tcMar>
            <w:vAlign w:val="center"/>
          </w:tcPr>
          <w:p w14:paraId="0332C42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10≤X＜100</w:t>
            </w:r>
          </w:p>
        </w:tc>
        <w:tc>
          <w:tcPr>
            <w:tcW w:w="811" w:type="dxa"/>
            <w:noWrap w:val="0"/>
            <w:tcMar>
              <w:top w:w="0" w:type="dxa"/>
              <w:left w:w="105" w:type="dxa"/>
              <w:bottom w:w="0" w:type="dxa"/>
              <w:right w:w="105" w:type="dxa"/>
            </w:tcMar>
            <w:vAlign w:val="center"/>
          </w:tcPr>
          <w:p w14:paraId="2A9003E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X＜10</w:t>
            </w:r>
          </w:p>
        </w:tc>
      </w:tr>
      <w:tr w14:paraId="716B02D3">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5C94529D">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3E2DF061">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01D9F65D">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0001DF6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2000≤Y＜10000</w:t>
            </w:r>
          </w:p>
        </w:tc>
        <w:tc>
          <w:tcPr>
            <w:tcW w:w="935" w:type="dxa"/>
            <w:noWrap w:val="0"/>
            <w:tcMar>
              <w:top w:w="0" w:type="dxa"/>
              <w:left w:w="105" w:type="dxa"/>
              <w:bottom w:w="0" w:type="dxa"/>
              <w:right w:w="105" w:type="dxa"/>
            </w:tcMar>
            <w:vAlign w:val="center"/>
          </w:tcPr>
          <w:p w14:paraId="587F76D3">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100≤Y＜2000</w:t>
            </w:r>
          </w:p>
        </w:tc>
        <w:tc>
          <w:tcPr>
            <w:tcW w:w="811" w:type="dxa"/>
            <w:noWrap w:val="0"/>
            <w:tcMar>
              <w:top w:w="0" w:type="dxa"/>
              <w:left w:w="105" w:type="dxa"/>
              <w:bottom w:w="0" w:type="dxa"/>
              <w:right w:w="105" w:type="dxa"/>
            </w:tcMar>
            <w:vAlign w:val="center"/>
          </w:tcPr>
          <w:p w14:paraId="1AE532A9">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Y＜100</w:t>
            </w:r>
          </w:p>
        </w:tc>
      </w:tr>
      <w:tr w14:paraId="00DF8282">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07749B4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软件和信息技术服务业</w:t>
            </w:r>
          </w:p>
        </w:tc>
        <w:tc>
          <w:tcPr>
            <w:tcW w:w="952" w:type="dxa"/>
            <w:noWrap w:val="0"/>
            <w:tcMar>
              <w:top w:w="0" w:type="dxa"/>
              <w:left w:w="105" w:type="dxa"/>
              <w:bottom w:w="0" w:type="dxa"/>
              <w:right w:w="105" w:type="dxa"/>
            </w:tcMar>
            <w:vAlign w:val="center"/>
          </w:tcPr>
          <w:p w14:paraId="3A74F5C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207E0C93">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326B432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100≤X＜2000</w:t>
            </w:r>
          </w:p>
        </w:tc>
        <w:tc>
          <w:tcPr>
            <w:tcW w:w="935" w:type="dxa"/>
            <w:noWrap w:val="0"/>
            <w:tcMar>
              <w:top w:w="0" w:type="dxa"/>
              <w:left w:w="105" w:type="dxa"/>
              <w:bottom w:w="0" w:type="dxa"/>
              <w:right w:w="105" w:type="dxa"/>
            </w:tcMar>
            <w:vAlign w:val="center"/>
          </w:tcPr>
          <w:p w14:paraId="728CF0F3">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10≤X＜100</w:t>
            </w:r>
          </w:p>
        </w:tc>
        <w:tc>
          <w:tcPr>
            <w:tcW w:w="811" w:type="dxa"/>
            <w:noWrap w:val="0"/>
            <w:tcMar>
              <w:top w:w="0" w:type="dxa"/>
              <w:left w:w="105" w:type="dxa"/>
              <w:bottom w:w="0" w:type="dxa"/>
              <w:right w:w="105" w:type="dxa"/>
            </w:tcMar>
            <w:vAlign w:val="center"/>
          </w:tcPr>
          <w:p w14:paraId="5F8185D2">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X＜10</w:t>
            </w:r>
          </w:p>
        </w:tc>
      </w:tr>
      <w:tr w14:paraId="348254FE">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022B3F8A">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56CFF59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3A27B95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72A650F3">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1000≤Y＜100000</w:t>
            </w:r>
          </w:p>
        </w:tc>
        <w:tc>
          <w:tcPr>
            <w:tcW w:w="935" w:type="dxa"/>
            <w:noWrap w:val="0"/>
            <w:tcMar>
              <w:top w:w="0" w:type="dxa"/>
              <w:left w:w="105" w:type="dxa"/>
              <w:bottom w:w="0" w:type="dxa"/>
              <w:right w:w="105" w:type="dxa"/>
            </w:tcMar>
            <w:vAlign w:val="center"/>
          </w:tcPr>
          <w:p w14:paraId="13AFB80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100≤Y＜1000</w:t>
            </w:r>
          </w:p>
        </w:tc>
        <w:tc>
          <w:tcPr>
            <w:tcW w:w="811" w:type="dxa"/>
            <w:noWrap w:val="0"/>
            <w:tcMar>
              <w:top w:w="0" w:type="dxa"/>
              <w:left w:w="105" w:type="dxa"/>
              <w:bottom w:w="0" w:type="dxa"/>
              <w:right w:w="105" w:type="dxa"/>
            </w:tcMar>
            <w:vAlign w:val="center"/>
          </w:tcPr>
          <w:p w14:paraId="367A23AD">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Y＜100</w:t>
            </w:r>
          </w:p>
        </w:tc>
      </w:tr>
      <w:tr w14:paraId="32FE05D4">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568B63C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软件和信息技术服务业</w:t>
            </w:r>
          </w:p>
        </w:tc>
        <w:tc>
          <w:tcPr>
            <w:tcW w:w="952" w:type="dxa"/>
            <w:noWrap w:val="0"/>
            <w:tcMar>
              <w:top w:w="0" w:type="dxa"/>
              <w:left w:w="105" w:type="dxa"/>
              <w:bottom w:w="0" w:type="dxa"/>
              <w:right w:w="105" w:type="dxa"/>
            </w:tcMar>
            <w:vAlign w:val="center"/>
          </w:tcPr>
          <w:p w14:paraId="0C02535A">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3E6EF439">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73CD85C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100≤X＜300</w:t>
            </w:r>
          </w:p>
        </w:tc>
        <w:tc>
          <w:tcPr>
            <w:tcW w:w="935" w:type="dxa"/>
            <w:noWrap w:val="0"/>
            <w:tcMar>
              <w:top w:w="0" w:type="dxa"/>
              <w:left w:w="105" w:type="dxa"/>
              <w:bottom w:w="0" w:type="dxa"/>
              <w:right w:w="105" w:type="dxa"/>
            </w:tcMar>
            <w:vAlign w:val="center"/>
          </w:tcPr>
          <w:p w14:paraId="05F40A2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10≤X＜100</w:t>
            </w:r>
          </w:p>
        </w:tc>
        <w:tc>
          <w:tcPr>
            <w:tcW w:w="811" w:type="dxa"/>
            <w:noWrap w:val="0"/>
            <w:tcMar>
              <w:top w:w="0" w:type="dxa"/>
              <w:left w:w="105" w:type="dxa"/>
              <w:bottom w:w="0" w:type="dxa"/>
              <w:right w:w="105" w:type="dxa"/>
            </w:tcMar>
            <w:vAlign w:val="center"/>
          </w:tcPr>
          <w:p w14:paraId="65391E9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X＜10</w:t>
            </w:r>
          </w:p>
        </w:tc>
      </w:tr>
      <w:tr w14:paraId="61827840">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63B7B830">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254E3842">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623F286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522BD802">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1000≤Y＜10000</w:t>
            </w:r>
          </w:p>
        </w:tc>
        <w:tc>
          <w:tcPr>
            <w:tcW w:w="935" w:type="dxa"/>
            <w:noWrap w:val="0"/>
            <w:tcMar>
              <w:top w:w="0" w:type="dxa"/>
              <w:left w:w="105" w:type="dxa"/>
              <w:bottom w:w="0" w:type="dxa"/>
              <w:right w:w="105" w:type="dxa"/>
            </w:tcMar>
            <w:vAlign w:val="center"/>
          </w:tcPr>
          <w:p w14:paraId="64B45C1D">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50≤Y＜1000</w:t>
            </w:r>
          </w:p>
        </w:tc>
        <w:tc>
          <w:tcPr>
            <w:tcW w:w="811" w:type="dxa"/>
            <w:noWrap w:val="0"/>
            <w:tcMar>
              <w:top w:w="0" w:type="dxa"/>
              <w:left w:w="105" w:type="dxa"/>
              <w:bottom w:w="0" w:type="dxa"/>
              <w:right w:w="105" w:type="dxa"/>
            </w:tcMar>
            <w:vAlign w:val="center"/>
          </w:tcPr>
          <w:p w14:paraId="487C62C8">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Y＜50</w:t>
            </w:r>
          </w:p>
        </w:tc>
      </w:tr>
      <w:tr w14:paraId="05B6226A">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39522F1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房地产开发经营</w:t>
            </w:r>
          </w:p>
        </w:tc>
        <w:tc>
          <w:tcPr>
            <w:tcW w:w="952" w:type="dxa"/>
            <w:noWrap w:val="0"/>
            <w:tcMar>
              <w:top w:w="0" w:type="dxa"/>
              <w:left w:w="105" w:type="dxa"/>
              <w:bottom w:w="0" w:type="dxa"/>
              <w:right w:w="105" w:type="dxa"/>
            </w:tcMar>
            <w:vAlign w:val="center"/>
          </w:tcPr>
          <w:p w14:paraId="53C052A9">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3E2F756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45814B6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1000≤Y＜200000</w:t>
            </w:r>
          </w:p>
        </w:tc>
        <w:tc>
          <w:tcPr>
            <w:tcW w:w="935" w:type="dxa"/>
            <w:noWrap w:val="0"/>
            <w:tcMar>
              <w:top w:w="0" w:type="dxa"/>
              <w:left w:w="105" w:type="dxa"/>
              <w:bottom w:w="0" w:type="dxa"/>
              <w:right w:w="105" w:type="dxa"/>
            </w:tcMar>
            <w:vAlign w:val="center"/>
          </w:tcPr>
          <w:p w14:paraId="23678AB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100≤X＜1000</w:t>
            </w:r>
          </w:p>
        </w:tc>
        <w:tc>
          <w:tcPr>
            <w:tcW w:w="811" w:type="dxa"/>
            <w:noWrap w:val="0"/>
            <w:tcMar>
              <w:top w:w="0" w:type="dxa"/>
              <w:left w:w="105" w:type="dxa"/>
              <w:bottom w:w="0" w:type="dxa"/>
              <w:right w:w="105" w:type="dxa"/>
            </w:tcMar>
            <w:vAlign w:val="center"/>
          </w:tcPr>
          <w:p w14:paraId="479AF692">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X＜100</w:t>
            </w:r>
          </w:p>
        </w:tc>
      </w:tr>
      <w:tr w14:paraId="16CB33F9">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0576DE4C">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5DAC68A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资产总额（Z）</w:t>
            </w:r>
          </w:p>
        </w:tc>
        <w:tc>
          <w:tcPr>
            <w:tcW w:w="641" w:type="dxa"/>
            <w:noWrap w:val="0"/>
            <w:tcMar>
              <w:top w:w="0" w:type="dxa"/>
              <w:left w:w="105" w:type="dxa"/>
              <w:bottom w:w="0" w:type="dxa"/>
              <w:right w:w="105" w:type="dxa"/>
            </w:tcMar>
            <w:vAlign w:val="center"/>
          </w:tcPr>
          <w:p w14:paraId="3BA7C11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2BBF61B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5000≤Z＜10000</w:t>
            </w:r>
          </w:p>
        </w:tc>
        <w:tc>
          <w:tcPr>
            <w:tcW w:w="935" w:type="dxa"/>
            <w:noWrap w:val="0"/>
            <w:tcMar>
              <w:top w:w="0" w:type="dxa"/>
              <w:left w:w="105" w:type="dxa"/>
              <w:bottom w:w="0" w:type="dxa"/>
              <w:right w:w="105" w:type="dxa"/>
            </w:tcMar>
            <w:vAlign w:val="center"/>
          </w:tcPr>
          <w:p w14:paraId="620D39E1">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2000≤Y＜5000</w:t>
            </w:r>
          </w:p>
        </w:tc>
        <w:tc>
          <w:tcPr>
            <w:tcW w:w="811" w:type="dxa"/>
            <w:noWrap w:val="0"/>
            <w:tcMar>
              <w:top w:w="0" w:type="dxa"/>
              <w:left w:w="105" w:type="dxa"/>
              <w:bottom w:w="0" w:type="dxa"/>
              <w:right w:w="105" w:type="dxa"/>
            </w:tcMar>
            <w:vAlign w:val="center"/>
          </w:tcPr>
          <w:p w14:paraId="4648A653">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Y＜2000</w:t>
            </w:r>
          </w:p>
        </w:tc>
      </w:tr>
      <w:tr w14:paraId="33CC443A">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554795F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物业管理</w:t>
            </w:r>
          </w:p>
        </w:tc>
        <w:tc>
          <w:tcPr>
            <w:tcW w:w="952" w:type="dxa"/>
            <w:noWrap w:val="0"/>
            <w:tcMar>
              <w:top w:w="0" w:type="dxa"/>
              <w:left w:w="105" w:type="dxa"/>
              <w:bottom w:w="0" w:type="dxa"/>
              <w:right w:w="105" w:type="dxa"/>
            </w:tcMar>
            <w:vAlign w:val="center"/>
          </w:tcPr>
          <w:p w14:paraId="6AB220C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08BA9EA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5BA9670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300≤X＜1000</w:t>
            </w:r>
          </w:p>
        </w:tc>
        <w:tc>
          <w:tcPr>
            <w:tcW w:w="935" w:type="dxa"/>
            <w:noWrap w:val="0"/>
            <w:tcMar>
              <w:top w:w="0" w:type="dxa"/>
              <w:left w:w="105" w:type="dxa"/>
              <w:bottom w:w="0" w:type="dxa"/>
              <w:right w:w="105" w:type="dxa"/>
            </w:tcMar>
            <w:vAlign w:val="center"/>
          </w:tcPr>
          <w:p w14:paraId="754A335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100≤X＜300</w:t>
            </w:r>
          </w:p>
        </w:tc>
        <w:tc>
          <w:tcPr>
            <w:tcW w:w="811" w:type="dxa"/>
            <w:noWrap w:val="0"/>
            <w:tcMar>
              <w:top w:w="0" w:type="dxa"/>
              <w:left w:w="105" w:type="dxa"/>
              <w:bottom w:w="0" w:type="dxa"/>
              <w:right w:w="105" w:type="dxa"/>
            </w:tcMar>
            <w:vAlign w:val="center"/>
          </w:tcPr>
          <w:p w14:paraId="4A3569A3">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X＜100</w:t>
            </w:r>
          </w:p>
        </w:tc>
      </w:tr>
      <w:tr w14:paraId="329DECE3">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2531CAAC">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61483F9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营业收入（Y）</w:t>
            </w:r>
          </w:p>
        </w:tc>
        <w:tc>
          <w:tcPr>
            <w:tcW w:w="641" w:type="dxa"/>
            <w:noWrap w:val="0"/>
            <w:tcMar>
              <w:top w:w="0" w:type="dxa"/>
              <w:left w:w="105" w:type="dxa"/>
              <w:bottom w:w="0" w:type="dxa"/>
              <w:right w:w="105" w:type="dxa"/>
            </w:tcMar>
            <w:vAlign w:val="center"/>
          </w:tcPr>
          <w:p w14:paraId="48B7AB9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114F72C9">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1000≤Y＜5000</w:t>
            </w:r>
          </w:p>
        </w:tc>
        <w:tc>
          <w:tcPr>
            <w:tcW w:w="935" w:type="dxa"/>
            <w:noWrap w:val="0"/>
            <w:tcMar>
              <w:top w:w="0" w:type="dxa"/>
              <w:left w:w="105" w:type="dxa"/>
              <w:bottom w:w="0" w:type="dxa"/>
              <w:right w:w="105" w:type="dxa"/>
            </w:tcMar>
            <w:vAlign w:val="center"/>
          </w:tcPr>
          <w:p w14:paraId="6566287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500≤Y＜1000</w:t>
            </w:r>
          </w:p>
        </w:tc>
        <w:tc>
          <w:tcPr>
            <w:tcW w:w="811" w:type="dxa"/>
            <w:noWrap w:val="0"/>
            <w:tcMar>
              <w:top w:w="0" w:type="dxa"/>
              <w:left w:w="105" w:type="dxa"/>
              <w:bottom w:w="0" w:type="dxa"/>
              <w:right w:w="105" w:type="dxa"/>
            </w:tcMar>
            <w:vAlign w:val="center"/>
          </w:tcPr>
          <w:p w14:paraId="076A113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Y＜500</w:t>
            </w:r>
          </w:p>
        </w:tc>
      </w:tr>
      <w:tr w14:paraId="44C3ACF3">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restart"/>
            <w:noWrap w:val="0"/>
            <w:tcMar>
              <w:top w:w="0" w:type="dxa"/>
              <w:left w:w="105" w:type="dxa"/>
              <w:bottom w:w="0" w:type="dxa"/>
              <w:right w:w="105" w:type="dxa"/>
            </w:tcMar>
            <w:vAlign w:val="center"/>
          </w:tcPr>
          <w:p w14:paraId="7E0B2FD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租赁和商务服务业</w:t>
            </w:r>
          </w:p>
        </w:tc>
        <w:tc>
          <w:tcPr>
            <w:tcW w:w="952" w:type="dxa"/>
            <w:noWrap w:val="0"/>
            <w:tcMar>
              <w:top w:w="0" w:type="dxa"/>
              <w:left w:w="105" w:type="dxa"/>
              <w:bottom w:w="0" w:type="dxa"/>
              <w:right w:w="105" w:type="dxa"/>
            </w:tcMar>
            <w:vAlign w:val="center"/>
          </w:tcPr>
          <w:p w14:paraId="661C266A">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5D5559FC">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312D5DC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100≤X＜300</w:t>
            </w:r>
          </w:p>
        </w:tc>
        <w:tc>
          <w:tcPr>
            <w:tcW w:w="935" w:type="dxa"/>
            <w:noWrap w:val="0"/>
            <w:tcMar>
              <w:top w:w="0" w:type="dxa"/>
              <w:left w:w="105" w:type="dxa"/>
              <w:bottom w:w="0" w:type="dxa"/>
              <w:right w:w="105" w:type="dxa"/>
            </w:tcMar>
            <w:vAlign w:val="center"/>
          </w:tcPr>
          <w:p w14:paraId="5531106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10≤X＜100</w:t>
            </w:r>
          </w:p>
        </w:tc>
        <w:tc>
          <w:tcPr>
            <w:tcW w:w="811" w:type="dxa"/>
            <w:noWrap w:val="0"/>
            <w:tcMar>
              <w:top w:w="0" w:type="dxa"/>
              <w:left w:w="105" w:type="dxa"/>
              <w:bottom w:w="0" w:type="dxa"/>
              <w:right w:w="105" w:type="dxa"/>
            </w:tcMar>
            <w:vAlign w:val="center"/>
          </w:tcPr>
          <w:p w14:paraId="21E79BA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X＜10</w:t>
            </w:r>
          </w:p>
        </w:tc>
      </w:tr>
      <w:tr w14:paraId="3FBE532A">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vMerge w:val="continue"/>
            <w:noWrap w:val="0"/>
            <w:vAlign w:val="center"/>
          </w:tcPr>
          <w:p w14:paraId="6B34F459">
            <w:pPr>
              <w:widowControl/>
              <w:spacing w:line="360" w:lineRule="auto"/>
              <w:jc w:val="center"/>
              <w:rPr>
                <w:rFonts w:hint="eastAsia" w:ascii="宋体" w:hAnsi="宋体" w:cs="宋体"/>
                <w:color w:val="000000"/>
                <w:szCs w:val="21"/>
                <w:highlight w:val="none"/>
              </w:rPr>
            </w:pPr>
          </w:p>
        </w:tc>
        <w:tc>
          <w:tcPr>
            <w:tcW w:w="952" w:type="dxa"/>
            <w:noWrap w:val="0"/>
            <w:tcMar>
              <w:top w:w="0" w:type="dxa"/>
              <w:left w:w="105" w:type="dxa"/>
              <w:bottom w:w="0" w:type="dxa"/>
              <w:right w:w="105" w:type="dxa"/>
            </w:tcMar>
            <w:vAlign w:val="center"/>
          </w:tcPr>
          <w:p w14:paraId="3B31DD4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资产总额（Z）</w:t>
            </w:r>
          </w:p>
        </w:tc>
        <w:tc>
          <w:tcPr>
            <w:tcW w:w="641" w:type="dxa"/>
            <w:noWrap w:val="0"/>
            <w:tcMar>
              <w:top w:w="0" w:type="dxa"/>
              <w:left w:w="105" w:type="dxa"/>
              <w:bottom w:w="0" w:type="dxa"/>
              <w:right w:w="105" w:type="dxa"/>
            </w:tcMar>
            <w:vAlign w:val="center"/>
          </w:tcPr>
          <w:p w14:paraId="734AFA7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万元</w:t>
            </w:r>
          </w:p>
        </w:tc>
        <w:tc>
          <w:tcPr>
            <w:tcW w:w="770" w:type="dxa"/>
            <w:noWrap w:val="0"/>
            <w:tcMar>
              <w:top w:w="0" w:type="dxa"/>
              <w:left w:w="105" w:type="dxa"/>
              <w:bottom w:w="0" w:type="dxa"/>
              <w:right w:w="105" w:type="dxa"/>
            </w:tcMar>
            <w:vAlign w:val="center"/>
          </w:tcPr>
          <w:p w14:paraId="0F710634">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8000≤Z＜120000</w:t>
            </w:r>
          </w:p>
        </w:tc>
        <w:tc>
          <w:tcPr>
            <w:tcW w:w="935" w:type="dxa"/>
            <w:noWrap w:val="0"/>
            <w:tcMar>
              <w:top w:w="0" w:type="dxa"/>
              <w:left w:w="105" w:type="dxa"/>
              <w:bottom w:w="0" w:type="dxa"/>
              <w:right w:w="105" w:type="dxa"/>
            </w:tcMar>
            <w:vAlign w:val="center"/>
          </w:tcPr>
          <w:p w14:paraId="34AB7925">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100≤Z＜8000</w:t>
            </w:r>
          </w:p>
        </w:tc>
        <w:tc>
          <w:tcPr>
            <w:tcW w:w="811" w:type="dxa"/>
            <w:noWrap w:val="0"/>
            <w:tcMar>
              <w:top w:w="0" w:type="dxa"/>
              <w:left w:w="105" w:type="dxa"/>
              <w:bottom w:w="0" w:type="dxa"/>
              <w:right w:w="105" w:type="dxa"/>
            </w:tcMar>
            <w:vAlign w:val="center"/>
          </w:tcPr>
          <w:p w14:paraId="79096697">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Y＜100</w:t>
            </w:r>
          </w:p>
        </w:tc>
      </w:tr>
      <w:tr w14:paraId="1ED0696C">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781" w:type="dxa"/>
            <w:noWrap w:val="0"/>
            <w:tcMar>
              <w:top w:w="0" w:type="dxa"/>
              <w:left w:w="105" w:type="dxa"/>
              <w:bottom w:w="0" w:type="dxa"/>
              <w:right w:w="105" w:type="dxa"/>
            </w:tcMar>
            <w:vAlign w:val="center"/>
          </w:tcPr>
          <w:p w14:paraId="6F0B1E2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其他未列明行业</w:t>
            </w:r>
          </w:p>
        </w:tc>
        <w:tc>
          <w:tcPr>
            <w:tcW w:w="952" w:type="dxa"/>
            <w:noWrap w:val="0"/>
            <w:tcMar>
              <w:top w:w="0" w:type="dxa"/>
              <w:left w:w="105" w:type="dxa"/>
              <w:bottom w:w="0" w:type="dxa"/>
              <w:right w:w="105" w:type="dxa"/>
            </w:tcMar>
            <w:vAlign w:val="center"/>
          </w:tcPr>
          <w:p w14:paraId="0ECF9076">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从业人员（X）</w:t>
            </w:r>
          </w:p>
        </w:tc>
        <w:tc>
          <w:tcPr>
            <w:tcW w:w="641" w:type="dxa"/>
            <w:noWrap w:val="0"/>
            <w:tcMar>
              <w:top w:w="0" w:type="dxa"/>
              <w:left w:w="105" w:type="dxa"/>
              <w:bottom w:w="0" w:type="dxa"/>
              <w:right w:w="105" w:type="dxa"/>
            </w:tcMar>
            <w:vAlign w:val="center"/>
          </w:tcPr>
          <w:p w14:paraId="0357671D">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人</w:t>
            </w:r>
          </w:p>
        </w:tc>
        <w:tc>
          <w:tcPr>
            <w:tcW w:w="770" w:type="dxa"/>
            <w:noWrap w:val="0"/>
            <w:tcMar>
              <w:top w:w="0" w:type="dxa"/>
              <w:left w:w="105" w:type="dxa"/>
              <w:bottom w:w="0" w:type="dxa"/>
              <w:right w:w="105" w:type="dxa"/>
            </w:tcMar>
            <w:vAlign w:val="center"/>
          </w:tcPr>
          <w:p w14:paraId="04732F50">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100≤X＜300</w:t>
            </w:r>
          </w:p>
        </w:tc>
        <w:tc>
          <w:tcPr>
            <w:tcW w:w="935" w:type="dxa"/>
            <w:noWrap w:val="0"/>
            <w:tcMar>
              <w:top w:w="0" w:type="dxa"/>
              <w:left w:w="105" w:type="dxa"/>
              <w:bottom w:w="0" w:type="dxa"/>
              <w:right w:w="105" w:type="dxa"/>
            </w:tcMar>
            <w:vAlign w:val="center"/>
          </w:tcPr>
          <w:p w14:paraId="513DBF8F">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10≤X＜100</w:t>
            </w:r>
          </w:p>
        </w:tc>
        <w:tc>
          <w:tcPr>
            <w:tcW w:w="811" w:type="dxa"/>
            <w:noWrap w:val="0"/>
            <w:tcMar>
              <w:top w:w="0" w:type="dxa"/>
              <w:left w:w="105" w:type="dxa"/>
              <w:bottom w:w="0" w:type="dxa"/>
              <w:right w:w="105" w:type="dxa"/>
            </w:tcMar>
            <w:vAlign w:val="center"/>
          </w:tcPr>
          <w:p w14:paraId="2C895E2E">
            <w:pPr>
              <w:pStyle w:val="328"/>
              <w:widowControl/>
              <w:spacing w:after="150" w:line="360" w:lineRule="auto"/>
              <w:jc w:val="center"/>
              <w:rPr>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X＜10</w:t>
            </w:r>
          </w:p>
        </w:tc>
      </w:tr>
    </w:tbl>
    <w:p w14:paraId="686C16C4">
      <w:pPr>
        <w:pStyle w:val="328"/>
        <w:widowControl/>
        <w:spacing w:before="300" w:after="452" w:line="360" w:lineRule="auto"/>
        <w:rPr>
          <w:rStyle w:val="333"/>
          <w:rFonts w:hint="eastAsia" w:ascii="宋体" w:hAnsi="宋体" w:cs="宋体"/>
          <w:color w:val="000000"/>
          <w:sz w:val="21"/>
          <w:szCs w:val="21"/>
          <w:highlight w:val="none"/>
        </w:rPr>
      </w:pPr>
      <w:r>
        <w:rPr>
          <w:rStyle w:val="333"/>
          <w:rFonts w:hint="eastAsia" w:ascii="宋体" w:hAnsi="宋体" w:cs="宋体"/>
          <w:color w:val="000000"/>
          <w:sz w:val="21"/>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6F08A216">
      <w:pPr>
        <w:rPr>
          <w:rFonts w:hint="eastAsia" w:ascii="宋体" w:hAnsi="宋体" w:eastAsia="宋体" w:cs="宋体"/>
          <w:b/>
          <w:bCs/>
          <w:color w:val="000000"/>
          <w:highlight w:val="none"/>
        </w:rPr>
      </w:pPr>
      <w:r>
        <w:rPr>
          <w:rFonts w:hint="eastAsia" w:ascii="宋体" w:hAnsi="宋体" w:eastAsia="宋体" w:cs="宋体"/>
          <w:b/>
          <w:bCs/>
          <w:color w:val="000000"/>
          <w:highlight w:val="none"/>
        </w:rPr>
        <w:br w:type="page" w:clear="all"/>
      </w:r>
    </w:p>
    <w:p w14:paraId="3348FD3D">
      <w:pPr>
        <w:spacing w:line="360" w:lineRule="auto"/>
        <w:ind w:firstLine="420"/>
        <w:jc w:val="center"/>
        <w:rPr>
          <w:rFonts w:hint="eastAsia" w:ascii="宋体" w:hAnsi="宋体" w:eastAsia="宋体" w:cs="宋体"/>
          <w:b/>
          <w:bCs/>
          <w:color w:val="000000"/>
          <w:highlight w:val="none"/>
        </w:rPr>
      </w:pPr>
      <w:r>
        <w:rPr>
          <w:rFonts w:hint="eastAsia" w:ascii="宋体" w:hAnsi="宋体" w:eastAsia="宋体" w:cs="宋体"/>
          <w:b/>
          <w:bCs/>
          <w:color w:val="000000"/>
          <w:highlight w:val="none"/>
        </w:rPr>
        <w:t>残疾人福利性单位声明函</w:t>
      </w:r>
    </w:p>
    <w:p w14:paraId="053EC619">
      <w:pPr>
        <w:spacing w:line="360" w:lineRule="auto"/>
        <w:ind w:firstLine="420"/>
        <w:jc w:val="left"/>
        <w:rPr>
          <w:rFonts w:hint="eastAsia" w:ascii="宋体" w:hAnsi="宋体" w:eastAsia="宋体" w:cs="宋体"/>
          <w:b/>
          <w:bCs/>
          <w:color w:val="000000"/>
          <w:highlight w:val="none"/>
        </w:rPr>
      </w:pPr>
    </w:p>
    <w:p w14:paraId="4E29BE1D">
      <w:pPr>
        <w:spacing w:line="360" w:lineRule="auto"/>
        <w:ind w:firstLine="42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本单位郑重声明，根据《财政部 民政部 中国残疾人联合会关于促进残疾人就业政府采购政策的通知》（财库</w:t>
      </w:r>
      <w:r>
        <w:rPr>
          <w:rFonts w:hint="eastAsia" w:ascii="宋体" w:hAnsi="宋体" w:eastAsia="宋体" w:cs="宋体"/>
          <w:color w:val="000000"/>
          <w:szCs w:val="21"/>
          <w:highlight w:val="none"/>
          <w:lang w:eastAsia="zh-CN"/>
        </w:rPr>
        <w:t>〔2017〕141号</w:t>
      </w:r>
      <w:r>
        <w:rPr>
          <w:rFonts w:hint="eastAsia" w:ascii="宋体" w:hAnsi="宋体" w:eastAsia="宋体" w:cs="宋体"/>
          <w:color w:val="000000"/>
          <w:szCs w:val="21"/>
          <w:highlight w:val="none"/>
        </w:rPr>
        <w:t>）的规定，本单位为符合条件的残疾人福利性单位，且本单位参加______单位的采购文件编号为______的</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项目采购活动提供本单位制造的产品或服务（由本单位承担工程/提供服务），或者提供其他残疾人福利性单位制造的产品或服务（不包括使用非残疾人福利性单位注册商标的产品或服务）。</w:t>
      </w:r>
    </w:p>
    <w:p w14:paraId="659D52FF">
      <w:pPr>
        <w:spacing w:line="360" w:lineRule="auto"/>
        <w:ind w:firstLine="42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本单位在本次政府采购活动中提供的残疾人福利单位产品报价合计为人民币（大写）</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u w:val="single"/>
          <w:lang w:eastAsia="zh-CN"/>
        </w:rPr>
        <w:t>元</w:t>
      </w:r>
      <w:r>
        <w:rPr>
          <w:rFonts w:hint="eastAsia" w:ascii="宋体" w:hAnsi="宋体" w:eastAsia="宋体" w:cs="宋体"/>
          <w:color w:val="000000"/>
          <w:szCs w:val="21"/>
          <w:highlight w:val="none"/>
        </w:rPr>
        <w:t>整（￥：     ）。</w:t>
      </w:r>
    </w:p>
    <w:p w14:paraId="5BA86C50">
      <w:pPr>
        <w:spacing w:line="360" w:lineRule="auto"/>
        <w:ind w:firstLine="42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本单位对上述声明的真实性负责。如有虚假，将依法承担相应责任。</w:t>
      </w:r>
    </w:p>
    <w:p w14:paraId="38D67344">
      <w:pPr>
        <w:spacing w:line="360" w:lineRule="auto"/>
        <w:ind w:firstLine="420"/>
        <w:jc w:val="left"/>
        <w:rPr>
          <w:rFonts w:hint="eastAsia" w:ascii="宋体" w:hAnsi="宋体" w:eastAsia="宋体" w:cs="宋体"/>
          <w:color w:val="000000"/>
          <w:szCs w:val="21"/>
          <w:highlight w:val="none"/>
        </w:rPr>
      </w:pPr>
    </w:p>
    <w:p w14:paraId="3C94577D">
      <w:pPr>
        <w:keepNext w:val="0"/>
        <w:keepLines w:val="0"/>
        <w:pageBreakBefore w:val="0"/>
        <w:widowControl w:val="0"/>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备注：1.专门面向中小微型企业采购的项目，供应商为残疾人福利性单位并提供本单位制造的货物（服务），或者提供其他残疾人福利性单位制造的货物（服务），必须提供此声明函，否则将不能通过资格审查。</w:t>
      </w:r>
    </w:p>
    <w:p w14:paraId="132CFEBC">
      <w:pPr>
        <w:keepNext w:val="0"/>
        <w:keepLines w:val="0"/>
        <w:pageBreakBefore w:val="0"/>
        <w:widowControl w:val="0"/>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2.非专门面向中小微型企业采购的项目，供应商如不提供此声明函，价格将不做相应扣除。</w:t>
      </w:r>
    </w:p>
    <w:p w14:paraId="3520B13D">
      <w:pPr>
        <w:keepNext w:val="0"/>
        <w:keepLines w:val="0"/>
        <w:pageBreakBefore w:val="0"/>
        <w:widowControl w:val="0"/>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3.中标/成交供应商为残疾人福利性单位的，此声明函将随中标/成交结果同时公告，接受社会监督。</w:t>
      </w:r>
    </w:p>
    <w:p w14:paraId="6A3C6D67">
      <w:pPr>
        <w:spacing w:line="360" w:lineRule="auto"/>
        <w:ind w:firstLine="444"/>
        <w:rPr>
          <w:rFonts w:hint="eastAsia" w:ascii="宋体" w:hAnsi="宋体" w:cs="宋体"/>
          <w:color w:val="000000"/>
          <w:spacing w:val="6"/>
          <w:szCs w:val="21"/>
          <w:highlight w:val="none"/>
        </w:rPr>
      </w:pPr>
    </w:p>
    <w:p w14:paraId="31FB18BC">
      <w:pPr>
        <w:tabs>
          <w:tab w:val="left" w:pos="4860"/>
        </w:tabs>
        <w:spacing w:line="360" w:lineRule="auto"/>
        <w:ind w:firstLine="444"/>
        <w:jc w:val="center"/>
        <w:rPr>
          <w:rFonts w:hint="eastAsia" w:ascii="宋体" w:hAnsi="宋体" w:cs="宋体"/>
          <w:color w:val="000000"/>
          <w:szCs w:val="21"/>
          <w:highlight w:val="none"/>
        </w:rPr>
      </w:pPr>
      <w:r>
        <w:rPr>
          <w:rFonts w:hint="eastAsia" w:ascii="宋体" w:hAnsi="宋体" w:cs="宋体"/>
          <w:color w:val="000000"/>
          <w:spacing w:val="6"/>
          <w:szCs w:val="21"/>
          <w:highlight w:val="none"/>
        </w:rPr>
        <w:t xml:space="preserve">             </w:t>
      </w:r>
      <w:r>
        <w:rPr>
          <w:rFonts w:hint="eastAsia" w:ascii="宋体" w:hAnsi="宋体" w:cs="宋体"/>
          <w:color w:val="000000"/>
          <w:szCs w:val="21"/>
          <w:highlight w:val="none"/>
        </w:rPr>
        <w:t xml:space="preserve">    供应商全称（加盖CA电子公章）：</w:t>
      </w:r>
    </w:p>
    <w:p w14:paraId="320095D5">
      <w:pPr>
        <w:tabs>
          <w:tab w:val="left" w:pos="4860"/>
        </w:tabs>
        <w:spacing w:line="360" w:lineRule="auto"/>
        <w:ind w:firstLine="420"/>
        <w:jc w:val="center"/>
        <w:rPr>
          <w:rFonts w:hint="eastAsia" w:ascii="宋体" w:hAnsi="宋体" w:cs="宋体"/>
          <w:color w:val="000000"/>
          <w:szCs w:val="21"/>
          <w:highlight w:val="none"/>
        </w:rPr>
      </w:pPr>
      <w:r>
        <w:rPr>
          <w:rFonts w:hint="eastAsia" w:ascii="宋体" w:hAnsi="宋体" w:cs="宋体"/>
          <w:color w:val="000000"/>
          <w:szCs w:val="21"/>
          <w:highlight w:val="none"/>
        </w:rPr>
        <w:t>日  期：</w:t>
      </w:r>
    </w:p>
    <w:p w14:paraId="3A35800A">
      <w:pPr>
        <w:widowControl/>
        <w:jc w:val="left"/>
        <w:rPr>
          <w:rFonts w:hint="eastAsia" w:ascii="宋体" w:hAnsi="宋体" w:cs="宋体"/>
          <w:b/>
          <w:bCs/>
          <w:color w:val="000000"/>
          <w:szCs w:val="21"/>
          <w:highlight w:val="none"/>
        </w:rPr>
      </w:pPr>
    </w:p>
    <w:p w14:paraId="7060F3BE">
      <w:pPr>
        <w:widowControl/>
        <w:jc w:val="left"/>
        <w:rPr>
          <w:rFonts w:hint="eastAsia" w:ascii="宋体" w:hAnsi="宋体" w:cs="宋体"/>
          <w:b/>
          <w:bCs/>
          <w:color w:val="000000"/>
          <w:szCs w:val="21"/>
          <w:highlight w:val="none"/>
        </w:rPr>
      </w:pPr>
    </w:p>
    <w:p w14:paraId="27E2DD74">
      <w:pPr>
        <w:widowControl/>
        <w:jc w:val="left"/>
        <w:rPr>
          <w:rFonts w:hint="eastAsia" w:ascii="宋体" w:hAnsi="宋体" w:cs="宋体"/>
          <w:b/>
          <w:bCs/>
          <w:color w:val="000000"/>
          <w:szCs w:val="21"/>
          <w:highlight w:val="none"/>
        </w:rPr>
      </w:pPr>
    </w:p>
    <w:p w14:paraId="1561CC4F">
      <w:pPr>
        <w:widowControl/>
        <w:jc w:val="left"/>
        <w:rPr>
          <w:rFonts w:hint="eastAsia" w:ascii="宋体" w:hAnsi="宋体" w:cs="宋体"/>
          <w:b/>
          <w:bCs/>
          <w:color w:val="000000"/>
          <w:szCs w:val="21"/>
          <w:highlight w:val="none"/>
        </w:rPr>
      </w:pPr>
    </w:p>
    <w:p w14:paraId="2F754A4F">
      <w:pPr>
        <w:widowControl/>
        <w:jc w:val="left"/>
        <w:rPr>
          <w:rFonts w:hint="eastAsia" w:ascii="宋体" w:hAnsi="宋体" w:cs="宋体"/>
          <w:b/>
          <w:bCs/>
          <w:color w:val="000000"/>
          <w:szCs w:val="21"/>
          <w:highlight w:val="none"/>
        </w:rPr>
      </w:pPr>
    </w:p>
    <w:p w14:paraId="77C17A17">
      <w:pPr>
        <w:widowControl/>
        <w:jc w:val="left"/>
        <w:rPr>
          <w:rFonts w:hint="eastAsia" w:ascii="宋体" w:hAnsi="宋体" w:cs="宋体"/>
          <w:b/>
          <w:bCs/>
          <w:color w:val="000000"/>
          <w:szCs w:val="21"/>
          <w:highlight w:val="none"/>
        </w:rPr>
      </w:pPr>
    </w:p>
    <w:p w14:paraId="0B73907C">
      <w:pPr>
        <w:widowControl/>
        <w:jc w:val="left"/>
        <w:rPr>
          <w:rFonts w:hint="eastAsia" w:ascii="宋体" w:hAnsi="宋体" w:cs="宋体"/>
          <w:b/>
          <w:bCs/>
          <w:color w:val="000000"/>
          <w:szCs w:val="21"/>
          <w:highlight w:val="none"/>
        </w:rPr>
      </w:pPr>
    </w:p>
    <w:p w14:paraId="23622867">
      <w:pPr>
        <w:spacing w:line="360" w:lineRule="auto"/>
        <w:jc w:val="center"/>
        <w:rPr>
          <w:rFonts w:hint="eastAsia" w:ascii="宋体" w:hAnsi="宋体" w:cs="宋体"/>
          <w:b/>
          <w:bCs/>
          <w:color w:val="000000"/>
          <w:szCs w:val="21"/>
          <w:highlight w:val="none"/>
        </w:rPr>
      </w:pPr>
    </w:p>
    <w:p w14:paraId="080EDFEF">
      <w:pPr>
        <w:widowControl/>
        <w:jc w:val="left"/>
        <w:rPr>
          <w:rFonts w:hint="eastAsia" w:ascii="宋体" w:hAnsi="宋体" w:cs="宋体"/>
          <w:b/>
          <w:bCs/>
          <w:color w:val="000000"/>
          <w:szCs w:val="21"/>
          <w:highlight w:val="none"/>
        </w:rPr>
      </w:pPr>
    </w:p>
    <w:p w14:paraId="45CFED5B">
      <w:pPr>
        <w:widowControl/>
        <w:jc w:val="left"/>
        <w:rPr>
          <w:rFonts w:hint="eastAsia" w:ascii="宋体" w:hAnsi="宋体" w:cs="宋体"/>
          <w:b/>
          <w:bCs/>
          <w:color w:val="000000"/>
          <w:szCs w:val="21"/>
          <w:highlight w:val="none"/>
        </w:rPr>
        <w:sectPr>
          <w:headerReference r:id="rId8" w:type="default"/>
          <w:pgSz w:w="11906" w:h="16838"/>
          <w:pgMar w:top="1417" w:right="1134" w:bottom="1417" w:left="1417" w:header="850" w:footer="992" w:gutter="0"/>
          <w:cols w:space="1701" w:num="1"/>
          <w:docGrid w:linePitch="360" w:charSpace="0"/>
        </w:sectPr>
      </w:pPr>
    </w:p>
    <w:p w14:paraId="64C11194">
      <w:pPr>
        <w:jc w:val="center"/>
        <w:rPr>
          <w:rFonts w:hint="eastAsia" w:ascii="宋体" w:hAnsi="宋体" w:cs="宋体"/>
          <w:color w:val="000000"/>
          <w:szCs w:val="21"/>
          <w:highlight w:val="none"/>
        </w:rPr>
      </w:pPr>
      <w:r>
        <w:rPr>
          <w:rFonts w:hint="eastAsia" w:ascii="宋体" w:hAnsi="宋体" w:cs="宋体"/>
          <w:b/>
          <w:color w:val="000000"/>
          <w:szCs w:val="21"/>
          <w:highlight w:val="none"/>
        </w:rPr>
        <w:t>关于符合本国产品标准的声明函（采购包号）</w:t>
      </w:r>
    </w:p>
    <w:p w14:paraId="283EC2E8">
      <w:pPr>
        <w:pStyle w:val="116"/>
        <w:spacing w:beforeAutospacing="0" w:afterAutospacing="0" w:line="0" w:lineRule="atLeast"/>
        <w:ind w:firstLine="420"/>
        <w:rPr>
          <w:rFonts w:hint="eastAsia" w:ascii="宋体" w:hAnsi="宋体" w:cs="宋体"/>
          <w:color w:val="000000"/>
          <w:sz w:val="21"/>
          <w:szCs w:val="21"/>
          <w:highlight w:val="none"/>
        </w:rPr>
      </w:pPr>
    </w:p>
    <w:p w14:paraId="277FE1CD">
      <w:pPr>
        <w:pStyle w:val="116"/>
        <w:spacing w:beforeAutospacing="0" w:afterAutospacing="0" w:line="360" w:lineRule="auto"/>
        <w:ind w:firstLine="480"/>
        <w:rPr>
          <w:rFonts w:hint="eastAsia" w:ascii="宋体" w:hAnsi="宋体" w:cs="宋体"/>
          <w:color w:val="000000"/>
          <w:sz w:val="21"/>
          <w:szCs w:val="21"/>
          <w:highlight w:val="none"/>
        </w:rPr>
      </w:pPr>
      <w:r>
        <w:rPr>
          <w:rFonts w:hint="eastAsia" w:ascii="宋体" w:hAnsi="宋体" w:cs="宋体"/>
          <w:color w:val="000000"/>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69BD361C">
      <w:pPr>
        <w:pStyle w:val="116"/>
        <w:spacing w:beforeAutospacing="0" w:afterAutospacing="0" w:line="360" w:lineRule="auto"/>
        <w:ind w:firstLine="480"/>
        <w:rPr>
          <w:rFonts w:hint="eastAsia" w:ascii="宋体" w:hAnsi="宋体" w:cs="宋体"/>
          <w:color w:val="000000"/>
          <w:sz w:val="21"/>
          <w:szCs w:val="21"/>
          <w:highlight w:val="none"/>
        </w:rPr>
      </w:pP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5110480</wp:posOffset>
                </wp:positionH>
                <wp:positionV relativeFrom="paragraph">
                  <wp:posOffset>264160</wp:posOffset>
                </wp:positionV>
                <wp:extent cx="876300" cy="120015"/>
                <wp:effectExtent l="0" t="0" r="0" b="0"/>
                <wp:wrapNone/>
                <wp:docPr id="5" name="任意多边形 5"/>
                <wp:cNvGraphicFramePr/>
                <a:graphic xmlns:a="http://schemas.openxmlformats.org/drawingml/2006/main">
                  <a:graphicData uri="http://schemas.microsoft.com/office/word/2010/wordprocessingShape">
                    <wps:wsp>
                      <wps:cNvSpPr/>
                      <wps:spPr bwMode="auto">
                        <a:xfrm flipV="1">
                          <a:off x="0" y="0"/>
                          <a:ext cx="876299" cy="120015"/>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402.4pt;margin-top:20.8pt;height:9.45pt;width:69pt;z-index:251660288;mso-width-relative:page;mso-height-relative:page;" filled="f" stroked="t" coordsize="21600,21600" o:gfxdata="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0CQxmNoAAAAJAQAADwAA&#10;AAAAAAABACAAAAAiAAAAZHJzL2Rvd25yZXYueG1sUEsBAhQAFAAAAAgAh07iQCmD/kq/AgAA0gYA&#10;AA4AAAAAAAAAAQAgAAAAKQEAAGRycy9lMm9Eb2MueG1sUEsFBgAAAAAGAAYAWQEAAFoGA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265430</wp:posOffset>
                </wp:positionH>
                <wp:positionV relativeFrom="paragraph">
                  <wp:posOffset>556895</wp:posOffset>
                </wp:positionV>
                <wp:extent cx="641985" cy="104775"/>
                <wp:effectExtent l="0" t="0" r="0" b="0"/>
                <wp:wrapNone/>
                <wp:docPr id="6" name="任意多边形 6"/>
                <wp:cNvGraphicFramePr/>
                <a:graphic xmlns:a="http://schemas.openxmlformats.org/drawingml/2006/main">
                  <a:graphicData uri="http://schemas.microsoft.com/office/word/2010/wordprocessingShape">
                    <wps:wsp>
                      <wps:cNvSpPr/>
                      <wps:spPr bwMode="auto">
                        <a:xfrm flipV="1">
                          <a:off x="0" y="0"/>
                          <a:ext cx="641985" cy="104775"/>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20.9pt;margin-top:43.85pt;height:8.25pt;width:50.55pt;z-index:251660288;mso-width-relative:page;mso-height-relative:page;" filled="f" stroked="t" coordsize="21600,21600" o:gfxdata="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FtMUp9oAAAAJ&#10;AQAADwAAAAAAAAABACAAAAAiAAAAZHJzL2Rvd25yZXYueG1sUEsBAhQAFAAAAAgAh07iQO6OrAvF&#10;AgAA0gYAAA4AAAAAAAAAAQAgAAAAKQEAAGRycy9lMm9Eb2MueG1sUEsFBgAAAAAGAAYAWQEAAGAG&#10;A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59264" behindDoc="0" locked="0" layoutInCell="1" allowOverlap="1">
                <wp:simplePos x="0" y="0"/>
                <wp:positionH relativeFrom="column">
                  <wp:posOffset>3112770</wp:posOffset>
                </wp:positionH>
                <wp:positionV relativeFrom="paragraph">
                  <wp:posOffset>302260</wp:posOffset>
                </wp:positionV>
                <wp:extent cx="816610" cy="76200"/>
                <wp:effectExtent l="0" t="0" r="0" b="0"/>
                <wp:wrapNone/>
                <wp:docPr id="7" name="任意多边形 7"/>
                <wp:cNvGraphicFramePr/>
                <a:graphic xmlns:a="http://schemas.openxmlformats.org/drawingml/2006/main">
                  <a:graphicData uri="http://schemas.microsoft.com/office/word/2010/wordprocessingShape">
                    <wps:wsp>
                      <wps:cNvSpPr/>
                      <wps:spPr bwMode="auto">
                        <a:xfrm flipV="1">
                          <a:off x="0" y="0"/>
                          <a:ext cx="816610" cy="76200"/>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245.1pt;margin-top:23.8pt;height:6pt;width:64.3pt;z-index:251659264;mso-width-relative:page;mso-height-relative:page;" filled="f" stroked="t" coordsize="21600,21600" o:gfxdata="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IISNMtsAAAAJ&#10;AQAADwAAAAAAAAABACAAAAAiAAAAZHJzL2Rvd25yZXYueG1sUEsBAhQAFAAAAAgAh07iQCIk9SXE&#10;AgAA0QYAAA4AAAAAAAAAAQAgAAAAKgEAAGRycy9lMm9Eb2MueG1sUEsFBgAAAAAGAAYAWQEAAGAG&#10;A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2165350</wp:posOffset>
                </wp:positionH>
                <wp:positionV relativeFrom="paragraph">
                  <wp:posOffset>322580</wp:posOffset>
                </wp:positionV>
                <wp:extent cx="816610" cy="103505"/>
                <wp:effectExtent l="0" t="0" r="0" b="0"/>
                <wp:wrapNone/>
                <wp:docPr id="8" name="任意多边形 8"/>
                <wp:cNvGraphicFramePr/>
                <a:graphic xmlns:a="http://schemas.openxmlformats.org/drawingml/2006/main">
                  <a:graphicData uri="http://schemas.microsoft.com/office/word/2010/wordprocessingShape">
                    <wps:wsp>
                      <wps:cNvSpPr/>
                      <wps:spPr bwMode="auto">
                        <a:xfrm flipV="1">
                          <a:off x="0" y="0"/>
                          <a:ext cx="816610" cy="103505"/>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170.5pt;margin-top:25.4pt;height:8.15pt;width:64.3pt;z-index:251660288;mso-width-relative:page;mso-height-relative:page;" filled="f" stroked="t" coordsize="21600,21600" o:gfxdata="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i+CuztoAAAAJAQAA&#10;DwAAAAAAAAABACAAAAAiAAAAZHJzL2Rvd25yZXYueG1sUEsBAhQAFAAAAAgAh07iQJypKyjCAgAA&#10;0gYAAA4AAAAAAAAAAQAgAAAAKQEAAGRycy9lMm9Eb2MueG1sUEsFBgAAAAAGAAYAWQEAAF0GAAAA&#10;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1310005</wp:posOffset>
                </wp:positionH>
                <wp:positionV relativeFrom="paragraph">
                  <wp:posOffset>278765</wp:posOffset>
                </wp:positionV>
                <wp:extent cx="566420" cy="97155"/>
                <wp:effectExtent l="0" t="0" r="0" b="0"/>
                <wp:wrapNone/>
                <wp:docPr id="9" name="任意多边形 9"/>
                <wp:cNvGraphicFramePr/>
                <a:graphic xmlns:a="http://schemas.openxmlformats.org/drawingml/2006/main">
                  <a:graphicData uri="http://schemas.microsoft.com/office/word/2010/wordprocessingShape">
                    <wps:wsp>
                      <wps:cNvSpPr/>
                      <wps:spPr bwMode="auto">
                        <a:xfrm flipV="1">
                          <a:off x="0" y="0"/>
                          <a:ext cx="566420" cy="97155"/>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103.15pt;margin-top:21.95pt;height:7.65pt;width:44.6pt;z-index:251660288;mso-width-relative:page;mso-height-relative:page;" filled="f" stroked="t" coordsize="21600,21600" o:gfxdata="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Gnwxc/aAAAACQEAAA8A&#10;AAAAAAAAAQAgAAAAIgAAAGRycy9kb3ducmV2LnhtbFBLAQIUABQAAAAIAIdO4kDjLJh7wAIAANEG&#10;AAAOAAAAAAAAAAEAIAAAACkBAABkcnMvZTJvRG9jLnhtbFBLBQYAAAAABgAGAFkBAABbBg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4618990</wp:posOffset>
                </wp:positionH>
                <wp:positionV relativeFrom="paragraph">
                  <wp:posOffset>45085</wp:posOffset>
                </wp:positionV>
                <wp:extent cx="577215" cy="92075"/>
                <wp:effectExtent l="0" t="0" r="0" b="0"/>
                <wp:wrapNone/>
                <wp:docPr id="10" name="任意多边形 10"/>
                <wp:cNvGraphicFramePr/>
                <a:graphic xmlns:a="http://schemas.openxmlformats.org/drawingml/2006/main">
                  <a:graphicData uri="http://schemas.microsoft.com/office/word/2010/wordprocessingShape">
                    <wps:wsp>
                      <wps:cNvSpPr/>
                      <wps:spPr bwMode="auto">
                        <a:xfrm flipV="1">
                          <a:off x="0" y="0"/>
                          <a:ext cx="577215" cy="92075"/>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363.7pt;margin-top:3.55pt;height:7.25pt;width:45.45pt;z-index:251660288;mso-width-relative:page;mso-height-relative:page;" filled="f" stroked="t" coordsize="21600,21600" o:gfxdata="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JFWYhPZAAAACAEA&#10;AA8AAAAAAAAAAQAgAAAAIgAAAGRycy9kb3ducmV2LnhtbFBLAQIUABQAAAAIAIdO4kBMFq/1xAIA&#10;ANMGAAAOAAAAAAAAAAEAIAAAACgBAABkcnMvZTJvRG9jLnhtbFBLBQYAAAAABgAGAFkBAABeBgAA&#10;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shd w:val="clear" w:color="auto" w:fill="FFFFFF"/>
        </w:rPr>
        <w:t>1.</w:t>
      </w:r>
      <w:r>
        <w:rPr>
          <w:rStyle w:val="125"/>
          <w:rFonts w:hint="eastAsia" w:ascii="宋体" w:hAnsi="宋体" w:cs="宋体"/>
          <w:i w:val="0"/>
          <w:color w:val="000000"/>
          <w:sz w:val="21"/>
          <w:szCs w:val="21"/>
          <w:highlight w:val="none"/>
          <w:u w:val="single"/>
          <w:shd w:val="clear" w:color="auto" w:fill="FFFFFF"/>
        </w:rPr>
        <w:t>（产品名称1）</w:t>
      </w:r>
      <w:r>
        <w:rPr>
          <w:rStyle w:val="125"/>
          <w:rFonts w:hint="eastAsia" w:ascii="宋体" w:hAnsi="宋体" w:cs="宋体"/>
          <w:i w:val="0"/>
          <w:color w:val="000000"/>
          <w:sz w:val="21"/>
          <w:szCs w:val="21"/>
          <w:highlight w:val="none"/>
          <w:shd w:val="clear" w:color="auto" w:fill="FFFFFF"/>
          <w:vertAlign w:val="superscript"/>
        </w:rPr>
        <w:t>1</w:t>
      </w:r>
      <w:r>
        <w:rPr>
          <w:rFonts w:hint="eastAsia" w:ascii="宋体" w:hAnsi="宋体" w:cs="宋体"/>
          <w:color w:val="000000"/>
          <w:sz w:val="21"/>
          <w:szCs w:val="21"/>
          <w:highlight w:val="none"/>
          <w:shd w:val="clear" w:color="auto" w:fill="FFFFFF"/>
        </w:rPr>
        <w:t>，生产厂为</w:t>
      </w:r>
      <w:r>
        <w:rPr>
          <w:rStyle w:val="125"/>
          <w:rFonts w:hint="eastAsia" w:ascii="宋体" w:hAnsi="宋体" w:cs="宋体"/>
          <w:i w:val="0"/>
          <w:color w:val="000000"/>
          <w:sz w:val="21"/>
          <w:szCs w:val="21"/>
          <w:highlight w:val="none"/>
          <w:u w:val="single"/>
          <w:shd w:val="clear" w:color="auto" w:fill="FFFFFF"/>
        </w:rPr>
        <w:t>（厂名）</w:t>
      </w:r>
      <w:r>
        <w:rPr>
          <w:rStyle w:val="125"/>
          <w:rFonts w:hint="eastAsia" w:ascii="宋体" w:hAnsi="宋体" w:cs="宋体"/>
          <w:i w:val="0"/>
          <w:color w:val="000000"/>
          <w:sz w:val="21"/>
          <w:szCs w:val="21"/>
          <w:highlight w:val="none"/>
          <w:shd w:val="clear" w:color="auto" w:fill="FFFFFF"/>
          <w:vertAlign w:val="superscript"/>
        </w:rPr>
        <w:t>2</w:t>
      </w:r>
      <w:r>
        <w:rPr>
          <w:rFonts w:hint="eastAsia" w:ascii="宋体" w:hAnsi="宋体" w:cs="宋体"/>
          <w:color w:val="000000"/>
          <w:sz w:val="21"/>
          <w:szCs w:val="21"/>
          <w:highlight w:val="none"/>
          <w:shd w:val="clear" w:color="auto" w:fill="FFFFFF"/>
        </w:rPr>
        <w:t>，厂址为</w:t>
      </w:r>
      <w:r>
        <w:rPr>
          <w:rStyle w:val="125"/>
          <w:rFonts w:hint="eastAsia" w:ascii="宋体" w:hAnsi="宋体" w:cs="宋体"/>
          <w:i w:val="0"/>
          <w:color w:val="000000"/>
          <w:sz w:val="21"/>
          <w:szCs w:val="21"/>
          <w:highlight w:val="none"/>
          <w:u w:val="single"/>
          <w:shd w:val="clear" w:color="auto" w:fill="FFFFFF"/>
        </w:rPr>
        <w:t>（生产厂址）</w:t>
      </w:r>
      <w:r>
        <w:rPr>
          <w:rFonts w:hint="eastAsia" w:ascii="宋体" w:hAnsi="宋体" w:cs="宋体"/>
          <w:color w:val="000000"/>
          <w:sz w:val="21"/>
          <w:szCs w:val="21"/>
          <w:highlight w:val="none"/>
          <w:shd w:val="clear" w:color="auto" w:fill="FFFFFF"/>
        </w:rPr>
        <w:t>。</w:t>
      </w:r>
      <w:r>
        <w:rPr>
          <w:rFonts w:hint="eastAsia" w:ascii="宋体" w:hAnsi="宋体" w:cs="宋体"/>
          <w:color w:val="000000"/>
          <w:sz w:val="21"/>
          <w:szCs w:val="21"/>
          <w:highlight w:val="none"/>
          <w:u w:val="single"/>
          <w:shd w:val="clear" w:color="auto" w:fill="FFFFFF"/>
        </w:rPr>
        <w:t xml:space="preserve"> </w:t>
      </w:r>
      <w:r>
        <w:rPr>
          <w:rStyle w:val="125"/>
          <w:rFonts w:hint="eastAsia" w:ascii="宋体" w:hAnsi="宋体" w:cs="宋体"/>
          <w:i w:val="0"/>
          <w:color w:val="000000"/>
          <w:sz w:val="21"/>
          <w:szCs w:val="21"/>
          <w:highlight w:val="none"/>
          <w:u w:val="single"/>
          <w:shd w:val="clear" w:color="auto" w:fill="FFFFFF"/>
        </w:rPr>
        <w:t xml:space="preserve">（产品名称1） </w:t>
      </w:r>
      <w:r>
        <w:rPr>
          <w:rFonts w:hint="eastAsia" w:ascii="宋体" w:hAnsi="宋体" w:cs="宋体"/>
          <w:color w:val="000000"/>
          <w:sz w:val="21"/>
          <w:szCs w:val="21"/>
          <w:highlight w:val="none"/>
          <w:shd w:val="clear" w:color="auto" w:fill="FFFFFF"/>
        </w:rPr>
        <w:t>的中国境内生产的组件成本占比≥</w:t>
      </w:r>
      <w:r>
        <w:rPr>
          <w:rStyle w:val="125"/>
          <w:rFonts w:hint="eastAsia" w:ascii="宋体" w:hAnsi="宋体" w:cs="宋体"/>
          <w:i w:val="0"/>
          <w:color w:val="000000"/>
          <w:sz w:val="21"/>
          <w:szCs w:val="21"/>
          <w:highlight w:val="none"/>
          <w:u w:val="single"/>
          <w:shd w:val="clear" w:color="auto" w:fill="FFFFFF"/>
        </w:rPr>
        <w:t>（规定比例）</w:t>
      </w:r>
      <w:r>
        <w:rPr>
          <w:rStyle w:val="125"/>
          <w:rFonts w:hint="eastAsia" w:ascii="宋体" w:hAnsi="宋体" w:cs="宋体"/>
          <w:i w:val="0"/>
          <w:color w:val="000000"/>
          <w:sz w:val="21"/>
          <w:szCs w:val="21"/>
          <w:highlight w:val="none"/>
          <w:shd w:val="clear" w:color="auto" w:fill="FFFFFF"/>
          <w:vertAlign w:val="superscript"/>
        </w:rPr>
        <w:t>3</w:t>
      </w:r>
      <w:r>
        <w:rPr>
          <w:rFonts w:hint="eastAsia" w:ascii="宋体" w:hAnsi="宋体" w:cs="宋体"/>
          <w:color w:val="000000"/>
          <w:sz w:val="21"/>
          <w:szCs w:val="21"/>
          <w:highlight w:val="none"/>
          <w:shd w:val="clear" w:color="auto" w:fill="FFFFFF"/>
        </w:rPr>
        <w:t>。</w:t>
      </w:r>
      <w:r>
        <w:rPr>
          <w:rStyle w:val="125"/>
          <w:rFonts w:hint="eastAsia" w:ascii="宋体" w:hAnsi="宋体" w:cs="宋体"/>
          <w:i w:val="0"/>
          <w:color w:val="000000"/>
          <w:sz w:val="21"/>
          <w:szCs w:val="21"/>
          <w:highlight w:val="none"/>
          <w:u w:val="single"/>
          <w:shd w:val="clear" w:color="auto" w:fill="FFFFFF"/>
        </w:rPr>
        <w:t>（产品名称1）</w:t>
      </w:r>
      <w:r>
        <w:rPr>
          <w:rFonts w:hint="eastAsia" w:ascii="宋体" w:hAnsi="宋体" w:cs="宋体"/>
          <w:color w:val="000000"/>
          <w:sz w:val="21"/>
          <w:szCs w:val="21"/>
          <w:highlight w:val="none"/>
          <w:shd w:val="clear" w:color="auto" w:fill="FFFFFF"/>
        </w:rPr>
        <w:t>的</w:t>
      </w:r>
      <w:r>
        <w:rPr>
          <w:rStyle w:val="125"/>
          <w:rFonts w:hint="eastAsia" w:ascii="宋体" w:hAnsi="宋体" w:cs="宋体"/>
          <w:i w:val="0"/>
          <w:color w:val="000000"/>
          <w:sz w:val="21"/>
          <w:szCs w:val="21"/>
          <w:highlight w:val="none"/>
          <w:u w:val="single"/>
          <w:shd w:val="clear" w:color="auto" w:fill="FFFFFF"/>
        </w:rPr>
        <w:t>（关键组件）</w:t>
      </w:r>
      <w:r>
        <w:rPr>
          <w:rStyle w:val="125"/>
          <w:rFonts w:hint="eastAsia" w:ascii="宋体" w:hAnsi="宋体" w:cs="宋体"/>
          <w:i w:val="0"/>
          <w:color w:val="000000"/>
          <w:sz w:val="21"/>
          <w:szCs w:val="21"/>
          <w:highlight w:val="none"/>
          <w:shd w:val="clear" w:color="auto" w:fill="FFFFFF"/>
          <w:vertAlign w:val="superscript"/>
        </w:rPr>
        <w:t>4</w:t>
      </w:r>
      <w:r>
        <w:rPr>
          <w:rFonts w:hint="eastAsia" w:ascii="宋体" w:hAnsi="宋体" w:cs="宋体"/>
          <w:color w:val="000000"/>
          <w:sz w:val="21"/>
          <w:szCs w:val="21"/>
          <w:highlight w:val="none"/>
          <w:shd w:val="clear" w:color="auto" w:fill="FFFFFF"/>
        </w:rPr>
        <w:t>在中国境内生产。</w:t>
      </w:r>
      <w:r>
        <w:rPr>
          <w:rStyle w:val="125"/>
          <w:rFonts w:hint="eastAsia" w:ascii="宋体" w:hAnsi="宋体" w:cs="宋体"/>
          <w:i w:val="0"/>
          <w:color w:val="000000"/>
          <w:sz w:val="21"/>
          <w:szCs w:val="21"/>
          <w:highlight w:val="none"/>
          <w:u w:val="single"/>
          <w:shd w:val="clear" w:color="auto" w:fill="FFFFFF"/>
        </w:rPr>
        <w:t>（产品名称1）</w:t>
      </w:r>
      <w:r>
        <w:rPr>
          <w:rFonts w:hint="eastAsia" w:ascii="宋体" w:hAnsi="宋体" w:cs="宋体"/>
          <w:color w:val="000000"/>
          <w:sz w:val="21"/>
          <w:szCs w:val="21"/>
          <w:highlight w:val="none"/>
          <w:shd w:val="clear" w:color="auto" w:fill="FFFFFF"/>
        </w:rPr>
        <w:t>的</w:t>
      </w:r>
      <w:r>
        <w:rPr>
          <w:rStyle w:val="125"/>
          <w:rFonts w:hint="eastAsia" w:ascii="宋体" w:hAnsi="宋体" w:cs="宋体"/>
          <w:i w:val="0"/>
          <w:color w:val="000000"/>
          <w:sz w:val="21"/>
          <w:szCs w:val="21"/>
          <w:highlight w:val="none"/>
          <w:u w:val="single"/>
          <w:shd w:val="clear" w:color="auto" w:fill="FFFFFF"/>
        </w:rPr>
        <w:t>（关键工序）</w:t>
      </w:r>
      <w:r>
        <w:rPr>
          <w:rStyle w:val="125"/>
          <w:rFonts w:hint="eastAsia" w:ascii="宋体" w:hAnsi="宋体" w:cs="宋体"/>
          <w:i w:val="0"/>
          <w:color w:val="000000"/>
          <w:sz w:val="21"/>
          <w:szCs w:val="21"/>
          <w:highlight w:val="none"/>
          <w:shd w:val="clear" w:color="auto" w:fill="FFFFFF"/>
          <w:vertAlign w:val="superscript"/>
        </w:rPr>
        <w:t>5</w:t>
      </w:r>
      <w:r>
        <w:rPr>
          <w:rFonts w:hint="eastAsia" w:ascii="宋体" w:hAnsi="宋体" w:cs="宋体"/>
          <w:color w:val="000000"/>
          <w:sz w:val="21"/>
          <w:szCs w:val="21"/>
          <w:highlight w:val="none"/>
          <w:shd w:val="clear" w:color="auto" w:fill="FFFFFF"/>
        </w:rPr>
        <w:t>在中国境内完成。</w:t>
      </w:r>
    </w:p>
    <w:p w14:paraId="045861E9">
      <w:pPr>
        <w:pStyle w:val="116"/>
        <w:spacing w:beforeAutospacing="0" w:afterAutospacing="0" w:line="360" w:lineRule="auto"/>
        <w:ind w:firstLine="480"/>
        <w:rPr>
          <w:rFonts w:hint="eastAsia" w:ascii="宋体" w:hAnsi="宋体" w:cs="宋体"/>
          <w:color w:val="000000"/>
          <w:sz w:val="21"/>
          <w:szCs w:val="21"/>
          <w:highlight w:val="none"/>
        </w:rPr>
      </w:pP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237490</wp:posOffset>
                </wp:positionH>
                <wp:positionV relativeFrom="paragraph">
                  <wp:posOffset>537845</wp:posOffset>
                </wp:positionV>
                <wp:extent cx="424815" cy="112395"/>
                <wp:effectExtent l="0" t="0" r="0" b="0"/>
                <wp:wrapNone/>
                <wp:docPr id="11" name="任意多边形 11"/>
                <wp:cNvGraphicFramePr/>
                <a:graphic xmlns:a="http://schemas.openxmlformats.org/drawingml/2006/main">
                  <a:graphicData uri="http://schemas.microsoft.com/office/word/2010/wordprocessingShape">
                    <wps:wsp>
                      <wps:cNvSpPr/>
                      <wps:spPr bwMode="auto">
                        <a:xfrm flipV="1">
                          <a:off x="0" y="0"/>
                          <a:ext cx="424815" cy="112395"/>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18.7pt;margin-top:42.35pt;height:8.85pt;width:33.45pt;z-index:251660288;mso-width-relative:page;mso-height-relative:page;" filled="f" stroked="t" coordsize="21600,21600" o:gfxdata="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ZmNJ82QAAAAkBAAAP&#10;AAAAAAAAAAEAIAAAACIAAABkcnMvZG93bnJldi54bWxQSwECFAAUAAAACACHTuJAxMOo28ICAADU&#10;BgAADgAAAAAAAAABACAAAAAoAQAAZHJzL2Uyb0RvYy54bWxQSwUGAAAAAAYABgBZAQAAXAY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5133975</wp:posOffset>
                </wp:positionH>
                <wp:positionV relativeFrom="paragraph">
                  <wp:posOffset>295275</wp:posOffset>
                </wp:positionV>
                <wp:extent cx="462280" cy="147320"/>
                <wp:effectExtent l="0" t="0" r="0" b="0"/>
                <wp:wrapNone/>
                <wp:docPr id="12" name="任意多边形 12"/>
                <wp:cNvGraphicFramePr/>
                <a:graphic xmlns:a="http://schemas.openxmlformats.org/drawingml/2006/main">
                  <a:graphicData uri="http://schemas.microsoft.com/office/word/2010/wordprocessingShape">
                    <wps:wsp>
                      <wps:cNvSpPr/>
                      <wps:spPr bwMode="auto">
                        <a:xfrm flipV="1">
                          <a:off x="0" y="0"/>
                          <a:ext cx="462280" cy="147320"/>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404.25pt;margin-top:23.25pt;height:11.6pt;width:36.4pt;z-index:251660288;mso-width-relative:page;mso-height-relative:page;" filled="f" stroked="t" coordsize="21600,21600" o:gfxdata="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A6DZAXaAAAACQEAAA8AAAAA&#10;AAAAAQAgAAAAIgAAAGRycy9kb3ducmV2LnhtbFBLAQIUABQAAAAIAIdO4kBM7YpkvQIAANQGAAAO&#10;AAAAAAAAAAEAIAAAACkBAABkcnMvZTJvRG9jLnhtbFBLBQYAAAAABgAGAFkBAABYBg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3246120</wp:posOffset>
                </wp:positionH>
                <wp:positionV relativeFrom="paragraph">
                  <wp:posOffset>293370</wp:posOffset>
                </wp:positionV>
                <wp:extent cx="234315" cy="86995"/>
                <wp:effectExtent l="0" t="0" r="0" b="0"/>
                <wp:wrapNone/>
                <wp:docPr id="13" name="任意多边形 13"/>
                <wp:cNvGraphicFramePr/>
                <a:graphic xmlns:a="http://schemas.openxmlformats.org/drawingml/2006/main">
                  <a:graphicData uri="http://schemas.microsoft.com/office/word/2010/wordprocessingShape">
                    <wps:wsp>
                      <wps:cNvSpPr/>
                      <wps:spPr bwMode="auto">
                        <a:xfrm flipV="1">
                          <a:off x="0" y="0"/>
                          <a:ext cx="234315" cy="86995"/>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255.6pt;margin-top:23.1pt;height:6.85pt;width:18.45pt;z-index:251660288;mso-width-relative:page;mso-height-relative:page;" filled="f" stroked="t" coordsize="21600,21600" o:gfxdata="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HP9NZfaAAAA&#10;CQEAAA8AAAAAAAAAAQAgAAAAIgAAAGRycy9kb3ducmV2LnhtbFBLAQIUABQAAAAIAIdO4kCkMKCm&#10;xgIAANMGAAAOAAAAAAAAAAEAIAAAACkBAABkcnMvZTJvRG9jLnhtbFBLBQYAAAAABgAGAFkBAABh&#10;Bg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2115820</wp:posOffset>
                </wp:positionH>
                <wp:positionV relativeFrom="paragraph">
                  <wp:posOffset>275590</wp:posOffset>
                </wp:positionV>
                <wp:extent cx="843915" cy="125730"/>
                <wp:effectExtent l="0" t="0" r="0" b="0"/>
                <wp:wrapNone/>
                <wp:docPr id="14" name="任意多边形 14"/>
                <wp:cNvGraphicFramePr/>
                <a:graphic xmlns:a="http://schemas.openxmlformats.org/drawingml/2006/main">
                  <a:graphicData uri="http://schemas.microsoft.com/office/word/2010/wordprocessingShape">
                    <wps:wsp>
                      <wps:cNvSpPr/>
                      <wps:spPr bwMode="auto">
                        <a:xfrm flipV="1">
                          <a:off x="0" y="0"/>
                          <a:ext cx="843915" cy="125730"/>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166.6pt;margin-top:21.7pt;height:9.9pt;width:66.45pt;z-index:251660288;mso-width-relative:page;mso-height-relative:page;" filled="f" stroked="t" coordsize="21600,21600" o:gfxdata="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NgZfwvYAAAACQEAAA8AAAAA&#10;AAAAAQAgAAAAIgAAAGRycy9kb3ducmV2LnhtbFBLAQIUABQAAAAIAIdO4kAbZTrgvwIAANQGAAAO&#10;AAAAAAAAAAEAIAAAACcBAABkcnMvZTJvRG9jLnhtbFBLBQYAAAAABgAGAFkBAABYBg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1214120</wp:posOffset>
                </wp:positionH>
                <wp:positionV relativeFrom="paragraph">
                  <wp:posOffset>246380</wp:posOffset>
                </wp:positionV>
                <wp:extent cx="816610" cy="147320"/>
                <wp:effectExtent l="0" t="0" r="0" b="0"/>
                <wp:wrapNone/>
                <wp:docPr id="15" name="任意多边形 15"/>
                <wp:cNvGraphicFramePr/>
                <a:graphic xmlns:a="http://schemas.openxmlformats.org/drawingml/2006/main">
                  <a:graphicData uri="http://schemas.microsoft.com/office/word/2010/wordprocessingShape">
                    <wps:wsp>
                      <wps:cNvSpPr/>
                      <wps:spPr bwMode="auto">
                        <a:xfrm flipV="1">
                          <a:off x="0" y="0"/>
                          <a:ext cx="816610" cy="147320"/>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95.6pt;margin-top:19.4pt;height:11.6pt;width:64.3pt;z-index:251660288;mso-width-relative:page;mso-height-relative:page;" filled="f" stroked="t" coordsize="21600,21600" o:gfxdata="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A+c73Z2QAAAAkBAAAPAAAA&#10;AAAAAAEAIAAAACIAAABkcnMvZG93bnJldi54bWxQSwECFAAUAAAACACHTuJAWoPL2r8CAADUBgAA&#10;DgAAAAAAAAABACAAAAAoAQAAZHJzL2Uyb0RvYy54bWxQSwUGAAAAAAYABgBZAQAAWQY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4476115</wp:posOffset>
                </wp:positionH>
                <wp:positionV relativeFrom="paragraph">
                  <wp:posOffset>59690</wp:posOffset>
                </wp:positionV>
                <wp:extent cx="718185" cy="97790"/>
                <wp:effectExtent l="0" t="0" r="0" b="0"/>
                <wp:wrapNone/>
                <wp:docPr id="16" name="任意多边形 16"/>
                <wp:cNvGraphicFramePr/>
                <a:graphic xmlns:a="http://schemas.openxmlformats.org/drawingml/2006/main">
                  <a:graphicData uri="http://schemas.microsoft.com/office/word/2010/wordprocessingShape">
                    <wps:wsp>
                      <wps:cNvSpPr/>
                      <wps:spPr bwMode="auto">
                        <a:xfrm flipV="1">
                          <a:off x="0" y="0"/>
                          <a:ext cx="718185" cy="97790"/>
                        </a:xfrm>
                        <a:custGeom>
                          <a:avLst/>
                          <a:gdLst>
                            <a:gd name="gd0" fmla="val 65536"/>
                            <a:gd name="gd1" fmla="val 0"/>
                            <a:gd name="gd2" fmla="val 0"/>
                            <a:gd name="gd3" fmla="val 0"/>
                            <a:gd name="gd4" fmla="val 21600"/>
                            <a:gd name="gd5" fmla="val 21600"/>
                            <a:gd name="gd6" fmla="val 2160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noAutofit/>
                      </wps:bodyPr>
                    </wps:wsp>
                  </a:graphicData>
                </a:graphic>
              </wp:anchor>
            </w:drawing>
          </mc:Choice>
          <mc:Fallback>
            <w:pict>
              <v:shape id="_x0000_s1026" o:spid="_x0000_s1026" o:spt="100" style="position:absolute;left:0pt;flip:y;margin-left:352.45pt;margin-top:4.7pt;height:7.7pt;width:56.55pt;z-index:251660288;mso-width-relative:page;mso-height-relative:page;" filled="f" stroked="t" coordsize="21600,21600" o:gfxdata="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FVqQe3YAAAACAEAAA8AAAAA&#10;AAAAAQAgAAAAIgAAAGRycy9kb3ducmV2LnhtbFBLAQIUABQAAAAIAIdO4kCY7jHjvwIAANMGAAAO&#10;AAAAAAAAAAEAIAAAACcBAABkcnMvZTJvRG9jLnhtbFBLBQYAAAAABgAGAFkBAABYBgAAAAA=&#10;" path="m0,0l0,21600,21600,21600,21600,0xe">
                <v:fill on="f" focussize="0,0"/>
                <v:stroke color="#000000" joinstyle="round"/>
                <v:imagedata o:title=""/>
                <o:lock v:ext="edit" aspectratio="f"/>
              </v:shape>
            </w:pict>
          </mc:Fallback>
        </mc:AlternateContent>
      </w:r>
      <w:r>
        <w:rPr>
          <w:rFonts w:hint="eastAsia" w:ascii="宋体" w:hAnsi="宋体" w:cs="宋体"/>
          <w:color w:val="000000"/>
          <w:sz w:val="21"/>
          <w:szCs w:val="21"/>
          <w:highlight w:val="none"/>
          <w:shd w:val="clear" w:color="auto" w:fill="FFFFFF"/>
        </w:rPr>
        <w:t>2.</w:t>
      </w:r>
      <w:r>
        <w:rPr>
          <w:rStyle w:val="125"/>
          <w:rFonts w:hint="eastAsia" w:ascii="宋体" w:hAnsi="宋体" w:cs="宋体"/>
          <w:i w:val="0"/>
          <w:color w:val="000000"/>
          <w:sz w:val="21"/>
          <w:szCs w:val="21"/>
          <w:highlight w:val="none"/>
          <w:u w:val="single"/>
          <w:shd w:val="clear" w:color="auto" w:fill="FFFFFF"/>
        </w:rPr>
        <w:t>（产品名称2）</w:t>
      </w:r>
      <w:r>
        <w:rPr>
          <w:rFonts w:hint="eastAsia" w:ascii="宋体" w:hAnsi="宋体" w:cs="宋体"/>
          <w:color w:val="000000"/>
          <w:sz w:val="21"/>
          <w:szCs w:val="21"/>
          <w:highlight w:val="none"/>
          <w:shd w:val="clear" w:color="auto" w:fill="FFFFFF"/>
        </w:rPr>
        <w:t>，生产厂为</w:t>
      </w:r>
      <w:r>
        <w:rPr>
          <w:rStyle w:val="125"/>
          <w:rFonts w:hint="eastAsia" w:ascii="宋体" w:hAnsi="宋体" w:cs="宋体"/>
          <w:i w:val="0"/>
          <w:color w:val="000000"/>
          <w:sz w:val="21"/>
          <w:szCs w:val="21"/>
          <w:highlight w:val="none"/>
          <w:u w:val="single"/>
          <w:shd w:val="clear" w:color="auto" w:fill="FFFFFF"/>
        </w:rPr>
        <w:t>（厂名）</w:t>
      </w:r>
      <w:r>
        <w:rPr>
          <w:rFonts w:hint="eastAsia" w:ascii="宋体" w:hAnsi="宋体" w:cs="宋体"/>
          <w:color w:val="000000"/>
          <w:sz w:val="21"/>
          <w:szCs w:val="21"/>
          <w:highlight w:val="none"/>
          <w:shd w:val="clear" w:color="auto" w:fill="FFFFFF"/>
        </w:rPr>
        <w:t>，厂址为</w:t>
      </w:r>
      <w:r>
        <w:rPr>
          <w:rStyle w:val="125"/>
          <w:rFonts w:hint="eastAsia" w:ascii="宋体" w:hAnsi="宋体" w:cs="宋体"/>
          <w:i w:val="0"/>
          <w:color w:val="000000"/>
          <w:sz w:val="21"/>
          <w:szCs w:val="21"/>
          <w:highlight w:val="none"/>
          <w:u w:val="single"/>
          <w:shd w:val="clear" w:color="auto" w:fill="FFFFFF"/>
        </w:rPr>
        <w:t>（生产厂址）</w:t>
      </w:r>
      <w:r>
        <w:rPr>
          <w:rFonts w:hint="eastAsia" w:ascii="宋体" w:hAnsi="宋体" w:cs="宋体"/>
          <w:color w:val="000000"/>
          <w:sz w:val="21"/>
          <w:szCs w:val="21"/>
          <w:highlight w:val="none"/>
          <w:shd w:val="clear" w:color="auto" w:fill="FFFFFF"/>
        </w:rPr>
        <w:t>。</w:t>
      </w:r>
      <w:r>
        <w:rPr>
          <w:rStyle w:val="125"/>
          <w:rFonts w:hint="eastAsia" w:ascii="宋体" w:hAnsi="宋体" w:cs="宋体"/>
          <w:i w:val="0"/>
          <w:color w:val="000000"/>
          <w:sz w:val="21"/>
          <w:szCs w:val="21"/>
          <w:highlight w:val="none"/>
          <w:u w:val="single"/>
          <w:shd w:val="clear" w:color="auto" w:fill="FFFFFF"/>
        </w:rPr>
        <w:t>（产品名称2）</w:t>
      </w:r>
      <w:r>
        <w:rPr>
          <w:rFonts w:hint="eastAsia" w:ascii="宋体" w:hAnsi="宋体" w:cs="宋体"/>
          <w:color w:val="000000"/>
          <w:sz w:val="21"/>
          <w:szCs w:val="21"/>
          <w:highlight w:val="none"/>
          <w:shd w:val="clear" w:color="auto" w:fill="FFFFFF"/>
        </w:rPr>
        <w:t>的中国境内生产的组件成本占比≥</w:t>
      </w:r>
      <w:r>
        <w:rPr>
          <w:rStyle w:val="125"/>
          <w:rFonts w:hint="eastAsia" w:ascii="宋体" w:hAnsi="宋体" w:cs="宋体"/>
          <w:i w:val="0"/>
          <w:color w:val="000000"/>
          <w:sz w:val="21"/>
          <w:szCs w:val="21"/>
          <w:highlight w:val="none"/>
          <w:u w:val="single"/>
          <w:shd w:val="clear" w:color="auto" w:fill="FFFFFF"/>
        </w:rPr>
        <w:t>（规定比例）</w:t>
      </w:r>
      <w:r>
        <w:rPr>
          <w:rFonts w:hint="eastAsia" w:ascii="宋体" w:hAnsi="宋体" w:cs="宋体"/>
          <w:color w:val="000000"/>
          <w:sz w:val="21"/>
          <w:szCs w:val="21"/>
          <w:highlight w:val="none"/>
          <w:shd w:val="clear" w:color="auto" w:fill="FFFFFF"/>
        </w:rPr>
        <w:t>。</w:t>
      </w:r>
      <w:r>
        <w:rPr>
          <w:rStyle w:val="125"/>
          <w:rFonts w:hint="eastAsia" w:ascii="宋体" w:hAnsi="宋体" w:cs="宋体"/>
          <w:i w:val="0"/>
          <w:color w:val="000000"/>
          <w:sz w:val="21"/>
          <w:szCs w:val="21"/>
          <w:highlight w:val="none"/>
          <w:u w:val="single"/>
          <w:shd w:val="clear" w:color="auto" w:fill="FFFFFF"/>
        </w:rPr>
        <w:t>（产品名称2）</w:t>
      </w:r>
      <w:r>
        <w:rPr>
          <w:rFonts w:hint="eastAsia" w:ascii="宋体" w:hAnsi="宋体" w:cs="宋体"/>
          <w:color w:val="000000"/>
          <w:sz w:val="21"/>
          <w:szCs w:val="21"/>
          <w:highlight w:val="none"/>
          <w:shd w:val="clear" w:color="auto" w:fill="FFFFFF"/>
        </w:rPr>
        <w:t>的</w:t>
      </w:r>
      <w:r>
        <w:rPr>
          <w:rStyle w:val="125"/>
          <w:rFonts w:hint="eastAsia" w:ascii="宋体" w:hAnsi="宋体" w:cs="宋体"/>
          <w:i w:val="0"/>
          <w:color w:val="000000"/>
          <w:sz w:val="21"/>
          <w:szCs w:val="21"/>
          <w:highlight w:val="none"/>
          <w:u w:val="single"/>
          <w:shd w:val="clear" w:color="auto" w:fill="FFFFFF"/>
        </w:rPr>
        <w:t>（关键组件）</w:t>
      </w:r>
      <w:r>
        <w:rPr>
          <w:rFonts w:hint="eastAsia" w:ascii="宋体" w:hAnsi="宋体" w:cs="宋体"/>
          <w:color w:val="000000"/>
          <w:sz w:val="21"/>
          <w:szCs w:val="21"/>
          <w:highlight w:val="none"/>
          <w:shd w:val="clear" w:color="auto" w:fill="FFFFFF"/>
        </w:rPr>
        <w:t>在中国境内生产。</w:t>
      </w:r>
      <w:r>
        <w:rPr>
          <w:rStyle w:val="125"/>
          <w:rFonts w:hint="eastAsia" w:ascii="宋体" w:hAnsi="宋体" w:cs="宋体"/>
          <w:i w:val="0"/>
          <w:color w:val="000000"/>
          <w:sz w:val="21"/>
          <w:szCs w:val="21"/>
          <w:highlight w:val="none"/>
          <w:u w:val="single"/>
          <w:shd w:val="clear" w:color="auto" w:fill="FFFFFF"/>
        </w:rPr>
        <w:t>（产品名称1）</w:t>
      </w:r>
      <w:r>
        <w:rPr>
          <w:rFonts w:hint="eastAsia" w:ascii="宋体" w:hAnsi="宋体" w:cs="宋体"/>
          <w:color w:val="000000"/>
          <w:sz w:val="21"/>
          <w:szCs w:val="21"/>
          <w:highlight w:val="none"/>
          <w:shd w:val="clear" w:color="auto" w:fill="FFFFFF"/>
        </w:rPr>
        <w:t>的</w:t>
      </w:r>
      <w:r>
        <w:rPr>
          <w:rStyle w:val="125"/>
          <w:rFonts w:hint="eastAsia" w:ascii="宋体" w:hAnsi="宋体" w:cs="宋体"/>
          <w:i w:val="0"/>
          <w:color w:val="000000"/>
          <w:sz w:val="21"/>
          <w:szCs w:val="21"/>
          <w:highlight w:val="none"/>
          <w:u w:val="single"/>
          <w:shd w:val="clear" w:color="auto" w:fill="FFFFFF"/>
        </w:rPr>
        <w:t>（关键工序）</w:t>
      </w:r>
      <w:r>
        <w:rPr>
          <w:rFonts w:hint="eastAsia" w:ascii="宋体" w:hAnsi="宋体" w:cs="宋体"/>
          <w:color w:val="000000"/>
          <w:sz w:val="21"/>
          <w:szCs w:val="21"/>
          <w:highlight w:val="none"/>
          <w:shd w:val="clear" w:color="auto" w:fill="FFFFFF"/>
        </w:rPr>
        <w:t>在中国境内完成。</w:t>
      </w:r>
    </w:p>
    <w:p w14:paraId="673EE701">
      <w:pPr>
        <w:pStyle w:val="116"/>
        <w:spacing w:beforeAutospacing="0" w:afterAutospacing="0" w:line="360" w:lineRule="auto"/>
        <w:ind w:firstLine="480"/>
        <w:rPr>
          <w:rFonts w:hint="eastAsia" w:ascii="宋体" w:hAnsi="宋体" w:cs="宋体"/>
          <w:color w:val="000000"/>
          <w:sz w:val="21"/>
          <w:szCs w:val="21"/>
          <w:highlight w:val="none"/>
        </w:rPr>
      </w:pPr>
      <w:r>
        <w:rPr>
          <w:rFonts w:hint="eastAsia" w:ascii="宋体" w:hAnsi="宋体" w:cs="宋体"/>
          <w:color w:val="000000"/>
          <w:sz w:val="21"/>
          <w:szCs w:val="21"/>
          <w:highlight w:val="none"/>
          <w:shd w:val="clear" w:color="auto" w:fill="FFFFFF"/>
        </w:rPr>
        <w:t>……</w:t>
      </w:r>
    </w:p>
    <w:p w14:paraId="6AFC6BD7">
      <w:pPr>
        <w:pStyle w:val="116"/>
        <w:spacing w:beforeAutospacing="0" w:afterAutospacing="0" w:line="360" w:lineRule="auto"/>
        <w:ind w:firstLine="480"/>
        <w:rPr>
          <w:rFonts w:hint="eastAsia" w:ascii="宋体" w:hAnsi="宋体" w:cs="宋体"/>
          <w:color w:val="000000"/>
          <w:sz w:val="21"/>
          <w:szCs w:val="21"/>
          <w:highlight w:val="none"/>
        </w:rPr>
      </w:pPr>
      <w:r>
        <w:rPr>
          <w:rFonts w:hint="eastAsia" w:ascii="宋体" w:hAnsi="宋体" w:cs="宋体"/>
          <w:color w:val="000000"/>
          <w:sz w:val="21"/>
          <w:szCs w:val="21"/>
          <w:highlight w:val="none"/>
          <w:shd w:val="clear" w:color="auto" w:fill="FFFFFF"/>
        </w:rPr>
        <w:t>本公司（单位）对上述声明内容的真实性负责。如有虚假，愿承担相应法律责任。</w:t>
      </w:r>
    </w:p>
    <w:p w14:paraId="2B5DE7D9">
      <w:pPr>
        <w:pStyle w:val="116"/>
        <w:spacing w:beforeAutospacing="0" w:afterAutospacing="0" w:line="360" w:lineRule="auto"/>
        <w:ind w:firstLine="480"/>
        <w:rPr>
          <w:rFonts w:hint="eastAsia" w:ascii="宋体" w:hAnsi="宋体" w:cs="宋体"/>
          <w:color w:val="000000"/>
          <w:sz w:val="21"/>
          <w:szCs w:val="21"/>
          <w:highlight w:val="none"/>
        </w:rPr>
      </w:pPr>
    </w:p>
    <w:p w14:paraId="4ED93C32">
      <w:pPr>
        <w:pStyle w:val="116"/>
        <w:spacing w:beforeAutospacing="0" w:afterAutospacing="0" w:line="360" w:lineRule="auto"/>
        <w:ind w:firstLine="2400"/>
        <w:rPr>
          <w:rFonts w:hint="eastAsia" w:ascii="宋体" w:hAnsi="宋体" w:cs="宋体"/>
          <w:color w:val="000000"/>
          <w:sz w:val="21"/>
          <w:szCs w:val="21"/>
          <w:highlight w:val="none"/>
        </w:rPr>
      </w:pPr>
      <w:r>
        <w:rPr>
          <w:rFonts w:hint="eastAsia" w:ascii="宋体" w:hAnsi="宋体" w:cs="宋体"/>
          <w:color w:val="000000"/>
          <w:sz w:val="21"/>
          <w:szCs w:val="21"/>
          <w:highlight w:val="none"/>
          <w:shd w:val="clear" w:color="auto" w:fill="FFFFFF"/>
        </w:rPr>
        <w:t>公司（单位）名称（盖章）：　        </w:t>
      </w:r>
    </w:p>
    <w:p w14:paraId="0AB29F92">
      <w:pPr>
        <w:pStyle w:val="116"/>
        <w:spacing w:beforeAutospacing="0" w:afterAutospacing="0" w:line="360" w:lineRule="auto"/>
        <w:ind w:firstLine="2400"/>
        <w:jc w:val="both"/>
        <w:rPr>
          <w:rFonts w:hint="eastAsia" w:ascii="宋体" w:hAnsi="宋体" w:cs="宋体"/>
          <w:color w:val="000000"/>
          <w:sz w:val="21"/>
          <w:szCs w:val="21"/>
          <w:highlight w:val="none"/>
        </w:rPr>
      </w:pPr>
      <w:r>
        <w:rPr>
          <w:rFonts w:hint="eastAsia" w:ascii="宋体" w:hAnsi="宋体" w:cs="宋体"/>
          <w:color w:val="000000"/>
          <w:sz w:val="21"/>
          <w:szCs w:val="21"/>
          <w:highlight w:val="none"/>
          <w:shd w:val="clear" w:color="auto" w:fill="FFFFFF"/>
        </w:rPr>
        <w:t>日期：　   年　  月　  日         </w:t>
      </w:r>
    </w:p>
    <w:p w14:paraId="7D7EE5DF">
      <w:pPr>
        <w:pStyle w:val="116"/>
        <w:spacing w:beforeAutospacing="0" w:afterAutospacing="0" w:line="360" w:lineRule="auto"/>
        <w:ind w:firstLine="480"/>
        <w:rPr>
          <w:rFonts w:hint="eastAsia" w:ascii="宋体" w:hAnsi="宋体" w:cs="宋体"/>
          <w:color w:val="000000"/>
          <w:sz w:val="21"/>
          <w:szCs w:val="21"/>
          <w:highlight w:val="none"/>
        </w:rPr>
      </w:pPr>
      <w:r>
        <w:rPr>
          <w:rFonts w:hint="eastAsia" w:ascii="宋体" w:hAnsi="宋体" w:cs="宋体"/>
          <w:color w:val="000000"/>
          <w:sz w:val="21"/>
          <w:szCs w:val="21"/>
          <w:highlight w:val="none"/>
          <w:shd w:val="clear" w:color="auto" w:fill="FFFFFF"/>
        </w:rPr>
        <w:t>__________________</w:t>
      </w:r>
    </w:p>
    <w:p w14:paraId="44ABF7CB">
      <w:pPr>
        <w:pStyle w:val="116"/>
        <w:spacing w:beforeAutospacing="0" w:afterAutospacing="0" w:line="360" w:lineRule="auto"/>
        <w:ind w:firstLine="440"/>
        <w:rPr>
          <w:rFonts w:hint="eastAsia" w:ascii="宋体" w:hAnsi="宋体" w:cs="宋体"/>
          <w:color w:val="000000"/>
          <w:sz w:val="21"/>
          <w:szCs w:val="21"/>
          <w:highlight w:val="none"/>
        </w:rPr>
      </w:pPr>
      <w:r>
        <w:rPr>
          <w:rFonts w:hint="eastAsia" w:ascii="宋体" w:hAnsi="宋体" w:cs="宋体"/>
          <w:color w:val="000000"/>
          <w:sz w:val="21"/>
          <w:szCs w:val="21"/>
          <w:highlight w:val="none"/>
          <w:shd w:val="clear" w:color="auto" w:fill="FFFFFF"/>
        </w:rPr>
        <w:t>1.产品如有型号，请在“产品名称”栏一并填写。</w:t>
      </w:r>
    </w:p>
    <w:p w14:paraId="38279A05">
      <w:pPr>
        <w:pStyle w:val="116"/>
        <w:spacing w:beforeAutospacing="0" w:afterAutospacing="0" w:line="360" w:lineRule="auto"/>
        <w:ind w:firstLine="440"/>
        <w:rPr>
          <w:rFonts w:hint="eastAsia" w:ascii="宋体" w:hAnsi="宋体" w:cs="宋体"/>
          <w:color w:val="000000"/>
          <w:sz w:val="21"/>
          <w:szCs w:val="21"/>
          <w:highlight w:val="none"/>
        </w:rPr>
      </w:pPr>
      <w:r>
        <w:rPr>
          <w:rFonts w:hint="eastAsia" w:ascii="宋体" w:hAnsi="宋体" w:cs="宋体"/>
          <w:color w:val="000000"/>
          <w:sz w:val="21"/>
          <w:szCs w:val="21"/>
          <w:highlight w:val="none"/>
          <w:shd w:val="clear" w:color="auto" w:fill="FFFFFF"/>
        </w:rPr>
        <w:t>2.生产厂名与厂址应与生产厂营业执照载明的相关信息保持一致。</w:t>
      </w:r>
    </w:p>
    <w:p w14:paraId="5E50C8C7">
      <w:pPr>
        <w:pStyle w:val="116"/>
        <w:spacing w:beforeAutospacing="0" w:afterAutospacing="0" w:line="360" w:lineRule="auto"/>
        <w:ind w:firstLine="440"/>
        <w:rPr>
          <w:rFonts w:hint="eastAsia" w:ascii="宋体" w:hAnsi="宋体" w:cs="宋体"/>
          <w:color w:val="000000"/>
          <w:sz w:val="21"/>
          <w:szCs w:val="21"/>
          <w:highlight w:val="none"/>
        </w:rPr>
      </w:pPr>
      <w:r>
        <w:rPr>
          <w:rFonts w:hint="eastAsia" w:ascii="宋体" w:hAnsi="宋体" w:cs="宋体"/>
          <w:color w:val="000000"/>
          <w:sz w:val="21"/>
          <w:szCs w:val="21"/>
          <w:highlight w:val="none"/>
          <w:shd w:val="clear" w:color="auto" w:fill="FFFFFF"/>
        </w:rPr>
        <w:t>3.该产品的中国境内生产的组件成本占比相关要求实施前，“规定比例”栏可不填，下同。</w:t>
      </w:r>
    </w:p>
    <w:p w14:paraId="2502EAD1">
      <w:pPr>
        <w:pStyle w:val="116"/>
        <w:spacing w:beforeAutospacing="0" w:afterAutospacing="0" w:line="360" w:lineRule="auto"/>
        <w:ind w:firstLine="440"/>
        <w:rPr>
          <w:rFonts w:hint="eastAsia" w:ascii="宋体" w:hAnsi="宋体" w:cs="宋体"/>
          <w:color w:val="000000"/>
          <w:sz w:val="21"/>
          <w:szCs w:val="21"/>
          <w:highlight w:val="none"/>
        </w:rPr>
      </w:pPr>
      <w:r>
        <w:rPr>
          <w:rFonts w:hint="eastAsia" w:ascii="宋体" w:hAnsi="宋体" w:cs="宋体"/>
          <w:color w:val="000000"/>
          <w:sz w:val="21"/>
          <w:szCs w:val="21"/>
          <w:highlight w:val="none"/>
          <w:shd w:val="clear" w:color="auto" w:fill="FFFFFF"/>
        </w:rPr>
        <w:t>4.该产品的关键组件要求实施前，“关键组件”栏可不填，下同。</w:t>
      </w:r>
    </w:p>
    <w:p w14:paraId="4169F711">
      <w:pPr>
        <w:pStyle w:val="116"/>
        <w:spacing w:beforeAutospacing="0" w:afterAutospacing="0" w:line="360" w:lineRule="auto"/>
        <w:ind w:firstLine="440"/>
        <w:rPr>
          <w:rFonts w:hint="eastAsia" w:ascii="宋体" w:hAnsi="宋体" w:cs="宋体"/>
          <w:color w:val="000000"/>
          <w:sz w:val="21"/>
          <w:szCs w:val="21"/>
          <w:highlight w:val="none"/>
          <w:shd w:val="clear" w:color="auto" w:fill="FFFFFF"/>
        </w:rPr>
      </w:pPr>
      <w:r>
        <w:rPr>
          <w:rFonts w:hint="eastAsia" w:ascii="宋体" w:hAnsi="宋体" w:cs="宋体"/>
          <w:color w:val="000000"/>
          <w:sz w:val="21"/>
          <w:szCs w:val="21"/>
          <w:highlight w:val="none"/>
          <w:shd w:val="clear" w:color="auto" w:fill="FFFFFF"/>
        </w:rPr>
        <w:t>5.该产品的关键工序要求实施前，“关键工序”栏可不填，下同。</w:t>
      </w:r>
    </w:p>
    <w:p w14:paraId="2D4CBFBD">
      <w:pPr>
        <w:pStyle w:val="116"/>
        <w:spacing w:beforeAutospacing="0" w:afterAutospacing="0" w:line="360" w:lineRule="auto"/>
        <w:ind w:firstLine="440"/>
        <w:rPr>
          <w:rFonts w:hint="eastAsia" w:ascii="宋体" w:hAnsi="宋体" w:cs="宋体"/>
          <w:color w:val="000000"/>
          <w:sz w:val="21"/>
          <w:szCs w:val="21"/>
          <w:highlight w:val="none"/>
          <w:shd w:val="clear" w:color="auto" w:fill="FFFFFF"/>
        </w:rPr>
      </w:pPr>
      <w:r>
        <w:rPr>
          <w:rFonts w:hint="eastAsia" w:ascii="宋体" w:hAnsi="宋体" w:cs="宋体"/>
          <w:color w:val="000000"/>
          <w:sz w:val="21"/>
          <w:szCs w:val="21"/>
          <w:highlight w:val="none"/>
          <w:shd w:val="clear" w:color="auto" w:fill="FFFFFF"/>
        </w:rPr>
        <w:t>6.用斜线划除的地方无需填写。</w:t>
      </w:r>
    </w:p>
    <w:p w14:paraId="7F07E596">
      <w:pPr>
        <w:pStyle w:val="116"/>
        <w:spacing w:beforeAutospacing="0" w:afterAutospacing="0" w:line="360" w:lineRule="auto"/>
        <w:ind w:firstLine="440"/>
        <w:rPr>
          <w:rFonts w:hint="eastAsia" w:ascii="宋体" w:hAnsi="宋体" w:cs="宋体"/>
          <w:color w:val="000000"/>
          <w:sz w:val="21"/>
          <w:szCs w:val="21"/>
          <w:highlight w:val="none"/>
          <w:shd w:val="clear" w:color="auto" w:fill="FFFFFF"/>
        </w:rPr>
      </w:pPr>
      <w:r>
        <w:rPr>
          <w:rFonts w:hint="eastAsia" w:ascii="宋体" w:hAnsi="宋体" w:cs="宋体"/>
          <w:color w:val="000000"/>
          <w:sz w:val="21"/>
          <w:szCs w:val="21"/>
          <w:highlight w:val="none"/>
          <w:shd w:val="clear" w:color="auto" w:fill="FFFFFF"/>
        </w:rPr>
        <w:t>7.如word斜线错位，请以下方图片所示为准。</w:t>
      </w:r>
    </w:p>
    <w:p w14:paraId="3FE0393C">
      <w:pPr>
        <w:widowControl/>
        <w:jc w:val="center"/>
        <w:rPr>
          <w:rFonts w:hint="eastAsia" w:ascii="宋体" w:hAnsi="宋体" w:cs="宋体"/>
          <w:b/>
          <w:bCs/>
          <w:color w:val="000000"/>
          <w:szCs w:val="21"/>
          <w:highlight w:val="none"/>
        </w:rPr>
      </w:pPr>
      <w:r>
        <w:rPr>
          <w:rFonts w:hint="eastAsia" w:ascii="宋体" w:hAnsi="宋体" w:eastAsia="宋体" w:cs="方正魏碑_GBK"/>
          <w:color w:val="000000"/>
          <w:highlight w:val="none"/>
          <w:shd w:val="clear" w:color="auto" w:fill="FFFFFF"/>
        </w:rPr>
        <w:drawing>
          <wp:inline distT="0" distB="0" distL="0" distR="0">
            <wp:extent cx="5262245" cy="5727065"/>
            <wp:effectExtent l="0" t="0" r="0" b="0"/>
            <wp:docPr id="17" name="图片 17"/>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12"/>
                    <a:stretch>
                      <a:fillRect/>
                    </a:stretch>
                  </pic:blipFill>
                  <pic:spPr>
                    <a:xfrm>
                      <a:off x="0" y="0"/>
                      <a:ext cx="5262461" cy="5727078"/>
                    </a:xfrm>
                    <a:prstGeom prst="rect">
                      <a:avLst/>
                    </a:prstGeom>
                    <a:noFill/>
                    <a:ln>
                      <a:noFill/>
                    </a:ln>
                  </pic:spPr>
                </pic:pic>
              </a:graphicData>
            </a:graphic>
          </wp:inline>
        </w:drawing>
      </w:r>
    </w:p>
    <w:p w14:paraId="63B629A4">
      <w:pPr>
        <w:rPr>
          <w:rFonts w:hint="eastAsia" w:ascii="宋体" w:hAnsi="宋体" w:cs="宋体"/>
          <w:b/>
          <w:bCs/>
          <w:color w:val="000000"/>
          <w:szCs w:val="21"/>
          <w:highlight w:val="none"/>
        </w:rPr>
      </w:pPr>
      <w:bookmarkStart w:id="93" w:name="_Toc25382"/>
      <w:bookmarkStart w:id="94" w:name="_Toc19910"/>
      <w:r>
        <w:rPr>
          <w:rFonts w:hint="eastAsia" w:ascii="宋体" w:hAnsi="宋体" w:cs="宋体"/>
          <w:b/>
          <w:bCs/>
          <w:color w:val="000000"/>
          <w:szCs w:val="21"/>
          <w:highlight w:val="none"/>
        </w:rPr>
        <w:br w:type="page" w:clear="all"/>
      </w:r>
    </w:p>
    <w:p w14:paraId="6A8E8229">
      <w:pPr>
        <w:jc w:val="center"/>
        <w:rPr>
          <w:rFonts w:hint="eastAsia" w:ascii="宋体" w:hAnsi="宋体" w:cs="宋体"/>
          <w:color w:val="000000"/>
          <w:szCs w:val="21"/>
          <w:highlight w:val="none"/>
        </w:rPr>
      </w:pPr>
      <w:r>
        <w:rPr>
          <w:rFonts w:hint="eastAsia" w:ascii="宋体" w:hAnsi="宋体" w:cs="宋体"/>
          <w:b/>
          <w:bCs/>
          <w:color w:val="000000"/>
          <w:szCs w:val="21"/>
          <w:highlight w:val="none"/>
        </w:rPr>
        <w:t>四、开标一览表</w:t>
      </w:r>
      <w:bookmarkEnd w:id="93"/>
      <w:bookmarkEnd w:id="94"/>
    </w:p>
    <w:p w14:paraId="69A1A03B">
      <w:pPr>
        <w:spacing w:line="360" w:lineRule="auto"/>
        <w:ind w:firstLine="480"/>
        <w:rPr>
          <w:rFonts w:hint="eastAsia" w:ascii="宋体" w:hAnsi="宋体" w:cs="宋体"/>
          <w:color w:val="000000"/>
          <w:szCs w:val="21"/>
          <w:highlight w:val="none"/>
        </w:rPr>
      </w:pPr>
    </w:p>
    <w:p w14:paraId="59DF90CE">
      <w:pPr>
        <w:spacing w:line="360" w:lineRule="auto"/>
        <w:ind w:firstLine="480"/>
        <w:rPr>
          <w:rFonts w:hint="eastAsia" w:ascii="宋体" w:hAnsi="宋体" w:cs="宋体"/>
          <w:color w:val="000000"/>
          <w:szCs w:val="21"/>
          <w:highlight w:val="none"/>
        </w:rPr>
      </w:pPr>
      <w:r>
        <w:rPr>
          <w:rFonts w:hint="eastAsia" w:ascii="宋体" w:hAnsi="宋体" w:cs="宋体"/>
          <w:color w:val="000000"/>
          <w:szCs w:val="21"/>
          <w:highlight w:val="none"/>
          <w:lang w:val="en-US" w:eastAsia="zh-CN"/>
        </w:rPr>
        <w:t>投标单位</w:t>
      </w:r>
      <w:r>
        <w:rPr>
          <w:rFonts w:hint="eastAsia" w:ascii="宋体" w:hAnsi="宋体" w:cs="宋体"/>
          <w:color w:val="000000"/>
          <w:szCs w:val="21"/>
          <w:highlight w:val="none"/>
        </w:rPr>
        <w:t>全称（加盖CA电子公章）：</w:t>
      </w:r>
    </w:p>
    <w:p w14:paraId="14A6BCC3">
      <w:pPr>
        <w:spacing w:line="360" w:lineRule="auto"/>
        <w:ind w:firstLine="480"/>
        <w:rPr>
          <w:rFonts w:hint="eastAsia" w:ascii="宋体" w:hAnsi="宋体" w:cs="宋体"/>
          <w:color w:val="000000"/>
          <w:szCs w:val="21"/>
          <w:highlight w:val="none"/>
        </w:rPr>
      </w:pPr>
      <w:r>
        <w:rPr>
          <w:rFonts w:hint="eastAsia" w:ascii="宋体" w:hAnsi="宋体" w:cs="宋体"/>
          <w:color w:val="000000"/>
          <w:szCs w:val="21"/>
          <w:highlight w:val="none"/>
        </w:rPr>
        <w:t>项目编号：</w:t>
      </w:r>
    </w:p>
    <w:tbl>
      <w:tblPr>
        <w:tblStyle w:val="122"/>
        <w:tblW w:w="0" w:type="auto"/>
        <w:tblInd w:w="-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07"/>
        <w:gridCol w:w="4572"/>
      </w:tblGrid>
      <w:tr w14:paraId="39C65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4" w:hRule="atLeast"/>
        </w:trPr>
        <w:tc>
          <w:tcPr>
            <w:tcW w:w="4507" w:type="dxa"/>
            <w:noWrap w:val="0"/>
            <w:vAlign w:val="center"/>
          </w:tcPr>
          <w:p w14:paraId="04E32105">
            <w:pPr>
              <w:pStyle w:val="371"/>
              <w:spacing w:line="700" w:lineRule="exact"/>
              <w:jc w:val="center"/>
              <w:rPr>
                <w:rFonts w:hint="eastAsia" w:ascii="宋体" w:hAnsi="宋体" w:cs="宋体"/>
                <w:color w:val="000000"/>
                <w:szCs w:val="21"/>
                <w:highlight w:val="none"/>
              </w:rPr>
            </w:pPr>
            <w:bookmarkStart w:id="95" w:name="OLE_LINK35"/>
            <w:r>
              <w:rPr>
                <w:rFonts w:hint="eastAsia" w:ascii="宋体" w:hAnsi="宋体" w:cs="宋体"/>
                <w:color w:val="000000"/>
                <w:szCs w:val="21"/>
                <w:highlight w:val="none"/>
              </w:rPr>
              <w:t>项目名称</w:t>
            </w:r>
            <w:bookmarkEnd w:id="95"/>
          </w:p>
        </w:tc>
        <w:tc>
          <w:tcPr>
            <w:tcW w:w="4572" w:type="dxa"/>
            <w:noWrap w:val="0"/>
            <w:vAlign w:val="center"/>
          </w:tcPr>
          <w:p w14:paraId="5B1CFE59">
            <w:pPr>
              <w:pStyle w:val="371"/>
              <w:spacing w:line="700" w:lineRule="exact"/>
              <w:jc w:val="center"/>
              <w:rPr>
                <w:rFonts w:hint="eastAsia" w:ascii="宋体" w:hAnsi="宋体" w:eastAsia="宋体" w:cs="宋体"/>
                <w:color w:val="000000"/>
                <w:szCs w:val="21"/>
                <w:highlight w:val="none"/>
                <w:lang w:eastAsia="zh-CN"/>
              </w:rPr>
            </w:pPr>
            <w:r>
              <w:rPr>
                <w:rFonts w:hint="eastAsia" w:ascii="宋体" w:hAnsi="宋体" w:cs="宋体"/>
                <w:color w:val="000000"/>
                <w:szCs w:val="21"/>
                <w:highlight w:val="none"/>
                <w:lang w:eastAsia="zh-CN"/>
              </w:rPr>
              <w:t>投标总报价（</w:t>
            </w:r>
            <w:r>
              <w:rPr>
                <w:rFonts w:hint="eastAsia" w:ascii="宋体" w:hAnsi="宋体" w:cs="宋体"/>
                <w:color w:val="000000"/>
                <w:szCs w:val="21"/>
                <w:highlight w:val="none"/>
                <w:lang w:val="en-US" w:eastAsia="zh-CN"/>
              </w:rPr>
              <w:t>元</w:t>
            </w:r>
            <w:r>
              <w:rPr>
                <w:rFonts w:hint="eastAsia" w:ascii="宋体" w:hAnsi="宋体" w:cs="宋体"/>
                <w:color w:val="000000"/>
                <w:szCs w:val="21"/>
                <w:highlight w:val="none"/>
                <w:lang w:eastAsia="zh-CN"/>
              </w:rPr>
              <w:t>）</w:t>
            </w:r>
          </w:p>
        </w:tc>
      </w:tr>
      <w:tr w14:paraId="464B5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23" w:hRule="atLeast"/>
        </w:trPr>
        <w:tc>
          <w:tcPr>
            <w:tcW w:w="4507" w:type="dxa"/>
            <w:noWrap w:val="0"/>
            <w:vAlign w:val="center"/>
          </w:tcPr>
          <w:p w14:paraId="78BCE1EB">
            <w:pPr>
              <w:pStyle w:val="371"/>
              <w:spacing w:line="700" w:lineRule="exact"/>
              <w:jc w:val="center"/>
              <w:rPr>
                <w:rFonts w:hint="eastAsia" w:ascii="宋体" w:hAnsi="宋体" w:eastAsia="宋体" w:cs="宋体"/>
                <w:color w:val="000000"/>
                <w:szCs w:val="21"/>
                <w:highlight w:val="none"/>
                <w:lang w:eastAsia="zh-CN"/>
              </w:rPr>
            </w:pPr>
            <w:r>
              <w:rPr>
                <w:rFonts w:hint="eastAsia" w:ascii="宋体" w:hAnsi="宋体" w:cs="宋体"/>
                <w:color w:val="000000"/>
                <w:szCs w:val="21"/>
                <w:highlight w:val="none"/>
                <w:lang w:eastAsia="zh-CN"/>
              </w:rPr>
              <w:t>扬州大学附属医院安防达标建设项目</w:t>
            </w:r>
          </w:p>
        </w:tc>
        <w:tc>
          <w:tcPr>
            <w:tcW w:w="4572" w:type="dxa"/>
            <w:noWrap w:val="0"/>
            <w:vAlign w:val="center"/>
          </w:tcPr>
          <w:p w14:paraId="770375A6">
            <w:pPr>
              <w:pStyle w:val="371"/>
              <w:spacing w:line="700" w:lineRule="exact"/>
              <w:jc w:val="center"/>
              <w:rPr>
                <w:rFonts w:ascii="宋体" w:hAnsi="宋体" w:cs="宋体"/>
                <w:color w:val="FF0000"/>
                <w:szCs w:val="21"/>
                <w:highlight w:val="none"/>
                <w:u w:val="single"/>
                <w:lang w:val="en-US" w:eastAsia="zh-CN"/>
              </w:rPr>
            </w:pPr>
            <w:r>
              <w:rPr>
                <w:rFonts w:hint="eastAsia" w:ascii="宋体" w:hAnsi="宋体" w:cs="宋体"/>
                <w:color w:val="FF0000"/>
                <w:szCs w:val="21"/>
                <w:highlight w:val="none"/>
                <w:lang w:val="en-US" w:eastAsia="zh-CN"/>
              </w:rPr>
              <w:t>大写：</w:t>
            </w:r>
            <w:r>
              <w:rPr>
                <w:rFonts w:hint="eastAsia" w:ascii="宋体" w:hAnsi="宋体" w:cs="宋体"/>
                <w:color w:val="FF0000"/>
                <w:szCs w:val="21"/>
                <w:highlight w:val="none"/>
                <w:u w:val="single"/>
                <w:lang w:val="en-US" w:eastAsia="zh-CN"/>
              </w:rPr>
              <w:t xml:space="preserve">       </w:t>
            </w:r>
          </w:p>
          <w:p w14:paraId="3F37539B">
            <w:pPr>
              <w:pStyle w:val="371"/>
              <w:spacing w:line="700" w:lineRule="exact"/>
              <w:jc w:val="center"/>
              <w:rPr>
                <w:rFonts w:ascii="宋体" w:hAnsi="宋体" w:cs="宋体"/>
                <w:color w:val="000000"/>
                <w:szCs w:val="21"/>
                <w:highlight w:val="none"/>
                <w:lang w:val="en-US" w:eastAsia="zh-CN"/>
              </w:rPr>
            </w:pPr>
            <w:r>
              <w:rPr>
                <w:rFonts w:hint="eastAsia" w:ascii="宋体" w:hAnsi="宋体" w:cs="宋体"/>
                <w:color w:val="FF0000"/>
                <w:szCs w:val="21"/>
                <w:highlight w:val="none"/>
                <w:lang w:val="en-US" w:eastAsia="zh-CN"/>
              </w:rPr>
              <w:t>小写：</w:t>
            </w:r>
            <w:r>
              <w:rPr>
                <w:rFonts w:hint="eastAsia" w:ascii="宋体" w:hAnsi="宋体" w:cs="宋体"/>
                <w:color w:val="FF0000"/>
                <w:szCs w:val="21"/>
                <w:highlight w:val="none"/>
                <w:u w:val="single"/>
                <w:lang w:val="en-US" w:eastAsia="zh-CN"/>
              </w:rPr>
              <w:t xml:space="preserve">       </w:t>
            </w:r>
          </w:p>
        </w:tc>
      </w:tr>
    </w:tbl>
    <w:p w14:paraId="123233B6">
      <w:pPr>
        <w:pStyle w:val="371"/>
        <w:spacing w:line="700" w:lineRule="exact"/>
        <w:jc w:val="right"/>
        <w:rPr>
          <w:rFonts w:hint="eastAsia" w:ascii="宋体" w:hAnsi="宋体" w:cs="宋体"/>
          <w:color w:val="000000"/>
          <w:szCs w:val="21"/>
          <w:highlight w:val="none"/>
        </w:rPr>
      </w:pPr>
      <w:r>
        <w:rPr>
          <w:rFonts w:hint="eastAsia" w:ascii="宋体" w:hAnsi="宋体" w:cs="宋体"/>
          <w:color w:val="000000"/>
          <w:szCs w:val="21"/>
          <w:highlight w:val="none"/>
        </w:rPr>
        <w:t> </w:t>
      </w:r>
      <w:r>
        <w:rPr>
          <w:rFonts w:hint="eastAsia" w:ascii="宋体" w:hAnsi="宋体" w:eastAsia="宋体" w:cs="宋体"/>
          <w:color w:val="000000"/>
          <w:szCs w:val="21"/>
          <w:highlight w:val="none"/>
        </w:rPr>
        <w:t>日期：    年   月    日</w:t>
      </w:r>
    </w:p>
    <w:p w14:paraId="287F23BE">
      <w:pPr>
        <w:spacing w:line="360" w:lineRule="auto"/>
        <w:ind w:firstLine="480"/>
        <w:rPr>
          <w:rFonts w:hint="eastAsia" w:ascii="宋体" w:hAnsi="宋体" w:cs="宋体"/>
          <w:color w:val="000000"/>
          <w:szCs w:val="21"/>
          <w:highlight w:val="none"/>
        </w:rPr>
      </w:pPr>
      <w:r>
        <w:rPr>
          <w:rFonts w:hint="eastAsia" w:ascii="宋体" w:hAnsi="宋体" w:cs="宋体"/>
          <w:color w:val="000000"/>
          <w:szCs w:val="21"/>
          <w:highlight w:val="none"/>
        </w:rPr>
        <w:t xml:space="preserve"> </w:t>
      </w:r>
    </w:p>
    <w:p w14:paraId="24B4AB4F">
      <w:pPr>
        <w:ind w:firstLine="480"/>
        <w:rPr>
          <w:rFonts w:hint="eastAsia" w:ascii="宋体" w:hAnsi="宋体" w:cs="宋体"/>
          <w:color w:val="000000"/>
          <w:szCs w:val="21"/>
          <w:highlight w:val="none"/>
        </w:rPr>
      </w:pPr>
    </w:p>
    <w:p w14:paraId="7272A21F">
      <w:pPr>
        <w:rPr>
          <w:rFonts w:hint="eastAsia" w:ascii="宋体" w:hAnsi="宋体" w:cs="宋体"/>
          <w:color w:val="000000"/>
          <w:szCs w:val="21"/>
          <w:highlight w:val="none"/>
        </w:rPr>
      </w:pPr>
    </w:p>
    <w:p w14:paraId="7A104F58">
      <w:pPr>
        <w:ind w:firstLine="480"/>
        <w:rPr>
          <w:rFonts w:hint="eastAsia" w:ascii="宋体" w:hAnsi="宋体" w:cs="宋体"/>
          <w:color w:val="000000"/>
          <w:szCs w:val="21"/>
          <w:highlight w:val="none"/>
        </w:rPr>
      </w:pPr>
      <w:r>
        <w:rPr>
          <w:rFonts w:hint="eastAsia" w:ascii="宋体" w:hAnsi="宋体" w:cs="宋体"/>
          <w:color w:val="000000"/>
          <w:szCs w:val="21"/>
          <w:highlight w:val="none"/>
        </w:rPr>
        <w:t xml:space="preserve">                                          </w:t>
      </w:r>
    </w:p>
    <w:p w14:paraId="3FE8F06C">
      <w:pPr>
        <w:pStyle w:val="314"/>
        <w:ind w:firstLine="640"/>
        <w:rPr>
          <w:rFonts w:hint="eastAsia" w:ascii="宋体" w:hAnsi="宋体" w:cs="宋体"/>
          <w:color w:val="000000"/>
          <w:szCs w:val="21"/>
          <w:highlight w:val="none"/>
        </w:rPr>
      </w:pPr>
    </w:p>
    <w:p w14:paraId="742DCB7C">
      <w:pPr>
        <w:pStyle w:val="314"/>
        <w:ind w:firstLine="640"/>
        <w:rPr>
          <w:rFonts w:hint="eastAsia" w:ascii="宋体" w:hAnsi="宋体" w:cs="宋体"/>
          <w:color w:val="000000"/>
          <w:szCs w:val="21"/>
          <w:highlight w:val="none"/>
        </w:rPr>
      </w:pPr>
    </w:p>
    <w:p w14:paraId="7198FA57">
      <w:pPr>
        <w:pStyle w:val="314"/>
        <w:ind w:firstLine="640"/>
        <w:rPr>
          <w:rFonts w:hint="eastAsia" w:ascii="宋体" w:hAnsi="宋体" w:cs="宋体"/>
          <w:color w:val="000000"/>
          <w:szCs w:val="21"/>
          <w:highlight w:val="none"/>
        </w:rPr>
      </w:pPr>
    </w:p>
    <w:p w14:paraId="63E78C64">
      <w:pPr>
        <w:pStyle w:val="314"/>
        <w:ind w:firstLine="640"/>
        <w:rPr>
          <w:rFonts w:hint="eastAsia" w:ascii="宋体" w:hAnsi="宋体" w:cs="宋体"/>
          <w:color w:val="000000"/>
          <w:szCs w:val="21"/>
          <w:highlight w:val="none"/>
        </w:rPr>
      </w:pPr>
    </w:p>
    <w:p w14:paraId="77C35F78">
      <w:pPr>
        <w:pStyle w:val="314"/>
        <w:ind w:firstLine="640"/>
        <w:rPr>
          <w:rFonts w:hint="eastAsia" w:ascii="宋体" w:hAnsi="宋体" w:cs="宋体"/>
          <w:color w:val="000000"/>
          <w:szCs w:val="21"/>
          <w:highlight w:val="none"/>
        </w:rPr>
      </w:pPr>
    </w:p>
    <w:p w14:paraId="1C52AAF8">
      <w:pPr>
        <w:pStyle w:val="314"/>
        <w:ind w:firstLine="640"/>
        <w:rPr>
          <w:rFonts w:hint="eastAsia" w:ascii="宋体" w:hAnsi="宋体" w:cs="宋体"/>
          <w:color w:val="000000"/>
          <w:szCs w:val="21"/>
          <w:highlight w:val="none"/>
        </w:rPr>
      </w:pPr>
    </w:p>
    <w:p w14:paraId="14D1D37D">
      <w:pPr>
        <w:pStyle w:val="314"/>
        <w:ind w:firstLine="640"/>
        <w:rPr>
          <w:rFonts w:hint="eastAsia" w:ascii="宋体" w:hAnsi="宋体" w:cs="宋体"/>
          <w:color w:val="000000"/>
          <w:szCs w:val="21"/>
          <w:highlight w:val="none"/>
        </w:rPr>
      </w:pPr>
    </w:p>
    <w:p w14:paraId="347B40D7">
      <w:pPr>
        <w:pStyle w:val="314"/>
        <w:ind w:firstLine="640"/>
        <w:rPr>
          <w:rFonts w:hint="eastAsia" w:ascii="宋体" w:hAnsi="宋体" w:cs="宋体"/>
          <w:color w:val="000000"/>
          <w:szCs w:val="21"/>
          <w:highlight w:val="none"/>
        </w:rPr>
      </w:pPr>
    </w:p>
    <w:p w14:paraId="0E153354">
      <w:pPr>
        <w:pStyle w:val="314"/>
        <w:ind w:firstLine="640"/>
        <w:rPr>
          <w:rFonts w:hint="eastAsia" w:ascii="宋体" w:hAnsi="宋体" w:cs="宋体"/>
          <w:color w:val="000000"/>
          <w:szCs w:val="21"/>
          <w:highlight w:val="none"/>
        </w:rPr>
      </w:pPr>
    </w:p>
    <w:p w14:paraId="238E65C6">
      <w:pPr>
        <w:pStyle w:val="314"/>
        <w:ind w:firstLine="640"/>
        <w:rPr>
          <w:rFonts w:hint="eastAsia" w:ascii="宋体" w:hAnsi="宋体" w:cs="宋体"/>
          <w:color w:val="000000"/>
          <w:szCs w:val="21"/>
          <w:highlight w:val="none"/>
        </w:rPr>
      </w:pPr>
    </w:p>
    <w:p w14:paraId="6F700964">
      <w:pPr>
        <w:pStyle w:val="314"/>
        <w:ind w:firstLine="640"/>
        <w:rPr>
          <w:rFonts w:hint="eastAsia" w:ascii="宋体" w:hAnsi="宋体" w:cs="宋体"/>
          <w:color w:val="000000"/>
          <w:szCs w:val="21"/>
          <w:highlight w:val="none"/>
        </w:rPr>
      </w:pPr>
    </w:p>
    <w:p w14:paraId="3930C8F5">
      <w:pPr>
        <w:pStyle w:val="314"/>
        <w:ind w:firstLine="640"/>
        <w:rPr>
          <w:rFonts w:hint="eastAsia" w:ascii="宋体" w:hAnsi="宋体" w:cs="宋体"/>
          <w:color w:val="000000"/>
          <w:szCs w:val="21"/>
          <w:highlight w:val="none"/>
        </w:rPr>
      </w:pPr>
    </w:p>
    <w:p w14:paraId="792E41B2">
      <w:pPr>
        <w:pStyle w:val="314"/>
        <w:ind w:firstLine="640"/>
        <w:rPr>
          <w:rFonts w:hint="eastAsia" w:ascii="宋体" w:hAnsi="宋体" w:cs="宋体"/>
          <w:color w:val="000000"/>
          <w:szCs w:val="21"/>
          <w:highlight w:val="none"/>
        </w:rPr>
      </w:pPr>
    </w:p>
    <w:p w14:paraId="65C377AB">
      <w:pPr>
        <w:pStyle w:val="314"/>
        <w:ind w:firstLine="640"/>
        <w:rPr>
          <w:rFonts w:hint="eastAsia" w:ascii="宋体" w:hAnsi="宋体" w:cs="宋体"/>
          <w:color w:val="000000"/>
          <w:szCs w:val="21"/>
          <w:highlight w:val="none"/>
        </w:rPr>
      </w:pPr>
    </w:p>
    <w:p w14:paraId="6E405815">
      <w:pPr>
        <w:pStyle w:val="314"/>
        <w:ind w:firstLine="640"/>
        <w:rPr>
          <w:rFonts w:hint="eastAsia" w:ascii="宋体" w:hAnsi="宋体" w:cs="宋体"/>
          <w:color w:val="000000"/>
          <w:szCs w:val="21"/>
          <w:highlight w:val="none"/>
        </w:rPr>
      </w:pPr>
    </w:p>
    <w:p w14:paraId="3A3E8184">
      <w:pPr>
        <w:numPr>
          <w:ilvl w:val="0"/>
          <w:numId w:val="0"/>
        </w:numPr>
        <w:ind w:left="-2" w:firstLine="420"/>
        <w:jc w:val="center"/>
        <w:rPr>
          <w:rFonts w:hint="eastAsia" w:ascii="宋体" w:hAnsi="宋体" w:cs="宋体"/>
          <w:b/>
          <w:bCs/>
          <w:color w:val="000000"/>
          <w:szCs w:val="21"/>
          <w:highlight w:val="none"/>
        </w:rPr>
      </w:pPr>
      <w:bookmarkStart w:id="96" w:name="_Toc20323"/>
      <w:bookmarkStart w:id="97" w:name="_Toc17891"/>
    </w:p>
    <w:p w14:paraId="6F1D0E11">
      <w:pPr>
        <w:numPr>
          <w:ilvl w:val="0"/>
          <w:numId w:val="0"/>
        </w:numPr>
        <w:ind w:left="-2" w:firstLine="420"/>
        <w:jc w:val="center"/>
        <w:rPr>
          <w:rFonts w:hint="eastAsia" w:ascii="宋体" w:hAnsi="宋体" w:cs="宋体"/>
          <w:b/>
          <w:bCs/>
          <w:color w:val="000000"/>
          <w:szCs w:val="21"/>
          <w:highlight w:val="none"/>
        </w:rPr>
      </w:pPr>
    </w:p>
    <w:p w14:paraId="70C50517">
      <w:pPr>
        <w:numPr>
          <w:ilvl w:val="0"/>
          <w:numId w:val="0"/>
        </w:numPr>
        <w:ind w:left="-2" w:firstLine="420"/>
        <w:jc w:val="center"/>
        <w:rPr>
          <w:rFonts w:hint="eastAsia" w:ascii="宋体" w:hAnsi="宋体" w:cs="宋体"/>
          <w:b/>
          <w:bCs/>
          <w:color w:val="000000"/>
          <w:szCs w:val="21"/>
          <w:highlight w:val="none"/>
        </w:rPr>
      </w:pPr>
    </w:p>
    <w:p w14:paraId="58178143">
      <w:pPr>
        <w:numPr>
          <w:ilvl w:val="0"/>
          <w:numId w:val="0"/>
        </w:numPr>
        <w:ind w:left="-2" w:firstLine="420"/>
        <w:jc w:val="center"/>
        <w:rPr>
          <w:rFonts w:hint="eastAsia" w:ascii="宋体" w:hAnsi="宋体" w:cs="宋体"/>
          <w:b/>
          <w:bCs/>
          <w:color w:val="000000"/>
          <w:szCs w:val="21"/>
          <w:highlight w:val="none"/>
        </w:rPr>
      </w:pPr>
    </w:p>
    <w:p w14:paraId="39047847">
      <w:pPr>
        <w:numPr>
          <w:ilvl w:val="0"/>
          <w:numId w:val="0"/>
        </w:numPr>
        <w:ind w:left="-2" w:firstLine="420"/>
        <w:jc w:val="center"/>
        <w:rPr>
          <w:rFonts w:hint="eastAsia" w:ascii="宋体" w:hAnsi="宋体" w:cs="宋体"/>
          <w:b/>
          <w:bCs/>
          <w:color w:val="000000"/>
          <w:szCs w:val="21"/>
          <w:highlight w:val="none"/>
        </w:rPr>
      </w:pPr>
    </w:p>
    <w:p w14:paraId="32D8E525">
      <w:pPr>
        <w:numPr>
          <w:ilvl w:val="0"/>
          <w:numId w:val="0"/>
        </w:numPr>
        <w:ind w:left="-2" w:firstLine="420"/>
        <w:jc w:val="center"/>
        <w:rPr>
          <w:rFonts w:hint="eastAsia" w:ascii="宋体" w:hAnsi="宋体" w:cs="宋体"/>
          <w:b/>
          <w:bCs/>
          <w:color w:val="000000"/>
          <w:szCs w:val="21"/>
          <w:highlight w:val="none"/>
        </w:rPr>
      </w:pPr>
    </w:p>
    <w:p w14:paraId="601EC598">
      <w:pPr>
        <w:numPr>
          <w:ilvl w:val="0"/>
          <w:numId w:val="0"/>
        </w:numPr>
        <w:ind w:left="-2" w:firstLine="420"/>
        <w:jc w:val="center"/>
        <w:rPr>
          <w:rFonts w:hint="eastAsia" w:ascii="宋体" w:hAnsi="宋体" w:cs="宋体"/>
          <w:b/>
          <w:bCs/>
          <w:color w:val="000000"/>
          <w:szCs w:val="21"/>
          <w:highlight w:val="none"/>
        </w:rPr>
      </w:pPr>
    </w:p>
    <w:p w14:paraId="1B84140A">
      <w:pPr>
        <w:numPr>
          <w:ilvl w:val="0"/>
          <w:numId w:val="0"/>
        </w:numPr>
        <w:ind w:left="-2" w:firstLine="420"/>
        <w:jc w:val="center"/>
        <w:rPr>
          <w:rFonts w:hint="eastAsia" w:ascii="宋体" w:hAnsi="宋体" w:cs="宋体"/>
          <w:b/>
          <w:bCs/>
          <w:color w:val="000000"/>
          <w:szCs w:val="21"/>
          <w:highlight w:val="none"/>
        </w:rPr>
      </w:pPr>
    </w:p>
    <w:p w14:paraId="2A28876E">
      <w:pPr>
        <w:numPr>
          <w:ilvl w:val="0"/>
          <w:numId w:val="0"/>
        </w:numPr>
        <w:ind w:left="-2" w:firstLine="420"/>
        <w:jc w:val="center"/>
        <w:rPr>
          <w:rFonts w:hint="eastAsia" w:ascii="宋体" w:hAnsi="宋体" w:cs="宋体"/>
          <w:b/>
          <w:bCs/>
          <w:color w:val="000000"/>
          <w:szCs w:val="21"/>
          <w:highlight w:val="none"/>
        </w:rPr>
      </w:pPr>
    </w:p>
    <w:p w14:paraId="3263B99D">
      <w:pPr>
        <w:numPr>
          <w:ilvl w:val="0"/>
          <w:numId w:val="0"/>
        </w:numPr>
        <w:ind w:left="-2" w:firstLine="420"/>
        <w:jc w:val="center"/>
        <w:rPr>
          <w:rFonts w:hint="eastAsia" w:ascii="宋体" w:hAnsi="宋体" w:cs="宋体"/>
          <w:b/>
          <w:bCs/>
          <w:color w:val="000000"/>
          <w:szCs w:val="21"/>
          <w:highlight w:val="none"/>
        </w:rPr>
      </w:pPr>
    </w:p>
    <w:p w14:paraId="3457BDB8">
      <w:pPr>
        <w:numPr>
          <w:ilvl w:val="0"/>
          <w:numId w:val="0"/>
        </w:numPr>
        <w:ind w:left="-2" w:firstLine="420"/>
        <w:jc w:val="center"/>
        <w:rPr>
          <w:rFonts w:hint="eastAsia" w:ascii="宋体" w:hAnsi="宋体" w:cs="宋体"/>
          <w:b/>
          <w:bCs/>
          <w:color w:val="000000"/>
          <w:szCs w:val="21"/>
          <w:highlight w:val="none"/>
        </w:rPr>
      </w:pPr>
    </w:p>
    <w:p w14:paraId="5AC03C5C">
      <w:pPr>
        <w:numPr>
          <w:ilvl w:val="0"/>
          <w:numId w:val="0"/>
        </w:numPr>
        <w:ind w:left="-2" w:firstLine="420"/>
        <w:jc w:val="center"/>
        <w:rPr>
          <w:rFonts w:hint="eastAsia" w:ascii="宋体" w:hAnsi="宋体" w:cs="宋体"/>
          <w:b/>
          <w:bCs/>
          <w:color w:val="000000"/>
          <w:szCs w:val="21"/>
          <w:highlight w:val="none"/>
        </w:rPr>
      </w:pPr>
    </w:p>
    <w:p w14:paraId="27BAF363">
      <w:pPr>
        <w:numPr>
          <w:ilvl w:val="0"/>
          <w:numId w:val="0"/>
        </w:numPr>
        <w:ind w:left="-2" w:firstLine="420"/>
        <w:jc w:val="center"/>
        <w:rPr>
          <w:rFonts w:hint="eastAsia" w:ascii="宋体" w:hAnsi="宋体" w:cs="宋体"/>
          <w:b/>
          <w:bCs/>
          <w:color w:val="000000"/>
          <w:szCs w:val="21"/>
          <w:highlight w:val="none"/>
        </w:rPr>
      </w:pPr>
    </w:p>
    <w:p w14:paraId="16F0BB85">
      <w:pPr>
        <w:numPr>
          <w:ilvl w:val="0"/>
          <w:numId w:val="0"/>
        </w:numPr>
        <w:ind w:left="-2" w:firstLine="420"/>
        <w:jc w:val="center"/>
        <w:rPr>
          <w:rFonts w:hint="eastAsia" w:ascii="宋体" w:hAnsi="宋体" w:cs="宋体"/>
          <w:b/>
          <w:bCs/>
          <w:color w:val="000000"/>
          <w:szCs w:val="21"/>
          <w:highlight w:val="none"/>
        </w:rPr>
      </w:pPr>
    </w:p>
    <w:p w14:paraId="5E85E77E">
      <w:pPr>
        <w:numPr>
          <w:ilvl w:val="0"/>
          <w:numId w:val="0"/>
        </w:numPr>
        <w:ind w:left="-2" w:firstLine="420"/>
        <w:jc w:val="center"/>
        <w:rPr>
          <w:rFonts w:hint="eastAsia" w:ascii="宋体" w:hAnsi="宋体" w:cs="宋体"/>
          <w:b/>
          <w:bCs/>
          <w:color w:val="000000"/>
          <w:szCs w:val="21"/>
          <w:highlight w:val="none"/>
        </w:rPr>
      </w:pPr>
      <w:r>
        <w:rPr>
          <w:rFonts w:hint="eastAsia" w:ascii="宋体" w:hAnsi="宋体" w:cs="宋体"/>
          <w:b/>
          <w:bCs/>
          <w:color w:val="000000"/>
          <w:szCs w:val="21"/>
          <w:highlight w:val="none"/>
          <w:lang w:val="en-US" w:eastAsia="zh-CN"/>
        </w:rPr>
        <w:t>五、</w:t>
      </w:r>
      <w:r>
        <w:rPr>
          <w:rFonts w:hint="eastAsia" w:ascii="宋体" w:hAnsi="宋体" w:cs="宋体"/>
          <w:b/>
          <w:bCs/>
          <w:color w:val="000000"/>
          <w:szCs w:val="21"/>
          <w:highlight w:val="none"/>
        </w:rPr>
        <w:t>投标分项报价表</w:t>
      </w:r>
      <w:bookmarkEnd w:id="96"/>
      <w:bookmarkEnd w:id="97"/>
    </w:p>
    <w:p w14:paraId="0865AA51">
      <w:pPr>
        <w:spacing w:line="360" w:lineRule="auto"/>
        <w:ind w:firstLine="480"/>
        <w:rPr>
          <w:rFonts w:hint="eastAsia" w:ascii="宋体" w:hAnsi="宋体" w:cs="宋体"/>
          <w:color w:val="000000"/>
          <w:szCs w:val="21"/>
          <w:highlight w:val="none"/>
        </w:rPr>
      </w:pPr>
    </w:p>
    <w:p w14:paraId="49145DF0">
      <w:pPr>
        <w:spacing w:line="360" w:lineRule="auto"/>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投标单位</w:t>
      </w:r>
      <w:r>
        <w:rPr>
          <w:rFonts w:hint="eastAsia" w:ascii="宋体" w:hAnsi="宋体" w:eastAsia="宋体" w:cs="宋体"/>
          <w:color w:val="000000"/>
          <w:sz w:val="21"/>
          <w:szCs w:val="21"/>
          <w:highlight w:val="none"/>
        </w:rPr>
        <w:t>全称（加盖CA电子公章）：</w:t>
      </w:r>
    </w:p>
    <w:p w14:paraId="2BC0D85C">
      <w:pPr>
        <w:spacing w:line="360" w:lineRule="auto"/>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项目编号：</w:t>
      </w:r>
    </w:p>
    <w:tbl>
      <w:tblPr>
        <w:tblStyle w:val="28"/>
        <w:tblW w:w="95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9"/>
        <w:gridCol w:w="900"/>
        <w:gridCol w:w="728"/>
        <w:gridCol w:w="938"/>
        <w:gridCol w:w="980"/>
        <w:gridCol w:w="1106"/>
        <w:gridCol w:w="1385"/>
        <w:gridCol w:w="924"/>
        <w:gridCol w:w="1008"/>
        <w:gridCol w:w="966"/>
      </w:tblGrid>
      <w:tr w14:paraId="454F2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4" w:hRule="atLeast"/>
          <w:jc w:val="center"/>
        </w:trPr>
        <w:tc>
          <w:tcPr>
            <w:tcW w:w="579" w:type="dxa"/>
            <w:noWrap w:val="0"/>
            <w:vAlign w:val="top"/>
          </w:tcPr>
          <w:p w14:paraId="05F58F66">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序号</w:t>
            </w:r>
          </w:p>
        </w:tc>
        <w:tc>
          <w:tcPr>
            <w:tcW w:w="900" w:type="dxa"/>
            <w:noWrap w:val="0"/>
            <w:vAlign w:val="center"/>
          </w:tcPr>
          <w:p w14:paraId="77B5BEF6">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728" w:type="dxa"/>
            <w:noWrap w:val="0"/>
            <w:vAlign w:val="center"/>
          </w:tcPr>
          <w:p w14:paraId="7D11D298">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938" w:type="dxa"/>
            <w:noWrap w:val="0"/>
            <w:vAlign w:val="center"/>
          </w:tcPr>
          <w:p w14:paraId="3A1E6232">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980" w:type="dxa"/>
            <w:noWrap w:val="0"/>
            <w:vAlign w:val="center"/>
          </w:tcPr>
          <w:p w14:paraId="51ECA4CB">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106" w:type="dxa"/>
            <w:noWrap w:val="0"/>
            <w:vAlign w:val="center"/>
          </w:tcPr>
          <w:p w14:paraId="635C65B1">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85" w:type="dxa"/>
            <w:noWrap w:val="0"/>
            <w:vAlign w:val="center"/>
          </w:tcPr>
          <w:p w14:paraId="5DF8C36D">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924" w:type="dxa"/>
            <w:noWrap w:val="0"/>
            <w:vAlign w:val="center"/>
          </w:tcPr>
          <w:p w14:paraId="5326DB88">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1008" w:type="dxa"/>
            <w:noWrap w:val="0"/>
            <w:vAlign w:val="center"/>
          </w:tcPr>
          <w:p w14:paraId="260742D0">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966" w:type="dxa"/>
            <w:noWrap w:val="0"/>
            <w:vAlign w:val="center"/>
          </w:tcPr>
          <w:p w14:paraId="7288BA05">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r>
      <w:tr w14:paraId="332D0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4" w:hRule="atLeast"/>
          <w:jc w:val="center"/>
        </w:trPr>
        <w:tc>
          <w:tcPr>
            <w:tcW w:w="9514" w:type="dxa"/>
            <w:gridSpan w:val="10"/>
            <w:noWrap w:val="0"/>
            <w:vAlign w:val="top"/>
          </w:tcPr>
          <w:p w14:paraId="4279642B">
            <w:pPr>
              <w:keepNext w:val="0"/>
              <w:keepLines w:val="0"/>
              <w:pageBreakBefore w:val="0"/>
              <w:spacing w:line="400" w:lineRule="exact"/>
              <w:jc w:val="center"/>
              <w:rPr>
                <w:rFonts w:ascii="宋体" w:hAnsi="宋体" w:eastAsia="宋体" w:cs="宋体"/>
                <w:color w:val="000000"/>
                <w:sz w:val="21"/>
                <w:szCs w:val="21"/>
                <w:highlight w:val="none"/>
                <w:lang w:val="en-US" w:eastAsia="zh-CN"/>
              </w:rPr>
            </w:pPr>
            <w:r>
              <w:rPr>
                <w:rFonts w:hint="eastAsia" w:ascii="宋体" w:hAnsi="宋体" w:cs="宋体"/>
                <w:b/>
                <w:bCs/>
                <w:color w:val="000000"/>
                <w:sz w:val="21"/>
                <w:szCs w:val="21"/>
                <w:highlight w:val="none"/>
                <w:lang w:val="en-US" w:eastAsia="zh-CN"/>
              </w:rPr>
              <w:t>一、设备部分</w:t>
            </w:r>
          </w:p>
        </w:tc>
      </w:tr>
      <w:tr w14:paraId="08794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4" w:hRule="atLeast"/>
          <w:jc w:val="center"/>
        </w:trPr>
        <w:tc>
          <w:tcPr>
            <w:tcW w:w="579" w:type="dxa"/>
            <w:noWrap w:val="0"/>
            <w:vAlign w:val="center"/>
          </w:tcPr>
          <w:p w14:paraId="3A3C96A8">
            <w:pPr>
              <w:keepNext w:val="0"/>
              <w:keepLines w:val="0"/>
              <w:pageBreakBefore w:val="0"/>
              <w:spacing w:line="400" w:lineRule="exact"/>
              <w:jc w:val="center"/>
              <w:rPr>
                <w:rFonts w:hint="eastAsia" w:ascii="宋体" w:hAnsi="宋体" w:eastAsia="宋体" w:cs="宋体"/>
                <w:color w:val="000000"/>
                <w:sz w:val="21"/>
                <w:szCs w:val="21"/>
                <w:highlight w:val="none"/>
              </w:rPr>
            </w:pPr>
          </w:p>
        </w:tc>
        <w:tc>
          <w:tcPr>
            <w:tcW w:w="900" w:type="dxa"/>
            <w:noWrap w:val="0"/>
            <w:vAlign w:val="center"/>
          </w:tcPr>
          <w:p w14:paraId="020D10F1">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产品</w:t>
            </w:r>
          </w:p>
          <w:p w14:paraId="54B1AE57">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名称</w:t>
            </w:r>
          </w:p>
        </w:tc>
        <w:tc>
          <w:tcPr>
            <w:tcW w:w="728" w:type="dxa"/>
            <w:noWrap w:val="0"/>
            <w:vAlign w:val="center"/>
          </w:tcPr>
          <w:p w14:paraId="1829FCF6">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品牌</w:t>
            </w:r>
          </w:p>
        </w:tc>
        <w:tc>
          <w:tcPr>
            <w:tcW w:w="938" w:type="dxa"/>
            <w:noWrap w:val="0"/>
            <w:vAlign w:val="center"/>
          </w:tcPr>
          <w:p w14:paraId="78DBB5FE">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规格</w:t>
            </w:r>
          </w:p>
          <w:p w14:paraId="1532F836">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型号</w:t>
            </w:r>
          </w:p>
        </w:tc>
        <w:tc>
          <w:tcPr>
            <w:tcW w:w="980" w:type="dxa"/>
            <w:noWrap w:val="0"/>
            <w:vAlign w:val="center"/>
          </w:tcPr>
          <w:p w14:paraId="25D0550B">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制造商名称</w:t>
            </w:r>
          </w:p>
        </w:tc>
        <w:tc>
          <w:tcPr>
            <w:tcW w:w="1106" w:type="dxa"/>
            <w:noWrap w:val="0"/>
            <w:vAlign w:val="center"/>
          </w:tcPr>
          <w:p w14:paraId="0AB91946">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产地</w:t>
            </w:r>
          </w:p>
        </w:tc>
        <w:tc>
          <w:tcPr>
            <w:tcW w:w="1385" w:type="dxa"/>
            <w:noWrap w:val="0"/>
            <w:vAlign w:val="center"/>
          </w:tcPr>
          <w:p w14:paraId="4A440B81">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交付期</w:t>
            </w:r>
          </w:p>
        </w:tc>
        <w:tc>
          <w:tcPr>
            <w:tcW w:w="924" w:type="dxa"/>
            <w:noWrap w:val="0"/>
            <w:vAlign w:val="center"/>
          </w:tcPr>
          <w:p w14:paraId="3405FB62">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数量</w:t>
            </w:r>
          </w:p>
        </w:tc>
        <w:tc>
          <w:tcPr>
            <w:tcW w:w="1008" w:type="dxa"/>
            <w:noWrap w:val="0"/>
            <w:vAlign w:val="center"/>
          </w:tcPr>
          <w:p w14:paraId="1162895A">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分项</w:t>
            </w:r>
          </w:p>
          <w:p w14:paraId="07325F7C">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单价</w:t>
            </w:r>
          </w:p>
        </w:tc>
        <w:tc>
          <w:tcPr>
            <w:tcW w:w="966" w:type="dxa"/>
            <w:noWrap w:val="0"/>
            <w:vAlign w:val="center"/>
          </w:tcPr>
          <w:p w14:paraId="17CF599C">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分项</w:t>
            </w:r>
          </w:p>
          <w:p w14:paraId="40B48A4C">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总价</w:t>
            </w:r>
          </w:p>
        </w:tc>
      </w:tr>
      <w:tr w14:paraId="0ECE4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6" w:hRule="atLeast"/>
          <w:jc w:val="center"/>
        </w:trPr>
        <w:tc>
          <w:tcPr>
            <w:tcW w:w="579" w:type="dxa"/>
            <w:noWrap w:val="0"/>
            <w:vAlign w:val="center"/>
          </w:tcPr>
          <w:p w14:paraId="190F2694">
            <w:pPr>
              <w:keepNext w:val="0"/>
              <w:keepLines w:val="0"/>
              <w:pageBreakBefore w:val="0"/>
              <w:spacing w:line="400" w:lineRule="exact"/>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val="en-US" w:eastAsia="zh-CN"/>
              </w:rPr>
              <w:t>1</w:t>
            </w:r>
          </w:p>
        </w:tc>
        <w:tc>
          <w:tcPr>
            <w:tcW w:w="900" w:type="dxa"/>
            <w:noWrap w:val="0"/>
            <w:vAlign w:val="center"/>
          </w:tcPr>
          <w:p w14:paraId="56ACF37B">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728" w:type="dxa"/>
            <w:noWrap w:val="0"/>
            <w:vAlign w:val="center"/>
          </w:tcPr>
          <w:p w14:paraId="15149096">
            <w:pPr>
              <w:keepNext w:val="0"/>
              <w:keepLines w:val="0"/>
              <w:pageBreakBefore w:val="0"/>
              <w:spacing w:line="400" w:lineRule="exact"/>
              <w:jc w:val="center"/>
              <w:rPr>
                <w:rFonts w:hint="eastAsia" w:ascii="宋体" w:hAnsi="宋体" w:eastAsia="宋体" w:cs="宋体"/>
                <w:color w:val="000000"/>
                <w:sz w:val="21"/>
                <w:szCs w:val="21"/>
                <w:highlight w:val="none"/>
              </w:rPr>
            </w:pPr>
          </w:p>
        </w:tc>
        <w:tc>
          <w:tcPr>
            <w:tcW w:w="938" w:type="dxa"/>
            <w:noWrap w:val="0"/>
            <w:vAlign w:val="center"/>
          </w:tcPr>
          <w:p w14:paraId="6CD9F3C7">
            <w:pPr>
              <w:keepNext w:val="0"/>
              <w:keepLines w:val="0"/>
              <w:pageBreakBefore w:val="0"/>
              <w:spacing w:line="400" w:lineRule="exact"/>
              <w:jc w:val="center"/>
              <w:rPr>
                <w:rFonts w:hint="eastAsia" w:ascii="宋体" w:hAnsi="宋体" w:eastAsia="宋体" w:cs="宋体"/>
                <w:color w:val="000000"/>
                <w:sz w:val="21"/>
                <w:szCs w:val="21"/>
                <w:highlight w:val="none"/>
              </w:rPr>
            </w:pPr>
          </w:p>
        </w:tc>
        <w:tc>
          <w:tcPr>
            <w:tcW w:w="980" w:type="dxa"/>
            <w:noWrap w:val="0"/>
            <w:vAlign w:val="center"/>
          </w:tcPr>
          <w:p w14:paraId="294B1DD6">
            <w:pPr>
              <w:keepNext w:val="0"/>
              <w:keepLines w:val="0"/>
              <w:pageBreakBefore w:val="0"/>
              <w:spacing w:line="400" w:lineRule="exact"/>
              <w:jc w:val="center"/>
              <w:rPr>
                <w:rFonts w:hint="eastAsia" w:ascii="宋体" w:hAnsi="宋体" w:eastAsia="宋体" w:cs="宋体"/>
                <w:color w:val="000000"/>
                <w:sz w:val="21"/>
                <w:szCs w:val="21"/>
                <w:highlight w:val="none"/>
              </w:rPr>
            </w:pPr>
          </w:p>
        </w:tc>
        <w:tc>
          <w:tcPr>
            <w:tcW w:w="1106" w:type="dxa"/>
            <w:noWrap w:val="0"/>
            <w:vAlign w:val="top"/>
          </w:tcPr>
          <w:p w14:paraId="278F49A5">
            <w:pPr>
              <w:keepNext w:val="0"/>
              <w:keepLines w:val="0"/>
              <w:pageBreakBefore w:val="0"/>
              <w:spacing w:line="400" w:lineRule="exact"/>
              <w:jc w:val="center"/>
              <w:rPr>
                <w:rFonts w:hint="eastAsia" w:ascii="宋体" w:hAnsi="宋体" w:eastAsia="宋体" w:cs="宋体"/>
                <w:color w:val="000000"/>
                <w:sz w:val="21"/>
                <w:szCs w:val="21"/>
                <w:highlight w:val="none"/>
              </w:rPr>
            </w:pPr>
          </w:p>
        </w:tc>
        <w:tc>
          <w:tcPr>
            <w:tcW w:w="1385" w:type="dxa"/>
            <w:noWrap w:val="0"/>
            <w:vAlign w:val="center"/>
          </w:tcPr>
          <w:p w14:paraId="681EC3D2">
            <w:pPr>
              <w:keepNext w:val="0"/>
              <w:keepLines w:val="0"/>
              <w:pageBreakBefore w:val="0"/>
              <w:spacing w:line="400" w:lineRule="exact"/>
              <w:jc w:val="center"/>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合同签订后</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tc>
        <w:tc>
          <w:tcPr>
            <w:tcW w:w="924" w:type="dxa"/>
            <w:noWrap w:val="0"/>
            <w:vAlign w:val="center"/>
          </w:tcPr>
          <w:p w14:paraId="6EB50136">
            <w:pPr>
              <w:keepNext w:val="0"/>
              <w:keepLines w:val="0"/>
              <w:pageBreakBefore w:val="0"/>
              <w:spacing w:line="400" w:lineRule="exact"/>
              <w:jc w:val="center"/>
              <w:rPr>
                <w:rFonts w:hint="eastAsia" w:ascii="宋体" w:hAnsi="宋体" w:eastAsia="宋体" w:cs="宋体"/>
                <w:color w:val="000000"/>
                <w:sz w:val="21"/>
                <w:szCs w:val="21"/>
                <w:highlight w:val="none"/>
              </w:rPr>
            </w:pPr>
          </w:p>
        </w:tc>
        <w:tc>
          <w:tcPr>
            <w:tcW w:w="1008" w:type="dxa"/>
            <w:noWrap w:val="0"/>
            <w:vAlign w:val="center"/>
          </w:tcPr>
          <w:p w14:paraId="2F373E59">
            <w:pPr>
              <w:keepNext w:val="0"/>
              <w:keepLines w:val="0"/>
              <w:pageBreakBefore w:val="0"/>
              <w:spacing w:line="400" w:lineRule="exact"/>
              <w:jc w:val="center"/>
              <w:rPr>
                <w:rFonts w:hint="eastAsia" w:ascii="宋体" w:hAnsi="宋体" w:eastAsia="宋体" w:cs="宋体"/>
                <w:color w:val="000000"/>
                <w:sz w:val="21"/>
                <w:szCs w:val="21"/>
                <w:highlight w:val="none"/>
              </w:rPr>
            </w:pPr>
          </w:p>
        </w:tc>
        <w:tc>
          <w:tcPr>
            <w:tcW w:w="966" w:type="dxa"/>
            <w:noWrap w:val="0"/>
            <w:vAlign w:val="center"/>
          </w:tcPr>
          <w:p w14:paraId="6126B2CB">
            <w:pPr>
              <w:keepNext w:val="0"/>
              <w:keepLines w:val="0"/>
              <w:pageBreakBefore w:val="0"/>
              <w:spacing w:line="400" w:lineRule="exact"/>
              <w:jc w:val="center"/>
              <w:rPr>
                <w:rFonts w:hint="eastAsia" w:ascii="宋体" w:hAnsi="宋体" w:eastAsia="宋体" w:cs="宋体"/>
                <w:color w:val="000000"/>
                <w:sz w:val="21"/>
                <w:szCs w:val="21"/>
                <w:highlight w:val="none"/>
              </w:rPr>
            </w:pPr>
          </w:p>
        </w:tc>
      </w:tr>
      <w:tr w14:paraId="250DB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6" w:hRule="atLeast"/>
          <w:jc w:val="center"/>
        </w:trPr>
        <w:tc>
          <w:tcPr>
            <w:tcW w:w="9514" w:type="dxa"/>
            <w:gridSpan w:val="10"/>
            <w:noWrap w:val="0"/>
            <w:vAlign w:val="center"/>
          </w:tcPr>
          <w:p w14:paraId="1D50CCAA">
            <w:pPr>
              <w:keepNext w:val="0"/>
              <w:keepLines w:val="0"/>
              <w:pageBreakBefore w:val="0"/>
              <w:spacing w:line="400" w:lineRule="exact"/>
              <w:jc w:val="center"/>
              <w:rPr>
                <w:rFonts w:ascii="宋体" w:hAnsi="宋体" w:eastAsia="宋体" w:cs="宋体"/>
                <w:color w:val="000000"/>
                <w:sz w:val="21"/>
                <w:szCs w:val="21"/>
                <w:highlight w:val="none"/>
                <w:lang w:val="en-US"/>
              </w:rPr>
            </w:pPr>
            <w:r>
              <w:rPr>
                <w:rFonts w:hint="eastAsia" w:ascii="宋体" w:hAnsi="宋体" w:cs="宋体"/>
                <w:b/>
                <w:bCs/>
                <w:color w:val="000000"/>
                <w:sz w:val="21"/>
                <w:szCs w:val="21"/>
                <w:highlight w:val="none"/>
                <w:lang w:val="en-US" w:eastAsia="zh-CN"/>
              </w:rPr>
              <w:t>二、维保部分</w:t>
            </w:r>
          </w:p>
        </w:tc>
      </w:tr>
      <w:tr w14:paraId="69F71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6" w:hRule="atLeast"/>
          <w:jc w:val="center"/>
        </w:trPr>
        <w:tc>
          <w:tcPr>
            <w:tcW w:w="579" w:type="dxa"/>
            <w:noWrap w:val="0"/>
            <w:vAlign w:val="center"/>
          </w:tcPr>
          <w:p w14:paraId="19296169">
            <w:pPr>
              <w:keepNext w:val="0"/>
              <w:keepLines w:val="0"/>
              <w:pageBreakBefore w:val="0"/>
              <w:spacing w:line="400" w:lineRule="exact"/>
              <w:jc w:val="center"/>
              <w:rPr>
                <w:rFonts w:hint="eastAsia" w:ascii="宋体" w:hAnsi="宋体" w:eastAsia="宋体" w:cs="宋体"/>
                <w:color w:val="000000"/>
                <w:sz w:val="21"/>
                <w:szCs w:val="21"/>
                <w:highlight w:val="none"/>
              </w:rPr>
            </w:pPr>
          </w:p>
        </w:tc>
        <w:tc>
          <w:tcPr>
            <w:tcW w:w="900" w:type="dxa"/>
            <w:noWrap w:val="0"/>
            <w:vAlign w:val="center"/>
          </w:tcPr>
          <w:p w14:paraId="2509A1B9">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产品</w:t>
            </w:r>
          </w:p>
          <w:p w14:paraId="71989F74">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名称</w:t>
            </w:r>
          </w:p>
        </w:tc>
        <w:tc>
          <w:tcPr>
            <w:tcW w:w="728" w:type="dxa"/>
            <w:noWrap w:val="0"/>
            <w:vAlign w:val="center"/>
          </w:tcPr>
          <w:p w14:paraId="6FBCA526">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品牌</w:t>
            </w:r>
          </w:p>
        </w:tc>
        <w:tc>
          <w:tcPr>
            <w:tcW w:w="938" w:type="dxa"/>
            <w:noWrap w:val="0"/>
            <w:vAlign w:val="center"/>
          </w:tcPr>
          <w:p w14:paraId="25E45BD4">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规格</w:t>
            </w:r>
          </w:p>
          <w:p w14:paraId="2C237FAE">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型号</w:t>
            </w:r>
          </w:p>
        </w:tc>
        <w:tc>
          <w:tcPr>
            <w:tcW w:w="980" w:type="dxa"/>
            <w:noWrap w:val="0"/>
            <w:vAlign w:val="center"/>
          </w:tcPr>
          <w:p w14:paraId="3BC6CA09">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制造商名称</w:t>
            </w:r>
          </w:p>
        </w:tc>
        <w:tc>
          <w:tcPr>
            <w:tcW w:w="1106" w:type="dxa"/>
            <w:noWrap w:val="0"/>
            <w:vAlign w:val="center"/>
          </w:tcPr>
          <w:p w14:paraId="60C65685">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产地</w:t>
            </w:r>
          </w:p>
        </w:tc>
        <w:tc>
          <w:tcPr>
            <w:tcW w:w="1385" w:type="dxa"/>
            <w:noWrap w:val="0"/>
            <w:vAlign w:val="center"/>
          </w:tcPr>
          <w:p w14:paraId="47D674B0">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交付期</w:t>
            </w:r>
          </w:p>
        </w:tc>
        <w:tc>
          <w:tcPr>
            <w:tcW w:w="924" w:type="dxa"/>
            <w:noWrap w:val="0"/>
            <w:vAlign w:val="center"/>
          </w:tcPr>
          <w:p w14:paraId="5E973EBA">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数量</w:t>
            </w:r>
          </w:p>
        </w:tc>
        <w:tc>
          <w:tcPr>
            <w:tcW w:w="1008" w:type="dxa"/>
            <w:noWrap w:val="0"/>
            <w:vAlign w:val="center"/>
          </w:tcPr>
          <w:p w14:paraId="1F18967B">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分项</w:t>
            </w:r>
          </w:p>
          <w:p w14:paraId="58CB023B">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单价</w:t>
            </w:r>
          </w:p>
        </w:tc>
        <w:tc>
          <w:tcPr>
            <w:tcW w:w="966" w:type="dxa"/>
            <w:noWrap w:val="0"/>
            <w:vAlign w:val="center"/>
          </w:tcPr>
          <w:p w14:paraId="27A266B2">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分项</w:t>
            </w:r>
          </w:p>
          <w:p w14:paraId="0914EE31">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总价</w:t>
            </w:r>
          </w:p>
        </w:tc>
      </w:tr>
      <w:tr w14:paraId="7FF19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4" w:hRule="atLeast"/>
          <w:jc w:val="center"/>
        </w:trPr>
        <w:tc>
          <w:tcPr>
            <w:tcW w:w="579" w:type="dxa"/>
            <w:noWrap w:val="0"/>
            <w:vAlign w:val="center"/>
          </w:tcPr>
          <w:p w14:paraId="498F942D">
            <w:pPr>
              <w:keepNext w:val="0"/>
              <w:keepLines w:val="0"/>
              <w:pageBreakBefore w:val="0"/>
              <w:spacing w:line="400" w:lineRule="exact"/>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1</w:t>
            </w:r>
          </w:p>
        </w:tc>
        <w:tc>
          <w:tcPr>
            <w:tcW w:w="900" w:type="dxa"/>
            <w:noWrap w:val="0"/>
            <w:vAlign w:val="center"/>
          </w:tcPr>
          <w:p w14:paraId="69B1394E">
            <w:pPr>
              <w:keepNext w:val="0"/>
              <w:keepLines w:val="0"/>
              <w:pageBreakBefore w:val="0"/>
              <w:spacing w:line="400" w:lineRule="exact"/>
              <w:jc w:val="center"/>
              <w:rPr>
                <w:rFonts w:hint="eastAsia" w:ascii="宋体" w:hAnsi="宋体" w:eastAsia="宋体" w:cs="宋体"/>
                <w:color w:val="000000"/>
                <w:sz w:val="21"/>
                <w:szCs w:val="21"/>
                <w:highlight w:val="none"/>
                <w:lang w:val="en-US" w:eastAsia="zh-CN" w:bidi="ar-SA"/>
              </w:rPr>
            </w:pPr>
            <w:r>
              <w:rPr>
                <w:rFonts w:hint="eastAsia"/>
                <w:color w:val="000000"/>
                <w:highlight w:val="none"/>
                <w:lang w:val="en-US" w:eastAsia="zh-CN"/>
              </w:rPr>
              <w:t>质保期内的维保费用</w:t>
            </w:r>
          </w:p>
        </w:tc>
        <w:tc>
          <w:tcPr>
            <w:tcW w:w="728" w:type="dxa"/>
            <w:noWrap w:val="0"/>
            <w:vAlign w:val="center"/>
          </w:tcPr>
          <w:p w14:paraId="5F7764D8">
            <w:pPr>
              <w:keepNext w:val="0"/>
              <w:keepLines w:val="0"/>
              <w:pageBreakBefore w:val="0"/>
              <w:spacing w:line="400" w:lineRule="exact"/>
              <w:jc w:val="center"/>
              <w:rPr>
                <w:rFonts w:hint="eastAsia" w:ascii="宋体" w:hAnsi="宋体" w:eastAsia="宋体" w:cs="宋体"/>
                <w:color w:val="000000"/>
                <w:sz w:val="21"/>
                <w:szCs w:val="21"/>
                <w:highlight w:val="none"/>
                <w:lang w:val="en-US" w:eastAsia="zh-CN" w:bidi="ar-SA"/>
              </w:rPr>
            </w:pPr>
            <w:r>
              <w:rPr>
                <w:rFonts w:hint="eastAsia" w:ascii="宋体" w:hAnsi="宋体" w:cs="宋体"/>
                <w:color w:val="000000"/>
                <w:sz w:val="21"/>
                <w:szCs w:val="21"/>
                <w:highlight w:val="none"/>
                <w:lang w:val="en-US" w:eastAsia="zh-CN"/>
              </w:rPr>
              <w:t>/</w:t>
            </w:r>
          </w:p>
        </w:tc>
        <w:tc>
          <w:tcPr>
            <w:tcW w:w="938" w:type="dxa"/>
            <w:noWrap w:val="0"/>
            <w:vAlign w:val="center"/>
          </w:tcPr>
          <w:p w14:paraId="7EE0CF98">
            <w:pPr>
              <w:keepNext w:val="0"/>
              <w:keepLines w:val="0"/>
              <w:pageBreakBefore w:val="0"/>
              <w:spacing w:line="400" w:lineRule="exact"/>
              <w:jc w:val="center"/>
              <w:rPr>
                <w:rFonts w:hint="eastAsia" w:ascii="宋体" w:hAnsi="宋体" w:eastAsia="宋体" w:cs="宋体"/>
                <w:color w:val="000000"/>
                <w:sz w:val="21"/>
                <w:szCs w:val="21"/>
                <w:highlight w:val="none"/>
                <w:lang w:val="en-US" w:eastAsia="zh-CN" w:bidi="ar-SA"/>
              </w:rPr>
            </w:pPr>
            <w:r>
              <w:rPr>
                <w:rFonts w:hint="eastAsia" w:ascii="宋体" w:hAnsi="宋体" w:cs="宋体"/>
                <w:color w:val="000000"/>
                <w:sz w:val="21"/>
                <w:szCs w:val="21"/>
                <w:highlight w:val="none"/>
                <w:lang w:val="en-US" w:eastAsia="zh-CN"/>
              </w:rPr>
              <w:t>/</w:t>
            </w:r>
          </w:p>
        </w:tc>
        <w:tc>
          <w:tcPr>
            <w:tcW w:w="980" w:type="dxa"/>
            <w:noWrap w:val="0"/>
            <w:vAlign w:val="center"/>
          </w:tcPr>
          <w:p w14:paraId="30848E58">
            <w:pPr>
              <w:keepNext w:val="0"/>
              <w:keepLines w:val="0"/>
              <w:pageBreakBefore w:val="0"/>
              <w:spacing w:line="400" w:lineRule="exact"/>
              <w:jc w:val="center"/>
              <w:rPr>
                <w:rFonts w:hint="eastAsia" w:ascii="宋体" w:hAnsi="宋体" w:eastAsia="宋体" w:cs="宋体"/>
                <w:color w:val="000000"/>
                <w:sz w:val="21"/>
                <w:szCs w:val="21"/>
                <w:highlight w:val="none"/>
                <w:lang w:val="en-US" w:eastAsia="zh-CN" w:bidi="ar-SA"/>
              </w:rPr>
            </w:pPr>
            <w:r>
              <w:rPr>
                <w:rFonts w:hint="eastAsia" w:ascii="宋体" w:hAnsi="宋体" w:cs="宋体"/>
                <w:color w:val="000000"/>
                <w:sz w:val="21"/>
                <w:szCs w:val="21"/>
                <w:highlight w:val="none"/>
                <w:lang w:val="en-US" w:eastAsia="zh-CN"/>
              </w:rPr>
              <w:t>/</w:t>
            </w:r>
          </w:p>
        </w:tc>
        <w:tc>
          <w:tcPr>
            <w:tcW w:w="1106" w:type="dxa"/>
            <w:noWrap w:val="0"/>
            <w:vAlign w:val="center"/>
          </w:tcPr>
          <w:p w14:paraId="2622B51B">
            <w:pPr>
              <w:keepNext w:val="0"/>
              <w:keepLines w:val="0"/>
              <w:pageBreakBefore w:val="0"/>
              <w:spacing w:line="400" w:lineRule="exact"/>
              <w:jc w:val="center"/>
              <w:rPr>
                <w:rFonts w:hint="eastAsia" w:ascii="宋体" w:hAnsi="宋体" w:eastAsia="宋体" w:cs="宋体"/>
                <w:color w:val="000000"/>
                <w:sz w:val="21"/>
                <w:szCs w:val="21"/>
                <w:highlight w:val="none"/>
                <w:lang w:val="en-US" w:eastAsia="zh-CN" w:bidi="ar-SA"/>
              </w:rPr>
            </w:pPr>
            <w:r>
              <w:rPr>
                <w:rFonts w:hint="eastAsia" w:ascii="宋体" w:hAnsi="宋体" w:cs="宋体"/>
                <w:color w:val="000000"/>
                <w:sz w:val="21"/>
                <w:szCs w:val="21"/>
                <w:highlight w:val="none"/>
                <w:lang w:val="en-US" w:eastAsia="zh-CN"/>
              </w:rPr>
              <w:t>/</w:t>
            </w:r>
          </w:p>
        </w:tc>
        <w:tc>
          <w:tcPr>
            <w:tcW w:w="1385" w:type="dxa"/>
            <w:noWrap w:val="0"/>
            <w:vAlign w:val="center"/>
          </w:tcPr>
          <w:p w14:paraId="5A3CB08A">
            <w:pPr>
              <w:keepNext w:val="0"/>
              <w:keepLines w:val="0"/>
              <w:pageBreakBefore w:val="0"/>
              <w:spacing w:line="400" w:lineRule="exact"/>
              <w:jc w:val="center"/>
              <w:rPr>
                <w:rFonts w:hint="eastAsia" w:ascii="宋体" w:hAnsi="宋体" w:eastAsia="宋体" w:cs="宋体"/>
                <w:color w:val="000000"/>
                <w:sz w:val="21"/>
                <w:szCs w:val="21"/>
                <w:highlight w:val="none"/>
                <w:lang w:val="en-US" w:eastAsia="zh-CN" w:bidi="ar-SA"/>
              </w:rPr>
            </w:pPr>
            <w:r>
              <w:rPr>
                <w:rFonts w:hint="eastAsia" w:ascii="宋体" w:hAnsi="宋体" w:cs="宋体"/>
                <w:color w:val="000000"/>
                <w:sz w:val="21"/>
                <w:szCs w:val="21"/>
                <w:highlight w:val="none"/>
                <w:lang w:val="en-US" w:eastAsia="zh-CN"/>
              </w:rPr>
              <w:t>/</w:t>
            </w:r>
          </w:p>
        </w:tc>
        <w:tc>
          <w:tcPr>
            <w:tcW w:w="924" w:type="dxa"/>
            <w:noWrap w:val="0"/>
            <w:vAlign w:val="center"/>
          </w:tcPr>
          <w:p w14:paraId="34F60C78">
            <w:pPr>
              <w:keepNext w:val="0"/>
              <w:keepLines w:val="0"/>
              <w:pageBreakBefore w:val="0"/>
              <w:spacing w:line="400" w:lineRule="exact"/>
              <w:jc w:val="center"/>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val="en-US" w:eastAsia="zh-CN"/>
              </w:rPr>
              <w:t>注:该项填写投标响应的质保期年限数字</w:t>
            </w:r>
          </w:p>
        </w:tc>
        <w:tc>
          <w:tcPr>
            <w:tcW w:w="1008" w:type="dxa"/>
            <w:noWrap w:val="0"/>
            <w:vAlign w:val="center"/>
          </w:tcPr>
          <w:p w14:paraId="6B71E438">
            <w:pPr>
              <w:keepNext w:val="0"/>
              <w:keepLines w:val="0"/>
              <w:pageBreakBefore w:val="0"/>
              <w:spacing w:line="400" w:lineRule="exact"/>
              <w:jc w:val="center"/>
              <w:rPr>
                <w:rFonts w:hint="eastAsia" w:ascii="宋体" w:hAnsi="宋体" w:eastAsia="宋体" w:cs="宋体"/>
                <w:color w:val="000000"/>
                <w:sz w:val="21"/>
                <w:szCs w:val="21"/>
                <w:highlight w:val="none"/>
              </w:rPr>
            </w:pPr>
          </w:p>
        </w:tc>
        <w:tc>
          <w:tcPr>
            <w:tcW w:w="966" w:type="dxa"/>
            <w:noWrap w:val="0"/>
            <w:vAlign w:val="center"/>
          </w:tcPr>
          <w:p w14:paraId="35A674DA">
            <w:pPr>
              <w:keepNext w:val="0"/>
              <w:keepLines w:val="0"/>
              <w:pageBreakBefore w:val="0"/>
              <w:spacing w:line="400" w:lineRule="exact"/>
              <w:jc w:val="center"/>
              <w:rPr>
                <w:rFonts w:hint="eastAsia" w:ascii="宋体" w:hAnsi="宋体" w:eastAsia="宋体" w:cs="宋体"/>
                <w:color w:val="000000"/>
                <w:sz w:val="21"/>
                <w:szCs w:val="21"/>
                <w:highlight w:val="none"/>
              </w:rPr>
            </w:pPr>
          </w:p>
        </w:tc>
      </w:tr>
      <w:tr w14:paraId="3E2C9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4" w:hRule="atLeast"/>
          <w:jc w:val="center"/>
        </w:trPr>
        <w:tc>
          <w:tcPr>
            <w:tcW w:w="9514" w:type="dxa"/>
            <w:gridSpan w:val="10"/>
            <w:noWrap w:val="0"/>
            <w:vAlign w:val="top"/>
          </w:tcPr>
          <w:p w14:paraId="5ABB227E">
            <w:pPr>
              <w:keepNext w:val="0"/>
              <w:keepLines w:val="0"/>
              <w:pageBreakBefore w:val="0"/>
              <w:spacing w:line="400" w:lineRule="exact"/>
              <w:rPr>
                <w:rFonts w:hint="eastAsia" w:ascii="宋体" w:hAnsi="宋体" w:eastAsia="宋体" w:cs="宋体"/>
                <w:color w:val="000000"/>
                <w:sz w:val="21"/>
                <w:szCs w:val="21"/>
                <w:highlight w:val="none"/>
                <w:u w:val="single"/>
                <w:lang w:val="en-US" w:eastAsia="zh-CN"/>
              </w:rPr>
            </w:pPr>
            <w:r>
              <w:rPr>
                <w:rFonts w:hint="eastAsia" w:ascii="宋体" w:hAnsi="宋体" w:eastAsia="宋体" w:cs="宋体"/>
                <w:color w:val="000000"/>
                <w:sz w:val="21"/>
                <w:szCs w:val="21"/>
                <w:highlight w:val="none"/>
              </w:rPr>
              <w:t>投标总报价</w:t>
            </w:r>
            <w:r>
              <w:rPr>
                <w:rFonts w:hint="eastAsia" w:ascii="宋体" w:hAnsi="宋体" w:cs="宋体"/>
                <w:color w:val="000000"/>
                <w:sz w:val="21"/>
                <w:szCs w:val="21"/>
                <w:highlight w:val="none"/>
                <w:lang w:eastAsia="zh-CN"/>
              </w:rPr>
              <w:t>（设备部分</w:t>
            </w:r>
            <w:r>
              <w:rPr>
                <w:rFonts w:hint="eastAsia" w:ascii="宋体" w:hAnsi="宋体" w:cs="宋体"/>
                <w:color w:val="000000"/>
                <w:sz w:val="21"/>
                <w:szCs w:val="21"/>
                <w:highlight w:val="none"/>
                <w:lang w:val="en-US" w:eastAsia="zh-CN"/>
              </w:rPr>
              <w:t>+维保部分</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（人民币：元）</w:t>
            </w:r>
            <w:r>
              <w:rPr>
                <w:rFonts w:hint="eastAsia" w:ascii="宋体" w:hAnsi="宋体" w:eastAsia="宋体" w:cs="宋体"/>
                <w:color w:val="000000"/>
                <w:sz w:val="21"/>
                <w:szCs w:val="21"/>
                <w:highlight w:val="none"/>
                <w:u w:val="single"/>
                <w:lang w:val="en-US" w:eastAsia="zh-CN"/>
              </w:rPr>
              <w:t xml:space="preserve">                             </w:t>
            </w:r>
          </w:p>
        </w:tc>
      </w:tr>
      <w:tr w14:paraId="029F0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67" w:hRule="atLeast"/>
          <w:jc w:val="center"/>
        </w:trPr>
        <w:tc>
          <w:tcPr>
            <w:tcW w:w="9514" w:type="dxa"/>
            <w:gridSpan w:val="10"/>
            <w:noWrap w:val="0"/>
            <w:vAlign w:val="top"/>
          </w:tcPr>
          <w:p w14:paraId="04155EB3">
            <w:pPr>
              <w:pStyle w:val="328"/>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exact"/>
              <w:ind w:right="0"/>
              <w:rPr>
                <w:rFonts w:hint="eastAsia" w:ascii="宋体" w:hAnsi="宋体" w:eastAsia="宋体" w:cs="宋体"/>
                <w:color w:val="000000"/>
                <w:sz w:val="21"/>
                <w:szCs w:val="21"/>
                <w:highlight w:val="none"/>
              </w:rPr>
            </w:pPr>
            <w:r>
              <w:rPr>
                <w:rFonts w:hint="eastAsia" w:ascii="宋体" w:hAnsi="宋体" w:eastAsia="宋体" w:cs="宋体"/>
                <w:i w:val="0"/>
                <w:iCs w:val="0"/>
                <w:caps w:val="0"/>
                <w:color w:val="000000"/>
                <w:spacing w:val="0"/>
                <w:sz w:val="21"/>
                <w:szCs w:val="21"/>
                <w:highlight w:val="none"/>
                <w:lang w:eastAsia="zh-CN"/>
              </w:rPr>
              <w:t>本</w:t>
            </w:r>
            <w:r>
              <w:rPr>
                <w:rFonts w:hint="eastAsia" w:ascii="宋体" w:hAnsi="宋体" w:eastAsia="宋体" w:cs="宋体"/>
                <w:i w:val="0"/>
                <w:iCs w:val="0"/>
                <w:caps w:val="0"/>
                <w:color w:val="000000"/>
                <w:spacing w:val="0"/>
                <w:sz w:val="21"/>
                <w:szCs w:val="21"/>
                <w:highlight w:val="none"/>
              </w:rPr>
              <w:t>采购包</w:t>
            </w:r>
            <w:r>
              <w:rPr>
                <w:rFonts w:hint="eastAsia" w:ascii="宋体" w:hAnsi="宋体" w:eastAsia="宋体" w:cs="宋体"/>
                <w:i w:val="0"/>
                <w:iCs w:val="0"/>
                <w:caps w:val="0"/>
                <w:color w:val="000000"/>
                <w:spacing w:val="0"/>
                <w:sz w:val="21"/>
                <w:szCs w:val="21"/>
                <w:highlight w:val="none"/>
                <w:u w:val="none"/>
                <w:lang w:val="en-US" w:eastAsia="zh-CN"/>
              </w:rPr>
              <w:t>中</w:t>
            </w:r>
            <w:r>
              <w:rPr>
                <w:rFonts w:hint="eastAsia" w:ascii="宋体" w:hAnsi="宋体" w:eastAsia="宋体" w:cs="宋体"/>
                <w:i w:val="0"/>
                <w:iCs w:val="0"/>
                <w:caps w:val="0"/>
                <w:color w:val="000000"/>
                <w:spacing w:val="0"/>
                <w:sz w:val="21"/>
                <w:szCs w:val="21"/>
                <w:highlight w:val="none"/>
              </w:rPr>
              <w:t>提供的符合本国产品标准的产品成本之和占</w:t>
            </w:r>
            <w:r>
              <w:rPr>
                <w:rFonts w:hint="eastAsia" w:ascii="宋体" w:hAnsi="宋体" w:eastAsia="宋体" w:cs="宋体"/>
                <w:i w:val="0"/>
                <w:iCs w:val="0"/>
                <w:caps w:val="0"/>
                <w:color w:val="000000"/>
                <w:spacing w:val="0"/>
                <w:sz w:val="21"/>
                <w:szCs w:val="21"/>
                <w:highlight w:val="none"/>
                <w:lang w:eastAsia="zh-CN"/>
              </w:rPr>
              <w:t>该采购包</w:t>
            </w:r>
            <w:r>
              <w:rPr>
                <w:rFonts w:hint="eastAsia" w:ascii="宋体" w:hAnsi="宋体" w:eastAsia="宋体" w:cs="宋体"/>
                <w:i w:val="0"/>
                <w:iCs w:val="0"/>
                <w:caps w:val="0"/>
                <w:color w:val="000000"/>
                <w:spacing w:val="0"/>
                <w:sz w:val="21"/>
                <w:szCs w:val="21"/>
                <w:highlight w:val="none"/>
              </w:rPr>
              <w:t>提供的全部产品成本之和的比例</w:t>
            </w:r>
            <w:r>
              <w:rPr>
                <w:rFonts w:hint="eastAsia" w:ascii="宋体" w:hAnsi="宋体" w:eastAsia="宋体" w:cs="宋体"/>
                <w:i w:val="0"/>
                <w:iCs w:val="0"/>
                <w:caps w:val="0"/>
                <w:color w:val="000000"/>
                <w:spacing w:val="0"/>
                <w:sz w:val="21"/>
                <w:szCs w:val="21"/>
                <w:highlight w:val="none"/>
                <w:lang w:eastAsia="zh-CN"/>
              </w:rPr>
              <w:t>为</w:t>
            </w:r>
            <w:r>
              <w:rPr>
                <w:rFonts w:hint="eastAsia" w:ascii="宋体" w:hAnsi="宋体" w:eastAsia="宋体" w:cs="宋体"/>
                <w:i w:val="0"/>
                <w:iCs w:val="0"/>
                <w:caps w:val="0"/>
                <w:color w:val="000000"/>
                <w:spacing w:val="0"/>
                <w:sz w:val="21"/>
                <w:szCs w:val="21"/>
                <w:highlight w:val="none"/>
                <w:u w:val="single"/>
                <w:lang w:val="en-US" w:eastAsia="zh-CN"/>
              </w:rPr>
              <w:t xml:space="preserve">           </w:t>
            </w:r>
            <w:r>
              <w:rPr>
                <w:rFonts w:hint="eastAsia" w:ascii="宋体" w:hAnsi="宋体" w:eastAsia="宋体" w:cs="宋体"/>
                <w:i w:val="0"/>
                <w:iCs w:val="0"/>
                <w:caps w:val="0"/>
                <w:color w:val="000000"/>
                <w:spacing w:val="0"/>
                <w:sz w:val="21"/>
                <w:szCs w:val="21"/>
                <w:highlight w:val="none"/>
                <w:u w:val="none"/>
              </w:rPr>
              <w:t>%</w:t>
            </w:r>
            <w:r>
              <w:rPr>
                <w:rFonts w:hint="eastAsia" w:ascii="宋体" w:hAnsi="宋体" w:eastAsia="宋体" w:cs="宋体"/>
                <w:i w:val="0"/>
                <w:iCs w:val="0"/>
                <w:caps w:val="0"/>
                <w:color w:val="000000"/>
                <w:spacing w:val="0"/>
                <w:sz w:val="21"/>
                <w:szCs w:val="21"/>
                <w:highlight w:val="none"/>
                <w:lang w:eastAsia="zh-CN"/>
              </w:rPr>
              <w:t>。</w:t>
            </w:r>
          </w:p>
        </w:tc>
      </w:tr>
    </w:tbl>
    <w:p w14:paraId="263B41EC">
      <w:pPr>
        <w:keepNext w:val="0"/>
        <w:keepLines w:val="0"/>
        <w:pageBreakBefore w:val="0"/>
        <w:widowControl w:val="0"/>
        <w:spacing w:line="40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备注：</w:t>
      </w:r>
    </w:p>
    <w:p w14:paraId="33FB278B">
      <w:pPr>
        <w:keepNext w:val="0"/>
        <w:keepLines w:val="0"/>
        <w:pageBreakBefore w:val="0"/>
        <w:widowControl w:val="0"/>
        <w:spacing w:line="400" w:lineRule="exact"/>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1.投标报价采用总承包方式，“投标总报价”应包括所投货物（包含与货物相关的服务）费用、安装调试费、测试验收费、培训费、运行维护费用、税金、国际（如果有）国内运输保险、报关清关（如果有）、开证（如果有）、办理全套免税手续费用（如果有）及其他有关的为完成本项目发生的所有费用，招标文件中另有规定的除外。“投标总报价”</w:t>
      </w:r>
      <w:r>
        <w:rPr>
          <w:rFonts w:hint="eastAsia" w:ascii="宋体" w:hAnsi="宋体" w:eastAsia="宋体" w:cs="宋体"/>
          <w:color w:val="000000"/>
          <w:sz w:val="21"/>
          <w:szCs w:val="21"/>
          <w:highlight w:val="none"/>
          <w:lang w:eastAsia="zh-CN"/>
        </w:rPr>
        <w:t>数额为各“分项总价”之和。</w:t>
      </w:r>
    </w:p>
    <w:p w14:paraId="06B6171B">
      <w:pPr>
        <w:keepNext w:val="0"/>
        <w:keepLines w:val="0"/>
        <w:pageBreakBefore w:val="0"/>
        <w:widowControl w:val="0"/>
        <w:spacing w:line="40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2.“投标分项报价表”中“投标总报价”数额应当与“开标一览表”中“投标总报价”数额一致。</w:t>
      </w:r>
    </w:p>
    <w:p w14:paraId="656D104D">
      <w:pPr>
        <w:keepNext w:val="0"/>
        <w:keepLines w:val="0"/>
        <w:pageBreakBefore w:val="0"/>
        <w:widowControl w:val="0"/>
        <w:spacing w:line="40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eastAsia="zh-CN"/>
        </w:rPr>
        <w:t>本</w:t>
      </w:r>
      <w:r>
        <w:rPr>
          <w:rFonts w:hint="eastAsia" w:ascii="宋体" w:hAnsi="宋体" w:eastAsia="宋体" w:cs="宋体"/>
          <w:color w:val="000000"/>
          <w:sz w:val="21"/>
          <w:szCs w:val="21"/>
          <w:highlight w:val="none"/>
          <w:lang w:val="en-US" w:eastAsia="zh-CN"/>
        </w:rPr>
        <w:t>采购包中含有多种产品时，</w:t>
      </w:r>
      <w:r>
        <w:rPr>
          <w:rFonts w:hint="eastAsia" w:ascii="宋体" w:hAnsi="宋体" w:eastAsia="宋体" w:cs="宋体"/>
          <w:color w:val="000000"/>
          <w:sz w:val="21"/>
          <w:szCs w:val="21"/>
          <w:highlight w:val="none"/>
        </w:rPr>
        <w:t>供应商未填写本采购包中提供的符合本国产品标准的产品成本之和占该采购包提供的全部产品成本之和的比例数值的，或比例数值低于80%的，将不享受本国产品价格评审优惠。</w:t>
      </w:r>
    </w:p>
    <w:p w14:paraId="3FF73597">
      <w:pPr>
        <w:widowControl/>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.投标人需认真填写本报价表，尤其注意规格型号的准确填写。</w:t>
      </w:r>
    </w:p>
    <w:p w14:paraId="6F366056">
      <w:pPr>
        <w:widowControl/>
        <w:jc w:val="left"/>
        <w:rPr>
          <w:rFonts w:hint="eastAsia" w:ascii="宋体" w:hAnsi="宋体" w:cs="宋体"/>
          <w:b/>
          <w:bCs/>
          <w:color w:val="000000"/>
          <w:szCs w:val="21"/>
          <w:highlight w:val="none"/>
          <w:lang w:val="en-US" w:eastAsia="zh-CN"/>
        </w:rPr>
      </w:pPr>
      <w:r>
        <w:rPr>
          <w:rFonts w:hint="eastAsia" w:ascii="宋体" w:hAnsi="宋体" w:cs="宋体"/>
          <w:b/>
          <w:bCs/>
          <w:color w:val="000000"/>
          <w:szCs w:val="21"/>
          <w:highlight w:val="none"/>
          <w:lang w:val="en-US" w:eastAsia="zh-CN"/>
        </w:rPr>
        <w:t>附表1：</w:t>
      </w:r>
    </w:p>
    <w:p w14:paraId="2D346DF1">
      <w:pPr>
        <w:pageBreakBefore w:val="0"/>
        <w:spacing w:line="360" w:lineRule="auto"/>
        <w:ind w:firstLine="420"/>
        <w:jc w:val="center"/>
        <w:rPr>
          <w:rFonts w:hint="eastAsia"/>
          <w:b/>
          <w:bCs/>
          <w:color w:val="000000"/>
          <w:highlight w:val="none"/>
          <w:lang w:val="en-US" w:eastAsia="zh-CN"/>
        </w:rPr>
      </w:pPr>
      <w:r>
        <w:rPr>
          <w:rFonts w:hint="eastAsia"/>
          <w:b/>
          <w:bCs/>
          <w:color w:val="000000"/>
          <w:highlight w:val="none"/>
          <w:lang w:val="en-US" w:eastAsia="zh-CN"/>
        </w:rPr>
        <w:t>质保期满后的维保费用（每年）报价表</w:t>
      </w:r>
    </w:p>
    <w:p w14:paraId="022B1555">
      <w:pPr>
        <w:spacing w:line="360" w:lineRule="auto"/>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投标单位</w:t>
      </w:r>
      <w:r>
        <w:rPr>
          <w:rFonts w:hint="eastAsia" w:ascii="宋体" w:hAnsi="宋体" w:eastAsia="宋体" w:cs="宋体"/>
          <w:color w:val="000000"/>
          <w:sz w:val="21"/>
          <w:szCs w:val="21"/>
          <w:highlight w:val="none"/>
        </w:rPr>
        <w:t>全称（加盖CA电子公章）：</w:t>
      </w:r>
    </w:p>
    <w:p w14:paraId="21EA17BA">
      <w:pPr>
        <w:spacing w:line="360" w:lineRule="auto"/>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项目编号：</w:t>
      </w:r>
    </w:p>
    <w:tbl>
      <w:tblPr>
        <w:tblStyle w:val="28"/>
        <w:tblW w:w="4994" w:type="pct"/>
        <w:tblInd w:w="-216" w:type="dxa"/>
        <w:tblLayout w:type="autofit"/>
        <w:tblCellMar>
          <w:top w:w="0" w:type="dxa"/>
          <w:left w:w="108" w:type="dxa"/>
          <w:bottom w:w="0" w:type="dxa"/>
          <w:right w:w="108" w:type="dxa"/>
        </w:tblCellMar>
      </w:tblPr>
      <w:tblGrid>
        <w:gridCol w:w="426"/>
        <w:gridCol w:w="1244"/>
        <w:gridCol w:w="508"/>
        <w:gridCol w:w="2510"/>
        <w:gridCol w:w="1018"/>
        <w:gridCol w:w="1032"/>
        <w:gridCol w:w="2822"/>
      </w:tblGrid>
      <w:tr w14:paraId="58CB6F8B">
        <w:tblPrEx>
          <w:tblCellMar>
            <w:top w:w="0" w:type="dxa"/>
            <w:left w:w="108" w:type="dxa"/>
            <w:bottom w:w="0" w:type="dxa"/>
            <w:right w:w="108" w:type="dxa"/>
          </w:tblCellMar>
        </w:tblPrEx>
        <w:trPr>
          <w:trHeight w:val="505" w:hRule="atLeast"/>
        </w:trPr>
        <w:tc>
          <w:tcPr>
            <w:tcW w:w="266" w:type="dxa"/>
            <w:tcBorders>
              <w:top w:val="single" w:color="000000" w:sz="4" w:space="0"/>
              <w:left w:val="single" w:color="000000" w:sz="4" w:space="0"/>
              <w:bottom w:val="single" w:color="000000" w:sz="4" w:space="0"/>
              <w:right w:val="single" w:color="000000" w:sz="4" w:space="0"/>
            </w:tcBorders>
            <w:noWrap w:val="0"/>
            <w:vAlign w:val="center"/>
          </w:tcPr>
          <w:p w14:paraId="11A19EC4">
            <w:pPr>
              <w:pageBreakBefore w:val="0"/>
              <w:numPr>
                <w:ilvl w:val="0"/>
                <w:numId w:val="0"/>
              </w:numPr>
              <w:ind w:left="0" w:firstLine="0"/>
              <w:jc w:val="both"/>
              <w:rPr>
                <w:color w:val="000000"/>
                <w:highlight w:val="none"/>
              </w:rPr>
            </w:pPr>
            <w:r>
              <w:rPr>
                <w:rFonts w:hint="eastAsia"/>
                <w:color w:val="000000"/>
                <w:highlight w:val="none"/>
              </w:rPr>
              <w:t>序号</w:t>
            </w:r>
          </w:p>
        </w:tc>
        <w:tc>
          <w:tcPr>
            <w:tcW w:w="1263" w:type="dxa"/>
            <w:tcBorders>
              <w:top w:val="single" w:color="000000" w:sz="4" w:space="0"/>
              <w:left w:val="single" w:color="000000" w:sz="4" w:space="0"/>
              <w:bottom w:val="single" w:color="000000" w:sz="4" w:space="0"/>
              <w:right w:val="single" w:color="000000" w:sz="4" w:space="0"/>
            </w:tcBorders>
            <w:noWrap w:val="0"/>
            <w:vAlign w:val="center"/>
          </w:tcPr>
          <w:p w14:paraId="6BCF5172">
            <w:pPr>
              <w:pageBreakBefore w:val="0"/>
              <w:jc w:val="center"/>
              <w:rPr>
                <w:color w:val="000000"/>
                <w:highlight w:val="none"/>
              </w:rPr>
            </w:pPr>
            <w:r>
              <w:rPr>
                <w:rFonts w:hint="eastAsia"/>
                <w:color w:val="000000"/>
                <w:highlight w:val="none"/>
                <w:lang w:val="en-US" w:eastAsia="zh-CN"/>
              </w:rPr>
              <w:t>项目</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64F8AED">
            <w:pPr>
              <w:pageBreakBefore w:val="0"/>
              <w:jc w:val="center"/>
              <w:rPr>
                <w:color w:val="000000"/>
                <w:highlight w:val="none"/>
              </w:rPr>
            </w:pPr>
            <w:r>
              <w:rPr>
                <w:rFonts w:hint="eastAsia"/>
                <w:color w:val="000000"/>
                <w:highlight w:val="none"/>
              </w:rPr>
              <w:t>单位</w:t>
            </w:r>
          </w:p>
        </w:tc>
        <w:tc>
          <w:tcPr>
            <w:tcW w:w="370" w:type="dxa"/>
            <w:tcBorders>
              <w:top w:val="single" w:color="000000" w:sz="4" w:space="0"/>
              <w:left w:val="single" w:color="000000" w:sz="4" w:space="0"/>
              <w:bottom w:val="single" w:color="000000" w:sz="4" w:space="0"/>
              <w:right w:val="single" w:color="000000" w:sz="4" w:space="0"/>
            </w:tcBorders>
            <w:noWrap w:val="0"/>
            <w:vAlign w:val="center"/>
          </w:tcPr>
          <w:p w14:paraId="3CF1C9F8">
            <w:pPr>
              <w:pageBreakBefore w:val="0"/>
              <w:jc w:val="center"/>
              <w:rPr>
                <w:color w:val="000000"/>
                <w:highlight w:val="none"/>
              </w:rPr>
            </w:pPr>
            <w:r>
              <w:rPr>
                <w:rFonts w:hint="eastAsia"/>
                <w:color w:val="000000"/>
                <w:highlight w:val="none"/>
              </w:rPr>
              <w:t>数量</w:t>
            </w: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691D39A8">
            <w:pPr>
              <w:pageBreakBefore w:val="0"/>
              <w:jc w:val="center"/>
              <w:rPr>
                <w:color w:val="000000"/>
                <w:highlight w:val="none"/>
              </w:rPr>
            </w:pPr>
            <w:r>
              <w:rPr>
                <w:rFonts w:hint="eastAsia"/>
                <w:color w:val="000000"/>
                <w:highlight w:val="none"/>
              </w:rPr>
              <w:t>单价</w:t>
            </w:r>
            <w:r>
              <w:rPr>
                <w:rFonts w:hint="eastAsia"/>
                <w:color w:val="000000"/>
                <w:highlight w:val="none"/>
                <w:lang w:eastAsia="zh-CN"/>
              </w:rPr>
              <w:t>（</w:t>
            </w:r>
            <w:r>
              <w:rPr>
                <w:rFonts w:hint="eastAsia"/>
                <w:color w:val="000000"/>
                <w:highlight w:val="none"/>
              </w:rPr>
              <w:t>元</w:t>
            </w:r>
            <w:r>
              <w:rPr>
                <w:rFonts w:hint="eastAsia"/>
                <w:color w:val="000000"/>
                <w:highlight w:val="none"/>
                <w:lang w:eastAsia="zh-CN"/>
              </w:rPr>
              <w:t>）</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14:paraId="25C9BBCF">
            <w:pPr>
              <w:pageBreakBefore w:val="0"/>
              <w:jc w:val="center"/>
              <w:rPr>
                <w:color w:val="000000"/>
                <w:highlight w:val="none"/>
              </w:rPr>
            </w:pPr>
            <w:r>
              <w:rPr>
                <w:rFonts w:hint="eastAsia"/>
                <w:color w:val="000000"/>
                <w:highlight w:val="none"/>
                <w:lang w:val="en-US" w:eastAsia="zh-CN"/>
              </w:rPr>
              <w:t>总价</w:t>
            </w:r>
            <w:r>
              <w:rPr>
                <w:rFonts w:hint="eastAsia"/>
                <w:color w:val="000000"/>
                <w:highlight w:val="none"/>
                <w:lang w:eastAsia="zh-CN"/>
              </w:rPr>
              <w:t>（</w:t>
            </w:r>
            <w:r>
              <w:rPr>
                <w:rFonts w:hint="eastAsia"/>
                <w:color w:val="000000"/>
                <w:highlight w:val="none"/>
              </w:rPr>
              <w:t>元</w:t>
            </w:r>
            <w:r>
              <w:rPr>
                <w:rFonts w:hint="eastAsia"/>
                <w:color w:val="000000"/>
                <w:highlight w:val="none"/>
                <w:lang w:eastAsia="zh-CN"/>
              </w:rPr>
              <w:t>）</w:t>
            </w:r>
          </w:p>
        </w:tc>
        <w:tc>
          <w:tcPr>
            <w:tcW w:w="529" w:type="dxa"/>
            <w:tcBorders>
              <w:top w:val="single" w:color="000000" w:sz="4" w:space="0"/>
              <w:left w:val="single" w:color="000000" w:sz="4" w:space="0"/>
              <w:bottom w:val="single" w:color="000000" w:sz="4" w:space="0"/>
              <w:right w:val="single" w:color="000000" w:sz="4" w:space="0"/>
            </w:tcBorders>
            <w:noWrap w:val="0"/>
            <w:vAlign w:val="center"/>
          </w:tcPr>
          <w:p w14:paraId="6E77FD4B">
            <w:pPr>
              <w:pageBreakBefore w:val="0"/>
              <w:jc w:val="center"/>
              <w:rPr>
                <w:rFonts w:hint="eastAsia" w:eastAsia="宋体"/>
                <w:color w:val="000000"/>
                <w:highlight w:val="none"/>
                <w:lang w:eastAsia="zh-CN"/>
              </w:rPr>
            </w:pPr>
            <w:r>
              <w:rPr>
                <w:rFonts w:hint="eastAsia"/>
                <w:color w:val="000000"/>
                <w:highlight w:val="none"/>
                <w:lang w:val="en-US" w:eastAsia="zh-CN"/>
              </w:rPr>
              <w:t>备注</w:t>
            </w:r>
          </w:p>
        </w:tc>
      </w:tr>
      <w:tr w14:paraId="79963522">
        <w:tblPrEx>
          <w:tblCellMar>
            <w:top w:w="0" w:type="dxa"/>
            <w:left w:w="108" w:type="dxa"/>
            <w:bottom w:w="0" w:type="dxa"/>
            <w:right w:w="108" w:type="dxa"/>
          </w:tblCellMar>
        </w:tblPrEx>
        <w:trPr>
          <w:trHeight w:val="505" w:hRule="atLeast"/>
        </w:trPr>
        <w:tc>
          <w:tcPr>
            <w:tcW w:w="266" w:type="dxa"/>
            <w:tcBorders>
              <w:top w:val="single" w:color="000000" w:sz="4" w:space="0"/>
              <w:left w:val="single" w:color="000000" w:sz="4" w:space="0"/>
              <w:bottom w:val="single" w:color="000000" w:sz="4" w:space="0"/>
              <w:right w:val="single" w:color="000000" w:sz="4" w:space="0"/>
            </w:tcBorders>
            <w:noWrap w:val="0"/>
            <w:vAlign w:val="center"/>
          </w:tcPr>
          <w:p w14:paraId="3F29162C">
            <w:pPr>
              <w:keepNext w:val="0"/>
              <w:keepLines w:val="0"/>
              <w:pageBreakBefore w:val="0"/>
              <w:widowControl w:val="0"/>
              <w:numPr>
                <w:ilvl w:val="0"/>
                <w:numId w:val="20"/>
              </w:numPr>
              <w:ind w:left="425" w:hanging="425"/>
              <w:rPr>
                <w:color w:val="000000"/>
                <w:highlight w:val="none"/>
              </w:rPr>
            </w:pPr>
          </w:p>
        </w:tc>
        <w:tc>
          <w:tcPr>
            <w:tcW w:w="1263" w:type="dxa"/>
            <w:tcBorders>
              <w:top w:val="single" w:color="000000" w:sz="4" w:space="0"/>
              <w:left w:val="single" w:color="000000" w:sz="4" w:space="0"/>
              <w:bottom w:val="single" w:color="000000" w:sz="4" w:space="0"/>
              <w:right w:val="single" w:color="000000" w:sz="4" w:space="0"/>
            </w:tcBorders>
            <w:noWrap w:val="0"/>
            <w:vAlign w:val="center"/>
          </w:tcPr>
          <w:p w14:paraId="54EA22A3">
            <w:pPr>
              <w:pageBreakBefore w:val="0"/>
              <w:jc w:val="center"/>
              <w:rPr>
                <w:rFonts w:hint="eastAsia" w:ascii="Times New Roman" w:hAnsi="Times New Roman" w:eastAsia="宋体" w:cs="Times New Roman"/>
                <w:color w:val="000000"/>
                <w:sz w:val="21"/>
                <w:szCs w:val="22"/>
                <w:highlight w:val="none"/>
                <w:lang w:val="en-US" w:eastAsia="zh-CN" w:bidi="ar-SA"/>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BEDBCC4">
            <w:pPr>
              <w:keepNext w:val="0"/>
              <w:keepLines w:val="0"/>
              <w:pageBreakBefore w:val="0"/>
              <w:widowControl w:val="0"/>
              <w:jc w:val="center"/>
              <w:rPr>
                <w:rFonts w:eastAsia="宋体"/>
                <w:color w:val="000000"/>
                <w:highlight w:val="none"/>
                <w:lang w:val="en-US" w:eastAsia="zh-CN"/>
              </w:rPr>
            </w:pPr>
          </w:p>
        </w:tc>
        <w:tc>
          <w:tcPr>
            <w:tcW w:w="370" w:type="dxa"/>
            <w:tcBorders>
              <w:top w:val="single" w:color="000000" w:sz="4" w:space="0"/>
              <w:left w:val="single" w:color="000000" w:sz="4" w:space="0"/>
              <w:bottom w:val="single" w:color="000000" w:sz="4" w:space="0"/>
              <w:right w:val="single" w:color="000000" w:sz="4" w:space="0"/>
            </w:tcBorders>
            <w:noWrap w:val="0"/>
            <w:vAlign w:val="center"/>
          </w:tcPr>
          <w:p w14:paraId="0E9F2909">
            <w:pPr>
              <w:keepNext w:val="0"/>
              <w:keepLines w:val="0"/>
              <w:pageBreakBefore w:val="0"/>
              <w:widowControl w:val="0"/>
              <w:jc w:val="center"/>
              <w:rPr>
                <w:rFonts w:eastAsia="宋体"/>
                <w:color w:val="000000"/>
                <w:highlight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3DBC028C">
            <w:pPr>
              <w:keepNext w:val="0"/>
              <w:keepLines w:val="0"/>
              <w:pageBreakBefore w:val="0"/>
              <w:widowControl w:val="0"/>
              <w:jc w:val="center"/>
              <w:rPr>
                <w:color w:val="000000"/>
                <w:highlight w:val="none"/>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14:paraId="07739AAD">
            <w:pPr>
              <w:keepNext w:val="0"/>
              <w:keepLines w:val="0"/>
              <w:pageBreakBefore w:val="0"/>
              <w:widowControl w:val="0"/>
              <w:jc w:val="center"/>
              <w:rPr>
                <w:color w:val="000000"/>
                <w:highlight w:val="none"/>
              </w:rPr>
            </w:pPr>
          </w:p>
        </w:tc>
        <w:tc>
          <w:tcPr>
            <w:tcW w:w="529" w:type="dxa"/>
            <w:tcBorders>
              <w:top w:val="single" w:color="000000" w:sz="4" w:space="0"/>
              <w:left w:val="single" w:color="000000" w:sz="4" w:space="0"/>
              <w:bottom w:val="single" w:color="000000" w:sz="4" w:space="0"/>
              <w:right w:val="single" w:color="000000" w:sz="4" w:space="0"/>
            </w:tcBorders>
            <w:noWrap w:val="0"/>
            <w:vAlign w:val="center"/>
          </w:tcPr>
          <w:p w14:paraId="2B87C963">
            <w:pPr>
              <w:keepNext w:val="0"/>
              <w:keepLines w:val="0"/>
              <w:pageBreakBefore w:val="0"/>
              <w:widowControl w:val="0"/>
              <w:jc w:val="center"/>
              <w:rPr>
                <w:color w:val="000000"/>
                <w:highlight w:val="none"/>
              </w:rPr>
            </w:pPr>
          </w:p>
        </w:tc>
      </w:tr>
      <w:tr w14:paraId="00E13D49">
        <w:tblPrEx>
          <w:tblCellMar>
            <w:top w:w="0" w:type="dxa"/>
            <w:left w:w="108" w:type="dxa"/>
            <w:bottom w:w="0" w:type="dxa"/>
            <w:right w:w="108" w:type="dxa"/>
          </w:tblCellMar>
        </w:tblPrEx>
        <w:trPr>
          <w:trHeight w:val="505" w:hRule="atLeast"/>
        </w:trPr>
        <w:tc>
          <w:tcPr>
            <w:tcW w:w="266" w:type="dxa"/>
            <w:tcBorders>
              <w:top w:val="single" w:color="000000" w:sz="4" w:space="0"/>
              <w:left w:val="single" w:color="000000" w:sz="4" w:space="0"/>
              <w:bottom w:val="single" w:color="000000" w:sz="4" w:space="0"/>
              <w:right w:val="single" w:color="000000" w:sz="4" w:space="0"/>
            </w:tcBorders>
            <w:noWrap w:val="0"/>
            <w:vAlign w:val="center"/>
          </w:tcPr>
          <w:p w14:paraId="6BDD6529">
            <w:pPr>
              <w:keepNext w:val="0"/>
              <w:keepLines w:val="0"/>
              <w:pageBreakBefore w:val="0"/>
              <w:widowControl w:val="0"/>
              <w:numPr>
                <w:ilvl w:val="0"/>
                <w:numId w:val="20"/>
              </w:numPr>
              <w:ind w:left="425" w:hanging="425"/>
              <w:rPr>
                <w:color w:val="000000"/>
                <w:highlight w:val="none"/>
              </w:rPr>
            </w:pPr>
          </w:p>
        </w:tc>
        <w:tc>
          <w:tcPr>
            <w:tcW w:w="1263" w:type="dxa"/>
            <w:tcBorders>
              <w:top w:val="single" w:color="000000" w:sz="4" w:space="0"/>
              <w:left w:val="single" w:color="000000" w:sz="4" w:space="0"/>
              <w:bottom w:val="single" w:color="000000" w:sz="4" w:space="0"/>
              <w:right w:val="single" w:color="000000" w:sz="4" w:space="0"/>
            </w:tcBorders>
            <w:noWrap w:val="0"/>
            <w:vAlign w:val="center"/>
          </w:tcPr>
          <w:p w14:paraId="339DA9EE">
            <w:pPr>
              <w:pageBreakBefore w:val="0"/>
              <w:jc w:val="center"/>
              <w:rPr>
                <w:rFonts w:hint="eastAsia" w:eastAsia="宋体"/>
                <w:color w:val="000000"/>
                <w:highlight w:val="none"/>
                <w:lang w:val="en-US" w:eastAsia="zh-CN"/>
              </w:rPr>
            </w:pPr>
            <w:r>
              <w:rPr>
                <w:rFonts w:hint="eastAsia"/>
                <w:color w:val="000000"/>
                <w:highlight w:val="none"/>
                <w:lang w:val="en-US" w:eastAsia="zh-CN"/>
              </w:rPr>
              <w:t>……</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CFE1298">
            <w:pPr>
              <w:keepNext w:val="0"/>
              <w:keepLines w:val="0"/>
              <w:pageBreakBefore w:val="0"/>
              <w:widowControl w:val="0"/>
              <w:jc w:val="center"/>
              <w:rPr>
                <w:color w:val="000000"/>
                <w:highlight w:val="none"/>
                <w:lang w:val="en-US" w:eastAsia="zh-CN"/>
              </w:rPr>
            </w:pPr>
          </w:p>
        </w:tc>
        <w:tc>
          <w:tcPr>
            <w:tcW w:w="370" w:type="dxa"/>
            <w:tcBorders>
              <w:top w:val="single" w:color="000000" w:sz="4" w:space="0"/>
              <w:left w:val="single" w:color="000000" w:sz="4" w:space="0"/>
              <w:bottom w:val="single" w:color="000000" w:sz="4" w:space="0"/>
              <w:right w:val="single" w:color="000000" w:sz="4" w:space="0"/>
            </w:tcBorders>
            <w:noWrap w:val="0"/>
            <w:vAlign w:val="center"/>
          </w:tcPr>
          <w:p w14:paraId="7D600ECE">
            <w:pPr>
              <w:keepNext w:val="0"/>
              <w:keepLines w:val="0"/>
              <w:pageBreakBefore w:val="0"/>
              <w:widowControl w:val="0"/>
              <w:jc w:val="center"/>
              <w:rPr>
                <w:rFonts w:eastAsia="宋体"/>
                <w:color w:val="000000"/>
                <w:highlight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6B9A69BF">
            <w:pPr>
              <w:keepNext w:val="0"/>
              <w:keepLines w:val="0"/>
              <w:pageBreakBefore w:val="0"/>
              <w:widowControl w:val="0"/>
              <w:jc w:val="center"/>
              <w:rPr>
                <w:color w:val="000000"/>
                <w:highlight w:val="none"/>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14:paraId="7ABA9AE3">
            <w:pPr>
              <w:keepNext w:val="0"/>
              <w:keepLines w:val="0"/>
              <w:pageBreakBefore w:val="0"/>
              <w:widowControl w:val="0"/>
              <w:jc w:val="center"/>
              <w:rPr>
                <w:color w:val="000000"/>
                <w:highlight w:val="none"/>
              </w:rPr>
            </w:pPr>
          </w:p>
        </w:tc>
        <w:tc>
          <w:tcPr>
            <w:tcW w:w="529" w:type="dxa"/>
            <w:tcBorders>
              <w:top w:val="single" w:color="000000" w:sz="4" w:space="0"/>
              <w:left w:val="single" w:color="000000" w:sz="4" w:space="0"/>
              <w:bottom w:val="single" w:color="000000" w:sz="4" w:space="0"/>
              <w:right w:val="single" w:color="000000" w:sz="4" w:space="0"/>
            </w:tcBorders>
            <w:noWrap w:val="0"/>
            <w:vAlign w:val="center"/>
          </w:tcPr>
          <w:p w14:paraId="4989BDBC">
            <w:pPr>
              <w:keepNext w:val="0"/>
              <w:keepLines w:val="0"/>
              <w:pageBreakBefore w:val="0"/>
              <w:widowControl w:val="0"/>
              <w:jc w:val="center"/>
              <w:rPr>
                <w:color w:val="000000"/>
                <w:highlight w:val="none"/>
              </w:rPr>
            </w:pPr>
          </w:p>
        </w:tc>
      </w:tr>
      <w:tr w14:paraId="090484BB">
        <w:tblPrEx>
          <w:tblCellMar>
            <w:top w:w="0" w:type="dxa"/>
            <w:left w:w="108" w:type="dxa"/>
            <w:bottom w:w="0" w:type="dxa"/>
            <w:right w:w="108" w:type="dxa"/>
          </w:tblCellMar>
        </w:tblPrEx>
        <w:trPr>
          <w:trHeight w:val="410" w:hRule="exact"/>
        </w:trPr>
        <w:tc>
          <w:tcPr>
            <w:tcW w:w="4688" w:type="dxa"/>
            <w:gridSpan w:val="4"/>
            <w:tcBorders>
              <w:top w:val="single" w:color="000000" w:sz="4" w:space="0"/>
              <w:left w:val="single" w:color="000000" w:sz="4" w:space="0"/>
              <w:bottom w:val="single" w:color="000000" w:sz="4" w:space="0"/>
              <w:right w:val="single" w:color="000000" w:sz="4" w:space="0"/>
            </w:tcBorders>
            <w:noWrap w:val="0"/>
            <w:vAlign w:val="center"/>
          </w:tcPr>
          <w:p w14:paraId="2FFE9E87">
            <w:pPr>
              <w:pageBreakBefore w:val="0"/>
              <w:rPr>
                <w:rFonts w:hint="eastAsia" w:eastAsia="宋体"/>
                <w:color w:val="000000"/>
                <w:highlight w:val="none"/>
                <w:lang w:eastAsia="zh-CN"/>
              </w:rPr>
            </w:pPr>
            <w:r>
              <w:rPr>
                <w:rFonts w:hint="eastAsia"/>
                <w:color w:val="000000"/>
                <w:highlight w:val="none"/>
              </w:rPr>
              <w:t>质保期满后的维保费用报价</w:t>
            </w:r>
            <w:r>
              <w:rPr>
                <w:rFonts w:hint="eastAsia"/>
                <w:color w:val="000000"/>
                <w:highlight w:val="none"/>
                <w:lang w:eastAsia="zh-CN"/>
              </w:rPr>
              <w:t>：</w:t>
            </w:r>
            <w:r>
              <w:rPr>
                <w:rFonts w:hint="eastAsia" w:ascii="宋体" w:hAnsi="宋体" w:eastAsia="宋体" w:cs="宋体"/>
                <w:color w:val="000000"/>
                <w:sz w:val="21"/>
                <w:szCs w:val="21"/>
                <w:highlight w:val="none"/>
              </w:rPr>
              <w:t>（人民币：元）</w:t>
            </w:r>
          </w:p>
        </w:tc>
        <w:tc>
          <w:tcPr>
            <w:tcW w:w="4951" w:type="dxa"/>
            <w:gridSpan w:val="3"/>
            <w:tcBorders>
              <w:top w:val="single" w:color="000000" w:sz="4" w:space="0"/>
              <w:left w:val="single" w:color="000000" w:sz="4" w:space="0"/>
              <w:bottom w:val="single" w:color="000000" w:sz="4" w:space="0"/>
              <w:right w:val="single" w:color="000000" w:sz="4" w:space="0"/>
            </w:tcBorders>
            <w:noWrap w:val="0"/>
            <w:vAlign w:val="center"/>
          </w:tcPr>
          <w:p w14:paraId="6DDF18D6">
            <w:pPr>
              <w:pageBreakBefore w:val="0"/>
              <w:rPr>
                <w:color w:val="000000"/>
                <w:highlight w:val="none"/>
              </w:rPr>
            </w:pPr>
          </w:p>
        </w:tc>
      </w:tr>
    </w:tbl>
    <w:p w14:paraId="0F50B04E">
      <w:pPr>
        <w:keepNext w:val="0"/>
        <w:keepLines w:val="0"/>
        <w:pageBreakBefore w:val="0"/>
        <w:widowControl w:val="0"/>
        <w:spacing w:line="360" w:lineRule="auto"/>
        <w:ind w:firstLine="4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备注：</w:t>
      </w:r>
    </w:p>
    <w:p w14:paraId="00EAF251">
      <w:pPr>
        <w:keepNext w:val="0"/>
        <w:keepLines w:val="0"/>
        <w:pageBreakBefore w:val="0"/>
        <w:widowControl w:val="0"/>
        <w:spacing w:line="360" w:lineRule="auto"/>
        <w:ind w:firstLine="42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1.不参与价格计算，仅作为后续维保协议签订的参考依据。</w:t>
      </w:r>
    </w:p>
    <w:p w14:paraId="2645013A">
      <w:pPr>
        <w:pStyle w:val="121"/>
        <w:rPr>
          <w:rFonts w:hint="eastAsia"/>
          <w:color w:val="000000"/>
          <w:highlight w:val="none"/>
          <w:lang w:val="en-US" w:eastAsia="zh-CN"/>
        </w:rPr>
      </w:pPr>
    </w:p>
    <w:p w14:paraId="7053C089">
      <w:pPr>
        <w:pStyle w:val="121"/>
        <w:rPr>
          <w:rFonts w:hint="eastAsia" w:ascii="宋体" w:hAnsi="宋体" w:cs="宋体"/>
          <w:b/>
          <w:bCs/>
          <w:color w:val="000000"/>
          <w:highlight w:val="none"/>
        </w:rPr>
      </w:pPr>
    </w:p>
    <w:p w14:paraId="17A4AFC1">
      <w:pPr>
        <w:pStyle w:val="121"/>
        <w:rPr>
          <w:rFonts w:hint="eastAsia" w:ascii="宋体" w:hAnsi="宋体" w:cs="宋体"/>
          <w:b/>
          <w:bCs/>
          <w:color w:val="000000"/>
          <w:highlight w:val="none"/>
        </w:rPr>
      </w:pPr>
    </w:p>
    <w:p w14:paraId="66BFE93B">
      <w:pPr>
        <w:pStyle w:val="121"/>
        <w:rPr>
          <w:rFonts w:hint="eastAsia" w:ascii="宋体" w:hAnsi="宋体" w:cs="宋体"/>
          <w:b/>
          <w:bCs/>
          <w:color w:val="000000"/>
          <w:highlight w:val="none"/>
        </w:rPr>
      </w:pPr>
    </w:p>
    <w:p w14:paraId="61815195">
      <w:pPr>
        <w:pStyle w:val="121"/>
        <w:rPr>
          <w:rFonts w:hint="eastAsia" w:ascii="宋体" w:hAnsi="宋体" w:cs="宋体"/>
          <w:b/>
          <w:bCs/>
          <w:color w:val="000000"/>
          <w:highlight w:val="none"/>
        </w:rPr>
      </w:pPr>
    </w:p>
    <w:p w14:paraId="5995C2D1">
      <w:pPr>
        <w:pStyle w:val="121"/>
        <w:rPr>
          <w:rFonts w:hint="eastAsia" w:ascii="宋体" w:hAnsi="宋体" w:cs="宋体"/>
          <w:b/>
          <w:bCs/>
          <w:color w:val="000000"/>
          <w:highlight w:val="none"/>
        </w:rPr>
      </w:pPr>
    </w:p>
    <w:p w14:paraId="19257616">
      <w:pPr>
        <w:pStyle w:val="307"/>
        <w:rPr>
          <w:rFonts w:hint="eastAsia" w:ascii="宋体" w:hAnsi="宋体" w:eastAsia="宋体" w:cs="宋体"/>
          <w:color w:val="000000"/>
          <w:sz w:val="21"/>
          <w:szCs w:val="21"/>
          <w:highlight w:val="none"/>
          <w:lang w:eastAsia="zh-CN"/>
        </w:rPr>
      </w:pPr>
      <w:bookmarkStart w:id="98" w:name="_Toc5967"/>
      <w:bookmarkStart w:id="99" w:name="_Toc9678"/>
      <w:bookmarkStart w:id="100" w:name="_Toc4598"/>
      <w:bookmarkStart w:id="101" w:name="_Toc20473"/>
      <w:bookmarkStart w:id="102" w:name="_Toc16517"/>
      <w:bookmarkStart w:id="103" w:name="_Toc10043"/>
      <w:r>
        <w:rPr>
          <w:rFonts w:hint="eastAsia" w:ascii="宋体" w:hAnsi="宋体" w:eastAsia="宋体" w:cs="宋体"/>
          <w:color w:val="000000"/>
          <w:sz w:val="21"/>
          <w:szCs w:val="21"/>
          <w:highlight w:val="none"/>
        </w:rPr>
        <w:br w:type="page" w:clear="all"/>
      </w:r>
      <w:r>
        <w:rPr>
          <w:rFonts w:hint="eastAsia" w:ascii="宋体" w:hAnsi="宋体" w:eastAsia="宋体" w:cs="宋体"/>
          <w:color w:val="000000"/>
          <w:sz w:val="21"/>
          <w:szCs w:val="21"/>
          <w:highlight w:val="none"/>
        </w:rPr>
        <w:t>六、</w:t>
      </w:r>
      <w:bookmarkEnd w:id="98"/>
      <w:bookmarkEnd w:id="99"/>
      <w:bookmarkEnd w:id="100"/>
      <w:bookmarkEnd w:id="101"/>
      <w:bookmarkEnd w:id="102"/>
      <w:bookmarkEnd w:id="103"/>
      <w:r>
        <w:rPr>
          <w:rFonts w:hint="eastAsia" w:ascii="宋体" w:hAnsi="宋体" w:eastAsia="宋体" w:cs="宋体"/>
          <w:color w:val="000000"/>
          <w:sz w:val="21"/>
          <w:szCs w:val="21"/>
          <w:highlight w:val="none"/>
          <w:lang w:eastAsia="zh-CN"/>
        </w:rPr>
        <w:t>技术要求响应及偏离表</w:t>
      </w:r>
    </w:p>
    <w:tbl>
      <w:tblPr>
        <w:tblStyle w:val="28"/>
        <w:tblW w:w="4920" w:type="pct"/>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02"/>
        <w:gridCol w:w="3124"/>
        <w:gridCol w:w="3059"/>
        <w:gridCol w:w="2033"/>
      </w:tblGrid>
      <w:tr w14:paraId="49F9A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725" w:hRule="atLeast"/>
        </w:trPr>
        <w:tc>
          <w:tcPr>
            <w:tcW w:w="1202" w:type="dxa"/>
            <w:noWrap w:val="0"/>
            <w:vAlign w:val="center"/>
          </w:tcPr>
          <w:p w14:paraId="2A80E72E">
            <w:pPr>
              <w:jc w:val="center"/>
              <w:rPr>
                <w:rFonts w:hint="eastAsia" w:ascii="宋体" w:hAnsi="宋体" w:cs="宋体"/>
                <w:color w:val="000000"/>
                <w:szCs w:val="21"/>
                <w:highlight w:val="none"/>
              </w:rPr>
            </w:pPr>
            <w:r>
              <w:rPr>
                <w:rFonts w:hint="eastAsia" w:ascii="宋体" w:hAnsi="宋体" w:cs="宋体"/>
                <w:color w:val="000000"/>
                <w:szCs w:val="21"/>
                <w:highlight w:val="none"/>
              </w:rPr>
              <w:t>序号</w:t>
            </w:r>
          </w:p>
        </w:tc>
        <w:tc>
          <w:tcPr>
            <w:tcW w:w="3124" w:type="dxa"/>
            <w:noWrap w:val="0"/>
            <w:vAlign w:val="center"/>
          </w:tcPr>
          <w:p w14:paraId="5BD23F75">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技术要求</w:t>
            </w:r>
          </w:p>
        </w:tc>
        <w:tc>
          <w:tcPr>
            <w:tcW w:w="3059" w:type="dxa"/>
            <w:noWrap w:val="0"/>
            <w:vAlign w:val="center"/>
          </w:tcPr>
          <w:p w14:paraId="03EA67EC">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投标响应情况</w:t>
            </w:r>
          </w:p>
        </w:tc>
        <w:tc>
          <w:tcPr>
            <w:tcW w:w="2033" w:type="dxa"/>
            <w:noWrap w:val="0"/>
            <w:vAlign w:val="center"/>
          </w:tcPr>
          <w:p w14:paraId="5C4F858B">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超出、符合或偏离</w:t>
            </w:r>
          </w:p>
        </w:tc>
      </w:tr>
      <w:tr w14:paraId="61F30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2" w:hRule="atLeast"/>
        </w:trPr>
        <w:tc>
          <w:tcPr>
            <w:tcW w:w="1202" w:type="dxa"/>
            <w:noWrap w:val="0"/>
            <w:vAlign w:val="top"/>
          </w:tcPr>
          <w:p w14:paraId="19A2047C">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3124" w:type="dxa"/>
            <w:noWrap w:val="0"/>
            <w:vAlign w:val="top"/>
          </w:tcPr>
          <w:p w14:paraId="15859BB1">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 </w:t>
            </w:r>
          </w:p>
        </w:tc>
        <w:tc>
          <w:tcPr>
            <w:tcW w:w="3059" w:type="dxa"/>
            <w:noWrap w:val="0"/>
            <w:vAlign w:val="top"/>
          </w:tcPr>
          <w:p w14:paraId="16C51821">
            <w:pPr>
              <w:jc w:val="center"/>
              <w:rPr>
                <w:rFonts w:hint="eastAsia" w:ascii="宋体" w:hAnsi="宋体" w:cs="宋体"/>
                <w:color w:val="000000"/>
                <w:szCs w:val="21"/>
                <w:highlight w:val="none"/>
              </w:rPr>
            </w:pPr>
          </w:p>
        </w:tc>
        <w:tc>
          <w:tcPr>
            <w:tcW w:w="2033" w:type="dxa"/>
            <w:noWrap w:val="0"/>
            <w:vAlign w:val="top"/>
          </w:tcPr>
          <w:p w14:paraId="2FAB057C">
            <w:pPr>
              <w:jc w:val="center"/>
              <w:rPr>
                <w:rFonts w:hint="eastAsia" w:ascii="宋体" w:hAnsi="宋体" w:cs="宋体"/>
                <w:color w:val="000000"/>
                <w:szCs w:val="21"/>
                <w:highlight w:val="none"/>
              </w:rPr>
            </w:pPr>
          </w:p>
        </w:tc>
      </w:tr>
      <w:tr w14:paraId="0A86E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2" w:hRule="atLeast"/>
        </w:trPr>
        <w:tc>
          <w:tcPr>
            <w:tcW w:w="1202" w:type="dxa"/>
            <w:noWrap w:val="0"/>
            <w:vAlign w:val="top"/>
          </w:tcPr>
          <w:p w14:paraId="644850E6">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 </w:t>
            </w:r>
          </w:p>
        </w:tc>
        <w:tc>
          <w:tcPr>
            <w:tcW w:w="3124" w:type="dxa"/>
            <w:noWrap w:val="0"/>
            <w:vAlign w:val="top"/>
          </w:tcPr>
          <w:p w14:paraId="418C5B7A">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w:t>
            </w:r>
          </w:p>
        </w:tc>
        <w:tc>
          <w:tcPr>
            <w:tcW w:w="3059" w:type="dxa"/>
            <w:noWrap w:val="0"/>
            <w:vAlign w:val="top"/>
          </w:tcPr>
          <w:p w14:paraId="12BA5F34">
            <w:pPr>
              <w:jc w:val="center"/>
              <w:rPr>
                <w:rFonts w:hint="eastAsia" w:ascii="宋体" w:hAnsi="宋体" w:cs="宋体"/>
                <w:color w:val="000000"/>
                <w:szCs w:val="21"/>
                <w:highlight w:val="none"/>
              </w:rPr>
            </w:pPr>
          </w:p>
        </w:tc>
        <w:tc>
          <w:tcPr>
            <w:tcW w:w="2033" w:type="dxa"/>
            <w:noWrap w:val="0"/>
            <w:vAlign w:val="top"/>
          </w:tcPr>
          <w:p w14:paraId="590C1696">
            <w:pPr>
              <w:jc w:val="center"/>
              <w:rPr>
                <w:rFonts w:hint="eastAsia" w:ascii="宋体" w:hAnsi="宋体" w:cs="宋体"/>
                <w:color w:val="000000"/>
                <w:szCs w:val="21"/>
                <w:highlight w:val="none"/>
              </w:rPr>
            </w:pPr>
          </w:p>
        </w:tc>
      </w:tr>
    </w:tbl>
    <w:p w14:paraId="164ABC6B">
      <w:pPr>
        <w:rPr>
          <w:rFonts w:hint="eastAsia" w:ascii="宋体" w:hAnsi="宋体" w:cs="宋体"/>
          <w:color w:val="000000"/>
          <w:szCs w:val="21"/>
          <w:highlight w:val="none"/>
        </w:rPr>
      </w:pPr>
    </w:p>
    <w:p w14:paraId="603A2560">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lang w:val="en-US" w:eastAsia="zh-CN"/>
        </w:rPr>
        <w:t>投标单位</w:t>
      </w:r>
      <w:r>
        <w:rPr>
          <w:rFonts w:hint="eastAsia" w:ascii="宋体" w:hAnsi="宋体" w:cs="宋体"/>
          <w:color w:val="000000"/>
          <w:szCs w:val="21"/>
          <w:highlight w:val="none"/>
        </w:rPr>
        <w:t>名称（加盖CA电子公章）</w:t>
      </w:r>
      <w:r>
        <w:rPr>
          <w:rFonts w:hint="eastAsia" w:ascii="宋体" w:hAnsi="宋体" w:cs="宋体"/>
          <w:color w:val="000000"/>
          <w:szCs w:val="21"/>
          <w:highlight w:val="none"/>
          <w:lang w:val="zh-CN"/>
        </w:rPr>
        <w:t>：____________</w:t>
      </w:r>
    </w:p>
    <w:p w14:paraId="4082AE9F">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rPr>
        <w:t xml:space="preserve">日期：_____年______月______日   </w:t>
      </w:r>
    </w:p>
    <w:p w14:paraId="67431964">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p>
    <w:p w14:paraId="44F54D3D">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附件</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证明材料1，证明材料2，……</w:t>
      </w:r>
    </w:p>
    <w:p w14:paraId="2320B0DE">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备注：</w:t>
      </w:r>
    </w:p>
    <w:p w14:paraId="36F18CA3">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1.投标人需对技术要求（未加斜体下划线的非实质性要求）逐条做出明确响应。</w:t>
      </w:r>
    </w:p>
    <w:p w14:paraId="51BB28A8">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2.如果招标文件要求提供证明材料，投标人需将证明材料列于该表之下。</w:t>
      </w:r>
    </w:p>
    <w:p w14:paraId="7088C171">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p>
    <w:p w14:paraId="2361428C">
      <w:pPr>
        <w:jc w:val="center"/>
        <w:rPr>
          <w:rFonts w:hint="eastAsia" w:ascii="宋体" w:hAnsi="宋体" w:cs="宋体"/>
          <w:b/>
          <w:color w:val="000000"/>
          <w:szCs w:val="21"/>
          <w:highlight w:val="none"/>
        </w:rPr>
      </w:pPr>
    </w:p>
    <w:p w14:paraId="0EA02AF4">
      <w:pPr>
        <w:pStyle w:val="307"/>
        <w:rPr>
          <w:rFonts w:hint="eastAsia" w:ascii="宋体" w:hAnsi="宋体" w:eastAsia="宋体" w:cs="宋体"/>
          <w:color w:val="000000"/>
          <w:sz w:val="21"/>
          <w:szCs w:val="21"/>
          <w:highlight w:val="none"/>
        </w:rPr>
      </w:pPr>
      <w:bookmarkStart w:id="104" w:name="_Hlt26955054"/>
      <w:bookmarkEnd w:id="104"/>
      <w:bookmarkStart w:id="105" w:name="_Toc16820"/>
      <w:bookmarkStart w:id="106" w:name="_Toc32154"/>
      <w:bookmarkStart w:id="107" w:name="_Toc9869"/>
      <w:r>
        <w:rPr>
          <w:rFonts w:hint="eastAsia" w:ascii="宋体" w:hAnsi="宋体" w:eastAsia="宋体" w:cs="宋体"/>
          <w:color w:val="000000"/>
          <w:sz w:val="21"/>
          <w:szCs w:val="21"/>
          <w:highlight w:val="none"/>
        </w:rPr>
        <w:t>七、</w:t>
      </w:r>
      <w:bookmarkEnd w:id="105"/>
      <w:bookmarkEnd w:id="106"/>
      <w:r>
        <w:rPr>
          <w:rFonts w:hint="eastAsia" w:ascii="宋体" w:hAnsi="宋体" w:eastAsia="宋体" w:cs="宋体"/>
          <w:color w:val="000000"/>
          <w:sz w:val="21"/>
          <w:szCs w:val="21"/>
          <w:highlight w:val="none"/>
        </w:rPr>
        <w:t>商务要求响应及偏离表</w:t>
      </w:r>
      <w:bookmarkEnd w:id="107"/>
    </w:p>
    <w:tbl>
      <w:tblPr>
        <w:tblStyle w:val="28"/>
        <w:tblW w:w="4997" w:type="pct"/>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98"/>
        <w:gridCol w:w="2411"/>
        <w:gridCol w:w="2046"/>
        <w:gridCol w:w="2910"/>
      </w:tblGrid>
      <w:tr w14:paraId="4E366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2199" w:type="dxa"/>
            <w:noWrap w:val="0"/>
            <w:vAlign w:val="center"/>
          </w:tcPr>
          <w:p w14:paraId="3E73071D">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bookmarkStart w:id="108" w:name="_Hlt26580838"/>
            <w:bookmarkEnd w:id="108"/>
            <w:bookmarkStart w:id="109" w:name="_Hlt26955056"/>
            <w:bookmarkEnd w:id="109"/>
            <w:bookmarkStart w:id="110" w:name="_Hlt26782999"/>
            <w:bookmarkEnd w:id="110"/>
            <w:bookmarkStart w:id="111" w:name="_Hlt26609391"/>
            <w:bookmarkEnd w:id="111"/>
            <w:bookmarkStart w:id="112" w:name="_Hlt26671372"/>
            <w:bookmarkEnd w:id="112"/>
            <w:bookmarkStart w:id="113" w:name="_Hlt24879081"/>
            <w:bookmarkEnd w:id="113"/>
            <w:bookmarkStart w:id="114" w:name="_Hlt26671343"/>
            <w:bookmarkEnd w:id="114"/>
            <w:bookmarkStart w:id="115" w:name="_Hlt26955064"/>
            <w:bookmarkEnd w:id="115"/>
            <w:r>
              <w:rPr>
                <w:rFonts w:hint="eastAsia" w:ascii="宋体" w:hAnsi="宋体" w:cs="宋体"/>
                <w:color w:val="000000"/>
                <w:szCs w:val="21"/>
                <w:highlight w:val="none"/>
              </w:rPr>
              <w:t>序号</w:t>
            </w:r>
          </w:p>
        </w:tc>
        <w:tc>
          <w:tcPr>
            <w:tcW w:w="2411" w:type="dxa"/>
            <w:noWrap w:val="0"/>
            <w:vAlign w:val="center"/>
          </w:tcPr>
          <w:p w14:paraId="635CFF1D">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商务要求</w:t>
            </w:r>
          </w:p>
        </w:tc>
        <w:tc>
          <w:tcPr>
            <w:tcW w:w="2046" w:type="dxa"/>
            <w:noWrap w:val="0"/>
            <w:vAlign w:val="center"/>
          </w:tcPr>
          <w:p w14:paraId="67DC289A">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投标响应情况</w:t>
            </w:r>
          </w:p>
        </w:tc>
        <w:tc>
          <w:tcPr>
            <w:tcW w:w="2911" w:type="dxa"/>
            <w:noWrap w:val="0"/>
            <w:vAlign w:val="center"/>
          </w:tcPr>
          <w:p w14:paraId="4488D3A8">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超出、符合或偏离</w:t>
            </w:r>
          </w:p>
        </w:tc>
      </w:tr>
      <w:tr w14:paraId="0AAAF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2199" w:type="dxa"/>
            <w:noWrap w:val="0"/>
            <w:vAlign w:val="top"/>
          </w:tcPr>
          <w:p w14:paraId="5A80E464">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2411" w:type="dxa"/>
            <w:noWrap w:val="0"/>
            <w:vAlign w:val="top"/>
          </w:tcPr>
          <w:p w14:paraId="05718752">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 </w:t>
            </w:r>
          </w:p>
        </w:tc>
        <w:tc>
          <w:tcPr>
            <w:tcW w:w="2046" w:type="dxa"/>
            <w:noWrap w:val="0"/>
            <w:vAlign w:val="center"/>
          </w:tcPr>
          <w:p w14:paraId="0ABF9DFF">
            <w:pPr>
              <w:spacing w:before="156"/>
              <w:rPr>
                <w:rFonts w:hint="eastAsia" w:ascii="宋体" w:hAnsi="宋体" w:cs="宋体"/>
                <w:color w:val="000000"/>
                <w:szCs w:val="21"/>
                <w:highlight w:val="none"/>
              </w:rPr>
            </w:pPr>
          </w:p>
        </w:tc>
        <w:tc>
          <w:tcPr>
            <w:tcW w:w="2911" w:type="dxa"/>
            <w:noWrap w:val="0"/>
            <w:vAlign w:val="center"/>
          </w:tcPr>
          <w:p w14:paraId="680F3DA9">
            <w:pPr>
              <w:spacing w:before="156"/>
              <w:rPr>
                <w:rFonts w:hint="eastAsia" w:ascii="宋体" w:hAnsi="宋体" w:cs="宋体"/>
                <w:color w:val="000000"/>
                <w:szCs w:val="21"/>
                <w:highlight w:val="none"/>
              </w:rPr>
            </w:pPr>
          </w:p>
        </w:tc>
      </w:tr>
      <w:tr w14:paraId="52907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2199" w:type="dxa"/>
            <w:noWrap w:val="0"/>
            <w:vAlign w:val="top"/>
          </w:tcPr>
          <w:p w14:paraId="40180C8E">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 </w:t>
            </w:r>
          </w:p>
        </w:tc>
        <w:tc>
          <w:tcPr>
            <w:tcW w:w="2411" w:type="dxa"/>
            <w:noWrap w:val="0"/>
            <w:vAlign w:val="top"/>
          </w:tcPr>
          <w:p w14:paraId="628694B8">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cs="宋体"/>
                <w:color w:val="000000"/>
                <w:szCs w:val="21"/>
                <w:highlight w:val="none"/>
              </w:rPr>
            </w:pPr>
            <w:r>
              <w:rPr>
                <w:rFonts w:hint="eastAsia" w:ascii="宋体" w:hAnsi="宋体" w:cs="宋体"/>
                <w:color w:val="000000"/>
                <w:szCs w:val="21"/>
                <w:highlight w:val="none"/>
              </w:rPr>
              <w:t>……</w:t>
            </w:r>
          </w:p>
        </w:tc>
        <w:tc>
          <w:tcPr>
            <w:tcW w:w="2046" w:type="dxa"/>
            <w:noWrap w:val="0"/>
            <w:vAlign w:val="center"/>
          </w:tcPr>
          <w:p w14:paraId="568D69EC">
            <w:pPr>
              <w:spacing w:before="156"/>
              <w:rPr>
                <w:rFonts w:hint="eastAsia" w:ascii="宋体" w:hAnsi="宋体" w:cs="宋体"/>
                <w:color w:val="000000"/>
                <w:szCs w:val="21"/>
                <w:highlight w:val="none"/>
              </w:rPr>
            </w:pPr>
          </w:p>
        </w:tc>
        <w:tc>
          <w:tcPr>
            <w:tcW w:w="2911" w:type="dxa"/>
            <w:noWrap w:val="0"/>
            <w:vAlign w:val="center"/>
          </w:tcPr>
          <w:p w14:paraId="6B0926D0">
            <w:pPr>
              <w:spacing w:before="156"/>
              <w:rPr>
                <w:rFonts w:hint="eastAsia" w:ascii="宋体" w:hAnsi="宋体" w:cs="宋体"/>
                <w:color w:val="000000"/>
                <w:szCs w:val="21"/>
                <w:highlight w:val="none"/>
              </w:rPr>
            </w:pPr>
          </w:p>
        </w:tc>
      </w:tr>
    </w:tbl>
    <w:p w14:paraId="4344B99D">
      <w:pPr>
        <w:spacing w:before="25" w:after="25" w:line="360" w:lineRule="auto"/>
        <w:rPr>
          <w:rFonts w:hint="eastAsia" w:ascii="宋体" w:hAnsi="宋体" w:cs="宋体"/>
          <w:color w:val="000000"/>
          <w:szCs w:val="21"/>
          <w:highlight w:val="none"/>
        </w:rPr>
      </w:pPr>
    </w:p>
    <w:p w14:paraId="6737C587">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lang w:val="en-US" w:eastAsia="zh-CN"/>
        </w:rPr>
        <w:t>投标单位</w:t>
      </w:r>
      <w:r>
        <w:rPr>
          <w:rFonts w:hint="eastAsia" w:ascii="宋体" w:hAnsi="宋体" w:cs="宋体"/>
          <w:color w:val="000000"/>
          <w:szCs w:val="21"/>
          <w:highlight w:val="none"/>
        </w:rPr>
        <w:t>名称（加盖CA电子公章）</w:t>
      </w:r>
      <w:r>
        <w:rPr>
          <w:rFonts w:hint="eastAsia" w:ascii="宋体" w:hAnsi="宋体" w:cs="宋体"/>
          <w:color w:val="000000"/>
          <w:szCs w:val="21"/>
          <w:highlight w:val="none"/>
          <w:lang w:val="zh-CN"/>
        </w:rPr>
        <w:t>：____________</w:t>
      </w:r>
    </w:p>
    <w:p w14:paraId="5683E52F">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rPr>
        <w:t xml:space="preserve">日期：_____年______月______日   </w:t>
      </w:r>
    </w:p>
    <w:p w14:paraId="7DE89F1F">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p>
    <w:p w14:paraId="5608FC88">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附件</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证明材料1，证明材料2，……</w:t>
      </w:r>
    </w:p>
    <w:p w14:paraId="5A3FBC40">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备注：</w:t>
      </w:r>
    </w:p>
    <w:p w14:paraId="7EB96C5E">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1.投标人需对</w:t>
      </w:r>
      <w:r>
        <w:rPr>
          <w:rFonts w:hint="eastAsia" w:ascii="宋体" w:hAnsi="宋体" w:cs="宋体"/>
          <w:color w:val="000000"/>
          <w:szCs w:val="21"/>
          <w:highlight w:val="none"/>
          <w:lang w:val="en-US" w:eastAsia="zh-CN"/>
        </w:rPr>
        <w:t>商务</w:t>
      </w:r>
      <w:r>
        <w:rPr>
          <w:rFonts w:hint="eastAsia" w:ascii="宋体" w:hAnsi="宋体" w:cs="宋体"/>
          <w:color w:val="000000"/>
          <w:szCs w:val="21"/>
          <w:highlight w:val="none"/>
        </w:rPr>
        <w:t>要求（未加斜体下划线的非实质性要求）逐条做出明确响应。</w:t>
      </w:r>
    </w:p>
    <w:p w14:paraId="6FBCDB88">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2.如果招标文件要求提供证明材料，投标人需将证明材料列于该表之下。</w:t>
      </w:r>
    </w:p>
    <w:p w14:paraId="2B0D2BB6">
      <w:pPr>
        <w:spacing w:line="480" w:lineRule="auto"/>
        <w:rPr>
          <w:rFonts w:hint="eastAsia" w:ascii="宋体" w:hAnsi="宋体" w:cs="宋体"/>
          <w:color w:val="000000"/>
          <w:szCs w:val="21"/>
          <w:highlight w:val="none"/>
        </w:rPr>
      </w:pPr>
    </w:p>
    <w:p w14:paraId="03527EB0">
      <w:pPr>
        <w:pStyle w:val="314"/>
        <w:numPr>
          <w:ilvl w:val="0"/>
          <w:numId w:val="0"/>
        </w:numPr>
        <w:ind w:firstLine="0"/>
        <w:jc w:val="center"/>
        <w:rPr>
          <w:rFonts w:hint="eastAsia" w:ascii="宋体" w:hAnsi="宋体" w:cs="宋体"/>
          <w:b/>
          <w:bCs/>
          <w:color w:val="000000"/>
          <w:sz w:val="21"/>
          <w:szCs w:val="21"/>
          <w:highlight w:val="none"/>
          <w:lang w:val="en-US" w:eastAsia="zh-CN" w:bidi="ar-SA"/>
        </w:rPr>
      </w:pPr>
      <w:bookmarkStart w:id="116" w:name="_Hlt26955066"/>
      <w:bookmarkEnd w:id="116"/>
      <w:bookmarkStart w:id="117" w:name="_Hlt26609389"/>
      <w:bookmarkEnd w:id="117"/>
      <w:bookmarkStart w:id="118" w:name="_Hlt26671374"/>
      <w:bookmarkEnd w:id="118"/>
      <w:bookmarkStart w:id="119" w:name="_Toc462564146"/>
      <w:r>
        <w:rPr>
          <w:rFonts w:hint="eastAsia" w:ascii="宋体" w:hAnsi="宋体" w:cs="宋体"/>
          <w:b/>
          <w:bCs/>
          <w:color w:val="000000"/>
          <w:sz w:val="21"/>
          <w:szCs w:val="21"/>
          <w:highlight w:val="none"/>
          <w:lang w:val="en-US" w:eastAsia="zh-CN" w:bidi="ar-SA"/>
        </w:rPr>
        <w:t>八、供货一览表</w:t>
      </w:r>
    </w:p>
    <w:p w14:paraId="79CE6B01">
      <w:pPr>
        <w:pStyle w:val="314"/>
        <w:numPr>
          <w:ilvl w:val="0"/>
          <w:numId w:val="0"/>
        </w:numPr>
        <w:ind w:firstLine="0"/>
        <w:jc w:val="center"/>
        <w:rPr>
          <w:rFonts w:hint="eastAsia" w:ascii="宋体" w:hAnsi="宋体" w:cs="宋体"/>
          <w:b/>
          <w:bCs/>
          <w:color w:val="000000"/>
          <w:sz w:val="21"/>
          <w:szCs w:val="21"/>
          <w:highlight w:val="none"/>
          <w:lang w:val="en-US" w:eastAsia="zh-CN" w:bidi="ar-SA"/>
        </w:rPr>
      </w:pPr>
    </w:p>
    <w:tbl>
      <w:tblPr>
        <w:tblStyle w:val="28"/>
        <w:tblW w:w="95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9"/>
        <w:gridCol w:w="1163"/>
        <w:gridCol w:w="701"/>
        <w:gridCol w:w="1165"/>
        <w:gridCol w:w="1392"/>
        <w:gridCol w:w="701"/>
        <w:gridCol w:w="1869"/>
        <w:gridCol w:w="701"/>
        <w:gridCol w:w="1165"/>
      </w:tblGrid>
      <w:tr w14:paraId="1DEF8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 w:hRule="atLeast"/>
          <w:tblHeader/>
          <w:jc w:val="center"/>
        </w:trPr>
        <w:tc>
          <w:tcPr>
            <w:tcW w:w="700" w:type="dxa"/>
            <w:noWrap w:val="0"/>
            <w:vAlign w:val="center"/>
          </w:tcPr>
          <w:p w14:paraId="7DDABCC9">
            <w:pPr>
              <w:keepNext w:val="0"/>
              <w:keepLines w:val="0"/>
              <w:pageBreakBefore w:val="0"/>
              <w:spacing w:line="240" w:lineRule="auto"/>
              <w:ind w:left="0" w:right="0" w:firstLine="0"/>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序号</w:t>
            </w:r>
          </w:p>
        </w:tc>
        <w:tc>
          <w:tcPr>
            <w:tcW w:w="1165" w:type="dxa"/>
            <w:noWrap w:val="0"/>
            <w:vAlign w:val="center"/>
          </w:tcPr>
          <w:p w14:paraId="1AA6192C">
            <w:pPr>
              <w:keepNext w:val="0"/>
              <w:keepLines w:val="0"/>
              <w:pageBreakBefore w:val="0"/>
              <w:spacing w:line="240" w:lineRule="auto"/>
              <w:ind w:left="0" w:right="0" w:firstLine="0"/>
              <w:jc w:val="center"/>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rPr>
              <w:t>产品名称</w:t>
            </w:r>
          </w:p>
        </w:tc>
        <w:tc>
          <w:tcPr>
            <w:tcW w:w="701" w:type="dxa"/>
            <w:noWrap w:val="0"/>
            <w:vAlign w:val="center"/>
          </w:tcPr>
          <w:p w14:paraId="3737B61C">
            <w:pPr>
              <w:keepNext w:val="0"/>
              <w:keepLines w:val="0"/>
              <w:pageBreakBefore w:val="0"/>
              <w:spacing w:line="240" w:lineRule="auto"/>
              <w:ind w:left="0" w:right="0" w:firstLine="0"/>
              <w:jc w:val="center"/>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rPr>
              <w:t>品牌</w:t>
            </w:r>
          </w:p>
        </w:tc>
        <w:tc>
          <w:tcPr>
            <w:tcW w:w="1166" w:type="dxa"/>
            <w:noWrap w:val="0"/>
            <w:vAlign w:val="center"/>
          </w:tcPr>
          <w:p w14:paraId="39266832">
            <w:pPr>
              <w:keepNext w:val="0"/>
              <w:keepLines w:val="0"/>
              <w:pageBreakBefore w:val="0"/>
              <w:spacing w:line="240" w:lineRule="auto"/>
              <w:ind w:left="0" w:right="0" w:firstLine="0"/>
              <w:jc w:val="center"/>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rPr>
              <w:t>规格型号</w:t>
            </w:r>
          </w:p>
        </w:tc>
        <w:tc>
          <w:tcPr>
            <w:tcW w:w="1393" w:type="dxa"/>
            <w:noWrap w:val="0"/>
            <w:vAlign w:val="center"/>
          </w:tcPr>
          <w:p w14:paraId="5AEADE18">
            <w:pPr>
              <w:keepNext w:val="0"/>
              <w:keepLines w:val="0"/>
              <w:pageBreakBefore w:val="0"/>
              <w:spacing w:line="240" w:lineRule="auto"/>
              <w:ind w:left="0" w:right="0" w:firstLine="0"/>
              <w:jc w:val="center"/>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rPr>
              <w:t>制造商名称</w:t>
            </w:r>
          </w:p>
        </w:tc>
        <w:tc>
          <w:tcPr>
            <w:tcW w:w="701" w:type="dxa"/>
            <w:noWrap w:val="0"/>
            <w:vAlign w:val="center"/>
          </w:tcPr>
          <w:p w14:paraId="0DD3B1E3">
            <w:pPr>
              <w:keepNext w:val="0"/>
              <w:keepLines w:val="0"/>
              <w:pageBreakBefore w:val="0"/>
              <w:spacing w:line="240" w:lineRule="auto"/>
              <w:ind w:left="0" w:right="0" w:firstLine="0"/>
              <w:jc w:val="center"/>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rPr>
              <w:t>产地</w:t>
            </w:r>
          </w:p>
        </w:tc>
        <w:tc>
          <w:tcPr>
            <w:tcW w:w="1871" w:type="dxa"/>
            <w:noWrap w:val="0"/>
            <w:vAlign w:val="center"/>
          </w:tcPr>
          <w:p w14:paraId="283A6582">
            <w:pPr>
              <w:keepNext w:val="0"/>
              <w:keepLines w:val="0"/>
              <w:pageBreakBefore w:val="0"/>
              <w:spacing w:line="240" w:lineRule="auto"/>
              <w:ind w:left="0" w:right="0" w:firstLine="0"/>
              <w:jc w:val="center"/>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rPr>
              <w:t>交付期</w:t>
            </w:r>
          </w:p>
        </w:tc>
        <w:tc>
          <w:tcPr>
            <w:tcW w:w="701" w:type="dxa"/>
            <w:noWrap w:val="0"/>
            <w:vAlign w:val="center"/>
          </w:tcPr>
          <w:p w14:paraId="4DB1BC52">
            <w:pPr>
              <w:keepNext w:val="0"/>
              <w:keepLines w:val="0"/>
              <w:pageBreakBefore w:val="0"/>
              <w:spacing w:line="240" w:lineRule="auto"/>
              <w:ind w:left="0" w:right="0" w:firstLine="0"/>
              <w:jc w:val="center"/>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rPr>
              <w:t>数量</w:t>
            </w:r>
          </w:p>
        </w:tc>
        <w:tc>
          <w:tcPr>
            <w:tcW w:w="1166" w:type="dxa"/>
            <w:noWrap w:val="0"/>
            <w:vAlign w:val="center"/>
          </w:tcPr>
          <w:p w14:paraId="7355D0A3">
            <w:pPr>
              <w:keepNext w:val="0"/>
              <w:keepLines w:val="0"/>
              <w:pageBreakBefore w:val="0"/>
              <w:spacing w:line="240" w:lineRule="auto"/>
              <w:ind w:left="0" w:right="0" w:firstLine="0"/>
              <w:jc w:val="center"/>
              <w:rPr>
                <w:rFonts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val="en-US" w:eastAsia="zh-CN"/>
              </w:rPr>
              <w:t>参数要求</w:t>
            </w:r>
          </w:p>
        </w:tc>
      </w:tr>
      <w:tr w14:paraId="5A56B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699" w:type="dxa"/>
            <w:noWrap w:val="0"/>
            <w:vAlign w:val="center"/>
          </w:tcPr>
          <w:p w14:paraId="48705A10">
            <w:pPr>
              <w:keepNext w:val="0"/>
              <w:keepLines w:val="0"/>
              <w:pageBreakBefore w:val="0"/>
              <w:spacing w:line="240" w:lineRule="auto"/>
              <w:ind w:left="0" w:right="0" w:firstLine="0"/>
              <w:jc w:val="center"/>
              <w:rPr>
                <w:rFonts w:hint="eastAsia" w:ascii="宋体" w:hAnsi="宋体" w:eastAsia="宋体" w:cs="宋体"/>
                <w:color w:val="000000"/>
                <w:sz w:val="21"/>
                <w:szCs w:val="21"/>
                <w:highlight w:val="none"/>
                <w:lang w:val="en-US" w:eastAsia="zh-CN" w:bidi="ar-SA"/>
              </w:rPr>
            </w:pPr>
            <w:r>
              <w:rPr>
                <w:rFonts w:hint="eastAsia" w:ascii="宋体" w:hAnsi="宋体" w:cs="宋体"/>
                <w:color w:val="000000"/>
                <w:sz w:val="21"/>
                <w:szCs w:val="21"/>
                <w:highlight w:val="none"/>
                <w:lang w:val="en-US" w:eastAsia="zh-CN"/>
              </w:rPr>
              <w:t>1</w:t>
            </w:r>
          </w:p>
        </w:tc>
        <w:tc>
          <w:tcPr>
            <w:tcW w:w="1163" w:type="dxa"/>
            <w:noWrap w:val="0"/>
            <w:vAlign w:val="center"/>
          </w:tcPr>
          <w:p w14:paraId="55997014">
            <w:pPr>
              <w:keepNext w:val="0"/>
              <w:keepLines w:val="0"/>
              <w:pageBreakBefore w:val="0"/>
              <w:spacing w:line="240" w:lineRule="auto"/>
              <w:ind w:left="0" w:right="0" w:firstLine="0"/>
              <w:jc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rPr>
              <w:t>……</w:t>
            </w:r>
          </w:p>
        </w:tc>
        <w:tc>
          <w:tcPr>
            <w:tcW w:w="700" w:type="dxa"/>
            <w:noWrap w:val="0"/>
            <w:vAlign w:val="center"/>
          </w:tcPr>
          <w:p w14:paraId="0EF216A0">
            <w:pPr>
              <w:keepNext w:val="0"/>
              <w:keepLines w:val="0"/>
              <w:pageBreakBefore w:val="0"/>
              <w:spacing w:line="240" w:lineRule="auto"/>
              <w:ind w:left="0" w:right="0" w:firstLine="0"/>
              <w:jc w:val="center"/>
              <w:rPr>
                <w:rFonts w:hint="eastAsia" w:ascii="宋体" w:hAnsi="宋体" w:eastAsia="宋体" w:cs="宋体"/>
                <w:color w:val="000000"/>
                <w:sz w:val="21"/>
                <w:szCs w:val="21"/>
                <w:highlight w:val="none"/>
                <w:lang w:val="en-US" w:eastAsia="zh-CN" w:bidi="ar-SA"/>
              </w:rPr>
            </w:pPr>
          </w:p>
        </w:tc>
        <w:tc>
          <w:tcPr>
            <w:tcW w:w="1164" w:type="dxa"/>
            <w:noWrap w:val="0"/>
            <w:vAlign w:val="center"/>
          </w:tcPr>
          <w:p w14:paraId="1490BCD3">
            <w:pPr>
              <w:keepNext w:val="0"/>
              <w:keepLines w:val="0"/>
              <w:pageBreakBefore w:val="0"/>
              <w:spacing w:line="240" w:lineRule="auto"/>
              <w:ind w:left="0" w:right="0" w:firstLine="0"/>
              <w:jc w:val="center"/>
              <w:rPr>
                <w:rFonts w:hint="eastAsia" w:ascii="宋体" w:hAnsi="宋体" w:eastAsia="宋体" w:cs="宋体"/>
                <w:color w:val="000000"/>
                <w:sz w:val="21"/>
                <w:szCs w:val="21"/>
                <w:highlight w:val="none"/>
                <w:lang w:val="en-US" w:eastAsia="zh-CN" w:bidi="ar-SA"/>
              </w:rPr>
            </w:pPr>
          </w:p>
        </w:tc>
        <w:tc>
          <w:tcPr>
            <w:tcW w:w="1393" w:type="dxa"/>
            <w:noWrap w:val="0"/>
            <w:vAlign w:val="center"/>
          </w:tcPr>
          <w:p w14:paraId="4048CD6F">
            <w:pPr>
              <w:keepNext w:val="0"/>
              <w:keepLines w:val="0"/>
              <w:pageBreakBefore w:val="0"/>
              <w:spacing w:line="240" w:lineRule="auto"/>
              <w:ind w:left="0" w:right="0" w:firstLine="0"/>
              <w:jc w:val="center"/>
              <w:rPr>
                <w:rFonts w:hint="eastAsia" w:ascii="宋体" w:hAnsi="宋体" w:eastAsia="宋体" w:cs="宋体"/>
                <w:color w:val="000000"/>
                <w:sz w:val="21"/>
                <w:szCs w:val="21"/>
                <w:highlight w:val="none"/>
                <w:lang w:val="en-US" w:eastAsia="zh-CN" w:bidi="ar-SA"/>
              </w:rPr>
            </w:pPr>
          </w:p>
        </w:tc>
        <w:tc>
          <w:tcPr>
            <w:tcW w:w="700" w:type="dxa"/>
            <w:noWrap w:val="0"/>
            <w:vAlign w:val="center"/>
          </w:tcPr>
          <w:p w14:paraId="70FC69A1">
            <w:pPr>
              <w:keepNext w:val="0"/>
              <w:keepLines w:val="0"/>
              <w:pageBreakBefore w:val="0"/>
              <w:spacing w:line="240" w:lineRule="auto"/>
              <w:ind w:left="0" w:right="0" w:firstLine="0"/>
              <w:jc w:val="center"/>
              <w:rPr>
                <w:rFonts w:hint="eastAsia" w:ascii="宋体" w:hAnsi="宋体" w:eastAsia="宋体" w:cs="宋体"/>
                <w:color w:val="000000"/>
                <w:sz w:val="21"/>
                <w:szCs w:val="21"/>
                <w:highlight w:val="none"/>
                <w:lang w:val="en-US" w:eastAsia="zh-CN" w:bidi="ar-SA"/>
              </w:rPr>
            </w:pPr>
          </w:p>
        </w:tc>
        <w:tc>
          <w:tcPr>
            <w:tcW w:w="1871" w:type="dxa"/>
            <w:noWrap w:val="0"/>
            <w:vAlign w:val="center"/>
          </w:tcPr>
          <w:p w14:paraId="2B62F8ED">
            <w:pPr>
              <w:keepNext w:val="0"/>
              <w:keepLines w:val="0"/>
              <w:pageBreakBefore w:val="0"/>
              <w:spacing w:line="240" w:lineRule="auto"/>
              <w:ind w:left="0" w:right="0" w:firstLine="0"/>
              <w:jc w:val="center"/>
              <w:rPr>
                <w:rFonts w:hint="eastAsia" w:ascii="宋体" w:hAnsi="宋体" w:eastAsia="宋体" w:cs="宋体"/>
                <w:color w:val="000000"/>
                <w:sz w:val="21"/>
                <w:szCs w:val="21"/>
                <w:highlight w:val="none"/>
                <w:u w:val="single"/>
                <w:lang w:val="en-US" w:eastAsia="zh-CN" w:bidi="ar-SA"/>
              </w:rPr>
            </w:pPr>
            <w:r>
              <w:rPr>
                <w:rFonts w:hint="eastAsia" w:ascii="宋体" w:hAnsi="宋体" w:eastAsia="宋体" w:cs="宋体"/>
                <w:color w:val="000000"/>
                <w:sz w:val="21"/>
                <w:szCs w:val="21"/>
                <w:highlight w:val="none"/>
              </w:rPr>
              <w:t>合同签订后</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rPr>
              <w:t>日</w:t>
            </w:r>
          </w:p>
        </w:tc>
        <w:tc>
          <w:tcPr>
            <w:tcW w:w="700" w:type="dxa"/>
            <w:noWrap w:val="0"/>
            <w:vAlign w:val="center"/>
          </w:tcPr>
          <w:p w14:paraId="5E699331">
            <w:pPr>
              <w:keepNext w:val="0"/>
              <w:keepLines w:val="0"/>
              <w:pageBreakBefore w:val="0"/>
              <w:spacing w:line="240" w:lineRule="auto"/>
              <w:ind w:left="0" w:right="0" w:firstLine="0"/>
              <w:jc w:val="center"/>
              <w:rPr>
                <w:rFonts w:hint="eastAsia" w:ascii="宋体" w:hAnsi="宋体" w:eastAsia="宋体" w:cs="宋体"/>
                <w:color w:val="000000"/>
                <w:sz w:val="21"/>
                <w:szCs w:val="21"/>
                <w:highlight w:val="none"/>
              </w:rPr>
            </w:pPr>
          </w:p>
        </w:tc>
        <w:tc>
          <w:tcPr>
            <w:tcW w:w="1166" w:type="dxa"/>
            <w:noWrap w:val="0"/>
            <w:vAlign w:val="center"/>
          </w:tcPr>
          <w:p w14:paraId="7B402099">
            <w:pPr>
              <w:keepNext w:val="0"/>
              <w:keepLines w:val="0"/>
              <w:pageBreakBefore w:val="0"/>
              <w:spacing w:line="240" w:lineRule="auto"/>
              <w:ind w:left="0" w:right="0" w:firstLine="0"/>
              <w:jc w:val="center"/>
              <w:rPr>
                <w:rFonts w:hint="eastAsia" w:ascii="宋体" w:hAnsi="宋体" w:eastAsia="宋体" w:cs="宋体"/>
                <w:color w:val="000000"/>
                <w:sz w:val="21"/>
                <w:szCs w:val="21"/>
                <w:highlight w:val="none"/>
              </w:rPr>
            </w:pPr>
          </w:p>
        </w:tc>
      </w:tr>
    </w:tbl>
    <w:p w14:paraId="2CEEE333">
      <w:pPr>
        <w:spacing w:before="25" w:after="25" w:line="360" w:lineRule="auto"/>
        <w:rPr>
          <w:rFonts w:hint="eastAsia" w:ascii="宋体" w:hAnsi="宋体" w:cs="宋体"/>
          <w:color w:val="000000"/>
          <w:szCs w:val="21"/>
          <w:highlight w:val="none"/>
          <w:lang w:val="en-US" w:eastAsia="zh-CN"/>
        </w:rPr>
      </w:pPr>
    </w:p>
    <w:p w14:paraId="29BF75F0">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lang w:val="en-US" w:eastAsia="zh-CN"/>
        </w:rPr>
        <w:t>投标单位</w:t>
      </w:r>
      <w:r>
        <w:rPr>
          <w:rFonts w:hint="eastAsia" w:ascii="宋体" w:hAnsi="宋体" w:cs="宋体"/>
          <w:color w:val="000000"/>
          <w:szCs w:val="21"/>
          <w:highlight w:val="none"/>
        </w:rPr>
        <w:t>名称（加盖CA电子公章）</w:t>
      </w:r>
      <w:r>
        <w:rPr>
          <w:rFonts w:hint="eastAsia" w:ascii="宋体" w:hAnsi="宋体" w:cs="宋体"/>
          <w:color w:val="000000"/>
          <w:szCs w:val="21"/>
          <w:highlight w:val="none"/>
          <w:lang w:val="zh-CN"/>
        </w:rPr>
        <w:t>：____________</w:t>
      </w:r>
    </w:p>
    <w:p w14:paraId="2424799D">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rPr>
        <w:t xml:space="preserve">日期：_____年______月______日   </w:t>
      </w:r>
    </w:p>
    <w:p w14:paraId="13722D10">
      <w:pPr>
        <w:pStyle w:val="314"/>
        <w:numPr>
          <w:ilvl w:val="0"/>
          <w:numId w:val="0"/>
        </w:numPr>
        <w:ind w:firstLine="0"/>
        <w:jc w:val="center"/>
        <w:rPr>
          <w:rFonts w:hint="eastAsia" w:ascii="宋体" w:hAnsi="宋体" w:cs="宋体"/>
          <w:b/>
          <w:bCs/>
          <w:color w:val="000000"/>
          <w:sz w:val="21"/>
          <w:szCs w:val="21"/>
          <w:highlight w:val="none"/>
          <w:lang w:val="en-US" w:eastAsia="zh-CN" w:bidi="ar-SA"/>
        </w:rPr>
      </w:pPr>
    </w:p>
    <w:p w14:paraId="676DC72C">
      <w:pPr>
        <w:pStyle w:val="314"/>
        <w:numPr>
          <w:ilvl w:val="0"/>
          <w:numId w:val="0"/>
        </w:numPr>
        <w:ind w:firstLine="0"/>
        <w:jc w:val="center"/>
        <w:rPr>
          <w:rFonts w:ascii="宋体" w:hAnsi="宋体" w:cs="宋体"/>
          <w:b/>
          <w:bCs/>
          <w:color w:val="000000"/>
          <w:sz w:val="21"/>
          <w:szCs w:val="21"/>
          <w:highlight w:val="none"/>
          <w:lang w:val="en-US" w:eastAsia="zh-CN" w:bidi="ar-SA"/>
        </w:rPr>
      </w:pPr>
    </w:p>
    <w:p w14:paraId="0BD916C0">
      <w:pPr>
        <w:pStyle w:val="314"/>
        <w:numPr>
          <w:ilvl w:val="0"/>
          <w:numId w:val="0"/>
        </w:numPr>
        <w:ind w:firstLine="0"/>
        <w:jc w:val="center"/>
        <w:rPr>
          <w:rFonts w:hint="eastAsia" w:ascii="宋体" w:hAnsi="宋体" w:cs="宋体"/>
          <w:b/>
          <w:bCs/>
          <w:color w:val="000000"/>
          <w:szCs w:val="21"/>
          <w:highlight w:val="none"/>
        </w:rPr>
      </w:pPr>
      <w:r>
        <w:rPr>
          <w:rFonts w:hint="eastAsia" w:ascii="宋体" w:hAnsi="宋体" w:cs="宋体"/>
          <w:b/>
          <w:bCs/>
          <w:color w:val="000000"/>
          <w:sz w:val="21"/>
          <w:szCs w:val="21"/>
          <w:highlight w:val="none"/>
          <w:lang w:val="en-US" w:eastAsia="zh-CN" w:bidi="ar-SA"/>
        </w:rPr>
        <w:t>九</w:t>
      </w:r>
      <w:r>
        <w:rPr>
          <w:rFonts w:hint="eastAsia" w:ascii="宋体" w:hAnsi="宋体" w:eastAsia="宋体" w:cs="宋体"/>
          <w:b/>
          <w:bCs/>
          <w:color w:val="000000"/>
          <w:sz w:val="21"/>
          <w:szCs w:val="21"/>
          <w:highlight w:val="none"/>
          <w:lang w:val="en-US" w:eastAsia="zh-CN" w:bidi="ar-SA"/>
        </w:rPr>
        <w:t>、</w:t>
      </w:r>
      <w:r>
        <w:rPr>
          <w:rFonts w:hint="eastAsia" w:ascii="宋体" w:hAnsi="宋体" w:cs="宋体"/>
          <w:b/>
          <w:bCs/>
          <w:color w:val="000000"/>
          <w:szCs w:val="21"/>
          <w:highlight w:val="none"/>
        </w:rPr>
        <w:t>其他</w:t>
      </w:r>
      <w:r>
        <w:rPr>
          <w:rFonts w:hint="eastAsia" w:ascii="宋体" w:hAnsi="宋体" w:cs="宋体"/>
          <w:b/>
          <w:bCs/>
          <w:color w:val="000000"/>
          <w:szCs w:val="21"/>
          <w:highlight w:val="none"/>
          <w:lang w:val="en-US" w:eastAsia="zh-CN"/>
        </w:rPr>
        <w:t>证明材料</w:t>
      </w:r>
    </w:p>
    <w:p w14:paraId="64F0D670">
      <w:pPr>
        <w:pStyle w:val="314"/>
        <w:numPr>
          <w:ilvl w:val="0"/>
          <w:numId w:val="0"/>
        </w:numPr>
        <w:jc w:val="both"/>
        <w:rPr>
          <w:rFonts w:hint="eastAsia" w:ascii="宋体" w:hAnsi="宋体" w:cs="宋体"/>
          <w:b/>
          <w:bCs/>
          <w:color w:val="000000"/>
          <w:szCs w:val="21"/>
          <w:highlight w:val="none"/>
        </w:rPr>
      </w:pPr>
    </w:p>
    <w:p w14:paraId="4661DDB7">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投标所需其他相关内容</w:t>
      </w:r>
    </w:p>
    <w:p w14:paraId="41B2C96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（包括资格要求、评分标准、项目需求中涉及的证件证明及其它投标人认为有必要提供的资料）</w:t>
      </w:r>
    </w:p>
    <w:p w14:paraId="1F7E1709">
      <w:pPr>
        <w:pStyle w:val="314"/>
        <w:ind w:firstLine="480"/>
        <w:rPr>
          <w:rFonts w:hint="eastAsia" w:ascii="宋体" w:hAnsi="宋体" w:cs="宋体"/>
          <w:color w:val="000000"/>
          <w:szCs w:val="21"/>
          <w:highlight w:val="none"/>
        </w:rPr>
      </w:pPr>
    </w:p>
    <w:p w14:paraId="667039AA">
      <w:pPr>
        <w:pStyle w:val="314"/>
        <w:ind w:firstLine="480"/>
        <w:rPr>
          <w:rFonts w:hint="eastAsia" w:ascii="宋体" w:hAnsi="宋体" w:cs="宋体"/>
          <w:color w:val="000000"/>
          <w:szCs w:val="21"/>
          <w:highlight w:val="none"/>
        </w:rPr>
      </w:pPr>
    </w:p>
    <w:p w14:paraId="1F69EA1B">
      <w:pPr>
        <w:pStyle w:val="314"/>
        <w:ind w:firstLine="480"/>
        <w:rPr>
          <w:rFonts w:hint="eastAsia" w:ascii="宋体" w:hAnsi="宋体" w:cs="宋体"/>
          <w:color w:val="000000"/>
          <w:szCs w:val="21"/>
          <w:highlight w:val="none"/>
        </w:rPr>
      </w:pPr>
    </w:p>
    <w:p w14:paraId="3A4582E3">
      <w:pPr>
        <w:pStyle w:val="314"/>
        <w:ind w:firstLine="480"/>
        <w:rPr>
          <w:rFonts w:hint="eastAsia" w:ascii="宋体" w:hAnsi="宋体" w:cs="宋体"/>
          <w:color w:val="000000"/>
          <w:szCs w:val="21"/>
          <w:highlight w:val="none"/>
        </w:rPr>
      </w:pPr>
    </w:p>
    <w:p w14:paraId="58AF5AE3">
      <w:pPr>
        <w:pStyle w:val="307"/>
        <w:rPr>
          <w:rFonts w:hint="eastAsia" w:ascii="宋体" w:hAnsi="宋体" w:eastAsia="宋体" w:cs="宋体"/>
          <w:color w:val="000000"/>
          <w:sz w:val="21"/>
          <w:szCs w:val="21"/>
          <w:highlight w:val="none"/>
          <w:lang w:eastAsia="zh-CN"/>
        </w:rPr>
      </w:pPr>
      <w:bookmarkStart w:id="120" w:name="_Toc27674"/>
      <w:r>
        <w:rPr>
          <w:rFonts w:hint="eastAsia" w:ascii="宋体" w:hAnsi="宋体" w:eastAsia="宋体" w:cs="宋体"/>
          <w:color w:val="000000"/>
          <w:sz w:val="21"/>
          <w:szCs w:val="21"/>
          <w:highlight w:val="none"/>
        </w:rPr>
        <w:t>人员一览表</w:t>
      </w:r>
      <w:bookmarkEnd w:id="120"/>
      <w:r>
        <w:rPr>
          <w:rFonts w:hint="eastAsia" w:ascii="宋体" w:hAnsi="宋体" w:eastAsia="宋体" w:cs="宋体"/>
          <w:color w:val="000000"/>
          <w:sz w:val="21"/>
          <w:szCs w:val="21"/>
          <w:highlight w:val="none"/>
          <w:lang w:eastAsia="zh-CN"/>
        </w:rPr>
        <w:t>（</w:t>
      </w:r>
      <w:r>
        <w:rPr>
          <w:rFonts w:hint="eastAsia" w:ascii="宋体" w:hAnsi="宋体" w:eastAsia="宋体" w:cs="宋体"/>
          <w:b/>
          <w:bCs/>
          <w:color w:val="000000"/>
          <w:sz w:val="21"/>
          <w:szCs w:val="21"/>
          <w:highlight w:val="none"/>
          <w:lang w:val="en-US" w:eastAsia="zh-CN" w:bidi="ar-SA"/>
        </w:rPr>
        <w:t>格式仅供参考</w:t>
      </w:r>
      <w:r>
        <w:rPr>
          <w:rFonts w:hint="eastAsia" w:ascii="宋体" w:hAnsi="宋体" w:eastAsia="宋体" w:cs="宋体"/>
          <w:color w:val="000000"/>
          <w:sz w:val="21"/>
          <w:szCs w:val="21"/>
          <w:highlight w:val="none"/>
          <w:lang w:eastAsia="zh-CN"/>
        </w:rPr>
        <w:t>）</w:t>
      </w:r>
    </w:p>
    <w:tbl>
      <w:tblPr>
        <w:tblStyle w:val="28"/>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8"/>
        <w:gridCol w:w="846"/>
        <w:gridCol w:w="848"/>
        <w:gridCol w:w="913"/>
        <w:gridCol w:w="827"/>
        <w:gridCol w:w="1558"/>
        <w:gridCol w:w="974"/>
        <w:gridCol w:w="1795"/>
        <w:gridCol w:w="994"/>
      </w:tblGrid>
      <w:tr w14:paraId="3BF72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1" w:hRule="atLeast"/>
          <w:jc w:val="center"/>
        </w:trPr>
        <w:tc>
          <w:tcPr>
            <w:tcW w:w="404" w:type="dxa"/>
            <w:noWrap w:val="0"/>
            <w:vAlign w:val="center"/>
          </w:tcPr>
          <w:p w14:paraId="55224798">
            <w:pPr>
              <w:spacing w:before="312" w:line="360" w:lineRule="auto"/>
              <w:ind w:right="-2"/>
              <w:jc w:val="center"/>
              <w:rPr>
                <w:rFonts w:hint="eastAsia" w:ascii="宋体" w:hAnsi="宋体" w:cs="宋体"/>
                <w:color w:val="000000"/>
                <w:szCs w:val="21"/>
                <w:highlight w:val="none"/>
              </w:rPr>
            </w:pPr>
            <w:r>
              <w:rPr>
                <w:rFonts w:hint="eastAsia" w:ascii="宋体" w:hAnsi="宋体" w:cs="宋体"/>
                <w:color w:val="000000"/>
                <w:szCs w:val="21"/>
                <w:highlight w:val="none"/>
              </w:rPr>
              <w:t>序号</w:t>
            </w:r>
          </w:p>
        </w:tc>
        <w:tc>
          <w:tcPr>
            <w:tcW w:w="444" w:type="dxa"/>
            <w:noWrap w:val="0"/>
            <w:vAlign w:val="center"/>
          </w:tcPr>
          <w:p w14:paraId="5E97ED93">
            <w:pPr>
              <w:spacing w:before="312" w:line="360" w:lineRule="auto"/>
              <w:ind w:right="-2"/>
              <w:jc w:val="center"/>
              <w:rPr>
                <w:rFonts w:hint="eastAsia" w:ascii="宋体" w:hAnsi="宋体" w:cs="宋体"/>
                <w:color w:val="000000"/>
                <w:szCs w:val="21"/>
                <w:highlight w:val="none"/>
              </w:rPr>
            </w:pPr>
            <w:r>
              <w:rPr>
                <w:rFonts w:hint="eastAsia" w:ascii="宋体" w:hAnsi="宋体" w:cs="宋体"/>
                <w:color w:val="000000"/>
                <w:szCs w:val="21"/>
                <w:highlight w:val="none"/>
              </w:rPr>
              <w:t>岗位</w:t>
            </w:r>
          </w:p>
        </w:tc>
        <w:tc>
          <w:tcPr>
            <w:tcW w:w="445" w:type="dxa"/>
            <w:noWrap w:val="0"/>
            <w:vAlign w:val="center"/>
          </w:tcPr>
          <w:p w14:paraId="3E4904FE">
            <w:pPr>
              <w:spacing w:before="312" w:line="360" w:lineRule="auto"/>
              <w:ind w:right="-2"/>
              <w:jc w:val="center"/>
              <w:rPr>
                <w:rFonts w:hint="eastAsia" w:ascii="宋体" w:hAnsi="宋体" w:cs="宋体"/>
                <w:color w:val="000000"/>
                <w:szCs w:val="21"/>
                <w:highlight w:val="none"/>
              </w:rPr>
            </w:pPr>
            <w:r>
              <w:rPr>
                <w:rFonts w:hint="eastAsia" w:ascii="宋体" w:hAnsi="宋体" w:cs="宋体"/>
                <w:color w:val="000000"/>
                <w:szCs w:val="21"/>
                <w:highlight w:val="none"/>
              </w:rPr>
              <w:t>姓 名</w:t>
            </w:r>
          </w:p>
        </w:tc>
        <w:tc>
          <w:tcPr>
            <w:tcW w:w="479" w:type="dxa"/>
            <w:noWrap w:val="0"/>
            <w:vAlign w:val="center"/>
          </w:tcPr>
          <w:p w14:paraId="76BA0702">
            <w:pPr>
              <w:spacing w:before="312" w:line="360" w:lineRule="auto"/>
              <w:ind w:right="-2"/>
              <w:jc w:val="center"/>
              <w:rPr>
                <w:rFonts w:hint="eastAsia" w:ascii="宋体" w:hAnsi="宋体" w:cs="宋体"/>
                <w:color w:val="000000"/>
                <w:szCs w:val="21"/>
                <w:highlight w:val="none"/>
              </w:rPr>
            </w:pPr>
            <w:r>
              <w:rPr>
                <w:rFonts w:hint="eastAsia" w:ascii="宋体" w:hAnsi="宋体" w:cs="宋体"/>
                <w:color w:val="000000"/>
                <w:szCs w:val="21"/>
                <w:highlight w:val="none"/>
              </w:rPr>
              <w:t>性别</w:t>
            </w:r>
          </w:p>
        </w:tc>
        <w:tc>
          <w:tcPr>
            <w:tcW w:w="434" w:type="dxa"/>
            <w:noWrap w:val="0"/>
            <w:vAlign w:val="center"/>
          </w:tcPr>
          <w:p w14:paraId="2BAD9EDE">
            <w:pPr>
              <w:spacing w:before="312" w:line="360" w:lineRule="auto"/>
              <w:ind w:right="-2"/>
              <w:jc w:val="center"/>
              <w:rPr>
                <w:rFonts w:hint="eastAsia" w:ascii="宋体" w:hAnsi="宋体" w:cs="宋体"/>
                <w:color w:val="000000"/>
                <w:szCs w:val="21"/>
                <w:highlight w:val="none"/>
              </w:rPr>
            </w:pPr>
            <w:r>
              <w:rPr>
                <w:rFonts w:hint="eastAsia" w:ascii="宋体" w:hAnsi="宋体" w:cs="宋体"/>
                <w:color w:val="000000"/>
                <w:szCs w:val="21"/>
                <w:highlight w:val="none"/>
              </w:rPr>
              <w:t>学历</w:t>
            </w:r>
          </w:p>
        </w:tc>
        <w:tc>
          <w:tcPr>
            <w:tcW w:w="817" w:type="dxa"/>
            <w:noWrap w:val="0"/>
            <w:vAlign w:val="center"/>
          </w:tcPr>
          <w:p w14:paraId="221D8B28">
            <w:pPr>
              <w:spacing w:before="312" w:line="360" w:lineRule="auto"/>
              <w:ind w:right="-2"/>
              <w:jc w:val="center"/>
              <w:rPr>
                <w:rFonts w:hint="eastAsia" w:ascii="宋体" w:hAnsi="宋体" w:cs="宋体"/>
                <w:color w:val="000000"/>
                <w:szCs w:val="21"/>
                <w:highlight w:val="none"/>
              </w:rPr>
            </w:pPr>
            <w:r>
              <w:rPr>
                <w:rFonts w:hint="eastAsia" w:ascii="宋体" w:hAnsi="宋体" w:cs="宋体"/>
                <w:color w:val="000000"/>
                <w:szCs w:val="21"/>
                <w:highlight w:val="none"/>
              </w:rPr>
              <w:t>出生年月</w:t>
            </w:r>
          </w:p>
        </w:tc>
        <w:tc>
          <w:tcPr>
            <w:tcW w:w="511" w:type="dxa"/>
            <w:noWrap w:val="0"/>
            <w:vAlign w:val="center"/>
          </w:tcPr>
          <w:p w14:paraId="2E95A7FD">
            <w:pPr>
              <w:spacing w:before="312" w:line="360" w:lineRule="auto"/>
              <w:ind w:right="-2"/>
              <w:jc w:val="center"/>
              <w:rPr>
                <w:rFonts w:hint="eastAsia" w:ascii="宋体" w:hAnsi="宋体" w:cs="宋体"/>
                <w:color w:val="000000"/>
                <w:szCs w:val="21"/>
                <w:highlight w:val="none"/>
              </w:rPr>
            </w:pPr>
            <w:r>
              <w:rPr>
                <w:rFonts w:hint="eastAsia" w:ascii="宋体" w:hAnsi="宋体" w:cs="宋体"/>
                <w:color w:val="000000"/>
                <w:szCs w:val="21"/>
                <w:highlight w:val="none"/>
              </w:rPr>
              <w:t>专业</w:t>
            </w:r>
          </w:p>
        </w:tc>
        <w:tc>
          <w:tcPr>
            <w:tcW w:w="941" w:type="dxa"/>
            <w:noWrap w:val="0"/>
            <w:vAlign w:val="center"/>
          </w:tcPr>
          <w:p w14:paraId="338991D3">
            <w:pPr>
              <w:spacing w:before="312" w:line="360" w:lineRule="auto"/>
              <w:ind w:right="-2"/>
              <w:jc w:val="center"/>
              <w:rPr>
                <w:rFonts w:hint="eastAsia" w:ascii="宋体" w:hAnsi="宋体" w:cs="宋体"/>
                <w:color w:val="000000"/>
                <w:szCs w:val="21"/>
                <w:highlight w:val="none"/>
              </w:rPr>
            </w:pPr>
            <w:r>
              <w:rPr>
                <w:rFonts w:hint="eastAsia" w:ascii="宋体" w:hAnsi="宋体" w:cs="宋体"/>
                <w:color w:val="000000"/>
                <w:szCs w:val="21"/>
                <w:highlight w:val="none"/>
              </w:rPr>
              <w:t>证书及编号</w:t>
            </w:r>
          </w:p>
        </w:tc>
        <w:tc>
          <w:tcPr>
            <w:tcW w:w="521" w:type="dxa"/>
            <w:noWrap w:val="0"/>
            <w:vAlign w:val="center"/>
          </w:tcPr>
          <w:p w14:paraId="1BA90EAF">
            <w:pPr>
              <w:spacing w:before="312" w:line="360" w:lineRule="auto"/>
              <w:ind w:right="-2"/>
              <w:jc w:val="center"/>
              <w:rPr>
                <w:rFonts w:hint="eastAsia" w:ascii="宋体" w:hAnsi="宋体" w:cs="宋体"/>
                <w:color w:val="000000"/>
                <w:szCs w:val="21"/>
                <w:highlight w:val="none"/>
              </w:rPr>
            </w:pPr>
            <w:r>
              <w:rPr>
                <w:rFonts w:hint="eastAsia" w:ascii="宋体" w:hAnsi="宋体" w:cs="宋体"/>
                <w:color w:val="000000"/>
                <w:szCs w:val="21"/>
                <w:highlight w:val="none"/>
              </w:rPr>
              <w:t>备注</w:t>
            </w:r>
          </w:p>
        </w:tc>
      </w:tr>
      <w:tr w14:paraId="1D59C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dxa"/>
            <w:noWrap w:val="0"/>
            <w:vAlign w:val="center"/>
          </w:tcPr>
          <w:p w14:paraId="43D8BCB7">
            <w:pPr>
              <w:spacing w:line="360" w:lineRule="auto"/>
              <w:ind w:right="-2"/>
              <w:jc w:val="center"/>
              <w:rPr>
                <w:rFonts w:hint="eastAsia" w:ascii="宋体" w:hAnsi="宋体" w:cs="宋体"/>
                <w:color w:val="000000"/>
                <w:szCs w:val="21"/>
                <w:highlight w:val="none"/>
              </w:rPr>
            </w:pPr>
          </w:p>
        </w:tc>
        <w:tc>
          <w:tcPr>
            <w:tcW w:w="444" w:type="dxa"/>
            <w:noWrap w:val="0"/>
            <w:vAlign w:val="center"/>
          </w:tcPr>
          <w:p w14:paraId="45A0B93A">
            <w:pPr>
              <w:spacing w:line="360" w:lineRule="auto"/>
              <w:ind w:right="-2"/>
              <w:jc w:val="center"/>
              <w:rPr>
                <w:rFonts w:hint="eastAsia" w:ascii="宋体" w:hAnsi="宋体" w:cs="宋体"/>
                <w:color w:val="000000"/>
                <w:szCs w:val="21"/>
                <w:highlight w:val="none"/>
              </w:rPr>
            </w:pPr>
          </w:p>
        </w:tc>
        <w:tc>
          <w:tcPr>
            <w:tcW w:w="445" w:type="dxa"/>
            <w:noWrap w:val="0"/>
            <w:vAlign w:val="center"/>
          </w:tcPr>
          <w:p w14:paraId="182D2524">
            <w:pPr>
              <w:spacing w:line="360" w:lineRule="auto"/>
              <w:ind w:right="-2"/>
              <w:jc w:val="center"/>
              <w:rPr>
                <w:rFonts w:hint="eastAsia" w:ascii="宋体" w:hAnsi="宋体" w:cs="宋体"/>
                <w:color w:val="000000"/>
                <w:szCs w:val="21"/>
                <w:highlight w:val="none"/>
              </w:rPr>
            </w:pPr>
          </w:p>
        </w:tc>
        <w:tc>
          <w:tcPr>
            <w:tcW w:w="479" w:type="dxa"/>
            <w:noWrap w:val="0"/>
            <w:vAlign w:val="center"/>
          </w:tcPr>
          <w:p w14:paraId="50150E13">
            <w:pPr>
              <w:spacing w:line="360" w:lineRule="auto"/>
              <w:ind w:right="-2"/>
              <w:jc w:val="center"/>
              <w:rPr>
                <w:rFonts w:hint="eastAsia" w:ascii="宋体" w:hAnsi="宋体" w:cs="宋体"/>
                <w:color w:val="000000"/>
                <w:szCs w:val="21"/>
                <w:highlight w:val="none"/>
              </w:rPr>
            </w:pPr>
          </w:p>
        </w:tc>
        <w:tc>
          <w:tcPr>
            <w:tcW w:w="434" w:type="dxa"/>
            <w:noWrap w:val="0"/>
            <w:vAlign w:val="center"/>
          </w:tcPr>
          <w:p w14:paraId="7C41A7C7">
            <w:pPr>
              <w:spacing w:line="360" w:lineRule="auto"/>
              <w:ind w:right="-2"/>
              <w:jc w:val="center"/>
              <w:rPr>
                <w:rFonts w:hint="eastAsia" w:ascii="宋体" w:hAnsi="宋体" w:cs="宋体"/>
                <w:color w:val="000000"/>
                <w:szCs w:val="21"/>
                <w:highlight w:val="none"/>
              </w:rPr>
            </w:pPr>
          </w:p>
        </w:tc>
        <w:tc>
          <w:tcPr>
            <w:tcW w:w="817" w:type="dxa"/>
            <w:noWrap w:val="0"/>
            <w:vAlign w:val="center"/>
          </w:tcPr>
          <w:p w14:paraId="357E7E22">
            <w:pPr>
              <w:spacing w:line="360" w:lineRule="auto"/>
              <w:ind w:right="-2"/>
              <w:jc w:val="center"/>
              <w:rPr>
                <w:rFonts w:hint="eastAsia" w:ascii="宋体" w:hAnsi="宋体" w:cs="宋体"/>
                <w:color w:val="000000"/>
                <w:szCs w:val="21"/>
                <w:highlight w:val="none"/>
              </w:rPr>
            </w:pPr>
          </w:p>
        </w:tc>
        <w:tc>
          <w:tcPr>
            <w:tcW w:w="511" w:type="dxa"/>
            <w:noWrap w:val="0"/>
            <w:vAlign w:val="center"/>
          </w:tcPr>
          <w:p w14:paraId="186E0839">
            <w:pPr>
              <w:spacing w:line="360" w:lineRule="auto"/>
              <w:ind w:right="-2"/>
              <w:jc w:val="center"/>
              <w:rPr>
                <w:rFonts w:hint="eastAsia" w:ascii="宋体" w:hAnsi="宋体" w:cs="宋体"/>
                <w:color w:val="000000"/>
                <w:szCs w:val="21"/>
                <w:highlight w:val="none"/>
              </w:rPr>
            </w:pPr>
          </w:p>
        </w:tc>
        <w:tc>
          <w:tcPr>
            <w:tcW w:w="941" w:type="dxa"/>
            <w:noWrap w:val="0"/>
            <w:vAlign w:val="center"/>
          </w:tcPr>
          <w:p w14:paraId="47A624A9">
            <w:pPr>
              <w:spacing w:line="360" w:lineRule="auto"/>
              <w:ind w:right="-2"/>
              <w:jc w:val="center"/>
              <w:rPr>
                <w:rFonts w:hint="eastAsia" w:ascii="宋体" w:hAnsi="宋体" w:cs="宋体"/>
                <w:color w:val="000000"/>
                <w:szCs w:val="21"/>
                <w:highlight w:val="none"/>
              </w:rPr>
            </w:pPr>
          </w:p>
        </w:tc>
        <w:tc>
          <w:tcPr>
            <w:tcW w:w="521" w:type="dxa"/>
            <w:noWrap w:val="0"/>
            <w:vAlign w:val="center"/>
          </w:tcPr>
          <w:p w14:paraId="2C80A072">
            <w:pPr>
              <w:spacing w:line="360" w:lineRule="auto"/>
              <w:ind w:right="-2"/>
              <w:jc w:val="center"/>
              <w:rPr>
                <w:rFonts w:hint="eastAsia" w:ascii="宋体" w:hAnsi="宋体" w:cs="宋体"/>
                <w:color w:val="000000"/>
                <w:szCs w:val="21"/>
                <w:highlight w:val="none"/>
              </w:rPr>
            </w:pPr>
          </w:p>
        </w:tc>
      </w:tr>
      <w:tr w14:paraId="22161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dxa"/>
            <w:noWrap w:val="0"/>
            <w:vAlign w:val="center"/>
          </w:tcPr>
          <w:p w14:paraId="4738A65C">
            <w:pPr>
              <w:spacing w:line="360" w:lineRule="auto"/>
              <w:ind w:right="-2"/>
              <w:jc w:val="center"/>
              <w:rPr>
                <w:rFonts w:hint="eastAsia" w:ascii="宋体" w:hAnsi="宋体" w:cs="宋体"/>
                <w:color w:val="000000"/>
                <w:szCs w:val="21"/>
                <w:highlight w:val="none"/>
              </w:rPr>
            </w:pPr>
          </w:p>
        </w:tc>
        <w:tc>
          <w:tcPr>
            <w:tcW w:w="444" w:type="dxa"/>
            <w:noWrap w:val="0"/>
            <w:vAlign w:val="center"/>
          </w:tcPr>
          <w:p w14:paraId="3CE12CEC">
            <w:pPr>
              <w:spacing w:line="360" w:lineRule="auto"/>
              <w:ind w:right="-2"/>
              <w:jc w:val="center"/>
              <w:rPr>
                <w:rFonts w:hint="eastAsia" w:ascii="宋体" w:hAnsi="宋体" w:cs="宋体"/>
                <w:color w:val="000000"/>
                <w:szCs w:val="21"/>
                <w:highlight w:val="none"/>
              </w:rPr>
            </w:pPr>
          </w:p>
        </w:tc>
        <w:tc>
          <w:tcPr>
            <w:tcW w:w="445" w:type="dxa"/>
            <w:noWrap w:val="0"/>
            <w:vAlign w:val="center"/>
          </w:tcPr>
          <w:p w14:paraId="7709F16F">
            <w:pPr>
              <w:spacing w:line="360" w:lineRule="auto"/>
              <w:ind w:right="-2"/>
              <w:jc w:val="center"/>
              <w:rPr>
                <w:rFonts w:hint="eastAsia" w:ascii="宋体" w:hAnsi="宋体" w:cs="宋体"/>
                <w:color w:val="000000"/>
                <w:szCs w:val="21"/>
                <w:highlight w:val="none"/>
              </w:rPr>
            </w:pPr>
          </w:p>
        </w:tc>
        <w:tc>
          <w:tcPr>
            <w:tcW w:w="479" w:type="dxa"/>
            <w:noWrap w:val="0"/>
            <w:vAlign w:val="center"/>
          </w:tcPr>
          <w:p w14:paraId="07FAD9CB">
            <w:pPr>
              <w:spacing w:line="360" w:lineRule="auto"/>
              <w:ind w:right="-2"/>
              <w:jc w:val="center"/>
              <w:rPr>
                <w:rFonts w:hint="eastAsia" w:ascii="宋体" w:hAnsi="宋体" w:cs="宋体"/>
                <w:color w:val="000000"/>
                <w:szCs w:val="21"/>
                <w:highlight w:val="none"/>
              </w:rPr>
            </w:pPr>
          </w:p>
        </w:tc>
        <w:tc>
          <w:tcPr>
            <w:tcW w:w="434" w:type="dxa"/>
            <w:noWrap w:val="0"/>
            <w:vAlign w:val="center"/>
          </w:tcPr>
          <w:p w14:paraId="6E8808D9">
            <w:pPr>
              <w:spacing w:line="360" w:lineRule="auto"/>
              <w:ind w:right="-2"/>
              <w:jc w:val="center"/>
              <w:rPr>
                <w:rFonts w:hint="eastAsia" w:ascii="宋体" w:hAnsi="宋体" w:cs="宋体"/>
                <w:color w:val="000000"/>
                <w:szCs w:val="21"/>
                <w:highlight w:val="none"/>
              </w:rPr>
            </w:pPr>
          </w:p>
        </w:tc>
        <w:tc>
          <w:tcPr>
            <w:tcW w:w="817" w:type="dxa"/>
            <w:noWrap w:val="0"/>
            <w:vAlign w:val="center"/>
          </w:tcPr>
          <w:p w14:paraId="72732CE0">
            <w:pPr>
              <w:spacing w:line="360" w:lineRule="auto"/>
              <w:ind w:right="-2"/>
              <w:jc w:val="center"/>
              <w:rPr>
                <w:rFonts w:hint="eastAsia" w:ascii="宋体" w:hAnsi="宋体" w:cs="宋体"/>
                <w:color w:val="000000"/>
                <w:szCs w:val="21"/>
                <w:highlight w:val="none"/>
              </w:rPr>
            </w:pPr>
          </w:p>
        </w:tc>
        <w:tc>
          <w:tcPr>
            <w:tcW w:w="511" w:type="dxa"/>
            <w:noWrap w:val="0"/>
            <w:vAlign w:val="center"/>
          </w:tcPr>
          <w:p w14:paraId="071B902C">
            <w:pPr>
              <w:spacing w:line="360" w:lineRule="auto"/>
              <w:ind w:right="-2"/>
              <w:jc w:val="center"/>
              <w:rPr>
                <w:rFonts w:hint="eastAsia" w:ascii="宋体" w:hAnsi="宋体" w:cs="宋体"/>
                <w:color w:val="000000"/>
                <w:szCs w:val="21"/>
                <w:highlight w:val="none"/>
              </w:rPr>
            </w:pPr>
          </w:p>
        </w:tc>
        <w:tc>
          <w:tcPr>
            <w:tcW w:w="941" w:type="dxa"/>
            <w:noWrap w:val="0"/>
            <w:vAlign w:val="center"/>
          </w:tcPr>
          <w:p w14:paraId="06DA9B19">
            <w:pPr>
              <w:spacing w:line="360" w:lineRule="auto"/>
              <w:ind w:right="-2"/>
              <w:jc w:val="center"/>
              <w:rPr>
                <w:rFonts w:hint="eastAsia" w:ascii="宋体" w:hAnsi="宋体" w:cs="宋体"/>
                <w:color w:val="000000"/>
                <w:szCs w:val="21"/>
                <w:highlight w:val="none"/>
              </w:rPr>
            </w:pPr>
          </w:p>
        </w:tc>
        <w:tc>
          <w:tcPr>
            <w:tcW w:w="521" w:type="dxa"/>
            <w:noWrap w:val="0"/>
            <w:vAlign w:val="center"/>
          </w:tcPr>
          <w:p w14:paraId="010B9C02">
            <w:pPr>
              <w:spacing w:line="360" w:lineRule="auto"/>
              <w:ind w:right="-2"/>
              <w:jc w:val="center"/>
              <w:rPr>
                <w:rFonts w:hint="eastAsia" w:ascii="宋体" w:hAnsi="宋体" w:cs="宋体"/>
                <w:color w:val="000000"/>
                <w:szCs w:val="21"/>
                <w:highlight w:val="none"/>
              </w:rPr>
            </w:pPr>
          </w:p>
        </w:tc>
      </w:tr>
    </w:tbl>
    <w:p w14:paraId="42CD76A2">
      <w:pPr>
        <w:pStyle w:val="314"/>
        <w:ind w:firstLine="480"/>
        <w:rPr>
          <w:rFonts w:hint="eastAsia" w:ascii="宋体" w:hAnsi="宋体" w:cs="宋体"/>
          <w:color w:val="000000"/>
          <w:szCs w:val="21"/>
          <w:highlight w:val="none"/>
        </w:rPr>
      </w:pPr>
    </w:p>
    <w:p w14:paraId="252CF546">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lang w:val="en-US" w:eastAsia="zh-CN"/>
        </w:rPr>
        <w:t>投标单位</w:t>
      </w:r>
      <w:r>
        <w:rPr>
          <w:rFonts w:hint="eastAsia" w:ascii="宋体" w:hAnsi="宋体" w:cs="宋体"/>
          <w:color w:val="000000"/>
          <w:szCs w:val="21"/>
          <w:highlight w:val="none"/>
        </w:rPr>
        <w:t>名称（加盖CA电子公章）</w:t>
      </w:r>
      <w:r>
        <w:rPr>
          <w:rFonts w:hint="eastAsia" w:ascii="宋体" w:hAnsi="宋体" w:cs="宋体"/>
          <w:color w:val="000000"/>
          <w:szCs w:val="21"/>
          <w:highlight w:val="none"/>
          <w:lang w:val="zh-CN"/>
        </w:rPr>
        <w:t>：____________</w:t>
      </w:r>
    </w:p>
    <w:p w14:paraId="0152C941">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rPr>
        <w:t xml:space="preserve">日期：_____年______月______日   </w:t>
      </w:r>
    </w:p>
    <w:p w14:paraId="396D6353">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p>
    <w:p w14:paraId="4FDCE3ED">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附件</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证明材料1，证明材料2，……</w:t>
      </w:r>
    </w:p>
    <w:p w14:paraId="7D641CA4">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000000"/>
          <w:szCs w:val="21"/>
          <w:highlight w:val="none"/>
        </w:rPr>
      </w:pPr>
    </w:p>
    <w:p w14:paraId="7077DDB8">
      <w:pPr>
        <w:pStyle w:val="314"/>
        <w:ind w:firstLine="480"/>
        <w:rPr>
          <w:rFonts w:hint="eastAsia" w:ascii="宋体" w:hAnsi="宋体" w:cs="宋体"/>
          <w:color w:val="000000"/>
          <w:szCs w:val="21"/>
          <w:highlight w:val="none"/>
        </w:rPr>
      </w:pPr>
    </w:p>
    <w:p w14:paraId="663FDD2C">
      <w:pPr>
        <w:pStyle w:val="314"/>
        <w:ind w:firstLine="480"/>
        <w:rPr>
          <w:rFonts w:hint="eastAsia" w:ascii="宋体" w:hAnsi="宋体" w:cs="宋体"/>
          <w:color w:val="000000"/>
          <w:szCs w:val="21"/>
          <w:highlight w:val="none"/>
        </w:rPr>
      </w:pPr>
    </w:p>
    <w:p w14:paraId="42175042">
      <w:pPr>
        <w:pStyle w:val="314"/>
        <w:ind w:firstLine="480"/>
        <w:rPr>
          <w:rFonts w:hint="eastAsia" w:ascii="宋体" w:hAnsi="宋体" w:cs="宋体"/>
          <w:color w:val="000000"/>
          <w:szCs w:val="21"/>
          <w:highlight w:val="none"/>
        </w:rPr>
      </w:pPr>
    </w:p>
    <w:p w14:paraId="7918054E">
      <w:pPr>
        <w:pStyle w:val="314"/>
        <w:ind w:firstLine="480"/>
        <w:rPr>
          <w:rFonts w:hint="eastAsia" w:ascii="宋体" w:hAnsi="宋体" w:cs="宋体"/>
          <w:color w:val="000000"/>
          <w:szCs w:val="21"/>
          <w:highlight w:val="none"/>
        </w:rPr>
      </w:pPr>
    </w:p>
    <w:p w14:paraId="657748FF">
      <w:pPr>
        <w:pStyle w:val="314"/>
        <w:ind w:firstLine="480"/>
        <w:rPr>
          <w:rFonts w:hint="eastAsia" w:ascii="宋体" w:hAnsi="宋体" w:cs="宋体"/>
          <w:color w:val="000000"/>
          <w:szCs w:val="21"/>
          <w:highlight w:val="none"/>
        </w:rPr>
      </w:pPr>
    </w:p>
    <w:p w14:paraId="7CEDE9C3">
      <w:pPr>
        <w:pStyle w:val="314"/>
        <w:ind w:firstLine="480"/>
        <w:rPr>
          <w:rFonts w:hint="eastAsia" w:ascii="宋体" w:hAnsi="宋体" w:cs="宋体"/>
          <w:color w:val="000000"/>
          <w:szCs w:val="21"/>
          <w:highlight w:val="none"/>
        </w:rPr>
      </w:pPr>
    </w:p>
    <w:p w14:paraId="6AE1A861">
      <w:pPr>
        <w:pStyle w:val="314"/>
        <w:ind w:firstLine="480"/>
        <w:rPr>
          <w:rFonts w:hint="eastAsia" w:ascii="宋体" w:hAnsi="宋体" w:cs="宋体"/>
          <w:color w:val="000000"/>
          <w:szCs w:val="21"/>
          <w:highlight w:val="none"/>
        </w:rPr>
      </w:pPr>
    </w:p>
    <w:p w14:paraId="657BFB25">
      <w:pPr>
        <w:pStyle w:val="314"/>
        <w:ind w:firstLine="480"/>
        <w:rPr>
          <w:rFonts w:hint="eastAsia" w:ascii="宋体" w:hAnsi="宋体" w:cs="宋体"/>
          <w:color w:val="000000"/>
          <w:szCs w:val="21"/>
          <w:highlight w:val="none"/>
        </w:rPr>
      </w:pPr>
    </w:p>
    <w:p w14:paraId="51E2ACE2">
      <w:pPr>
        <w:pStyle w:val="314"/>
        <w:ind w:firstLine="480"/>
        <w:rPr>
          <w:rFonts w:hint="eastAsia" w:ascii="宋体" w:hAnsi="宋体" w:cs="宋体"/>
          <w:color w:val="000000"/>
          <w:szCs w:val="21"/>
          <w:highlight w:val="none"/>
        </w:rPr>
      </w:pPr>
    </w:p>
    <w:bookmarkEnd w:id="119"/>
    <w:p w14:paraId="304BA575">
      <w:pPr>
        <w:widowControl/>
        <w:jc w:val="center"/>
        <w:rPr>
          <w:rFonts w:hint="eastAsia" w:ascii="宋体" w:hAnsi="宋体" w:cs="宋体"/>
          <w:b/>
          <w:color w:val="000000"/>
          <w:szCs w:val="21"/>
          <w:highlight w:val="none"/>
        </w:rPr>
      </w:pPr>
      <w:r>
        <w:rPr>
          <w:rFonts w:hint="eastAsia" w:ascii="宋体" w:hAnsi="宋体" w:cs="宋体"/>
          <w:b/>
          <w:color w:val="000000"/>
          <w:szCs w:val="21"/>
          <w:highlight w:val="none"/>
        </w:rPr>
        <w:t>主要标的信息（中标后将公示）</w:t>
      </w:r>
    </w:p>
    <w:p w14:paraId="06B115DB">
      <w:pPr>
        <w:spacing w:after="312" w:line="360" w:lineRule="auto"/>
        <w:rPr>
          <w:rFonts w:hint="eastAsia" w:ascii="宋体" w:hAnsi="宋体" w:cs="宋体"/>
          <w:color w:val="000000"/>
          <w:szCs w:val="21"/>
          <w:highlight w:val="none"/>
          <w:lang w:val="en-US" w:eastAsia="zh-CN"/>
        </w:rPr>
      </w:pPr>
    </w:p>
    <w:p w14:paraId="40F0CB50">
      <w:pPr>
        <w:spacing w:after="312" w:line="360" w:lineRule="auto"/>
        <w:rPr>
          <w:rFonts w:hint="eastAsia" w:ascii="宋体" w:hAnsi="宋体" w:cs="宋体"/>
          <w:color w:val="000000"/>
          <w:szCs w:val="21"/>
          <w:highlight w:val="none"/>
        </w:rPr>
      </w:pPr>
      <w:r>
        <w:rPr>
          <w:rFonts w:hint="eastAsia" w:ascii="宋体" w:hAnsi="宋体" w:cs="宋体"/>
          <w:color w:val="000000"/>
          <w:szCs w:val="21"/>
          <w:highlight w:val="none"/>
          <w:lang w:val="en-US" w:eastAsia="zh-CN"/>
        </w:rPr>
        <w:t>投标单位</w:t>
      </w:r>
      <w:r>
        <w:rPr>
          <w:rFonts w:hint="eastAsia" w:ascii="宋体" w:hAnsi="宋体" w:cs="宋体"/>
          <w:color w:val="000000"/>
          <w:szCs w:val="21"/>
          <w:highlight w:val="none"/>
        </w:rPr>
        <w:t>名称（加盖CA电子公章）</w:t>
      </w:r>
    </w:p>
    <w:tbl>
      <w:tblPr>
        <w:tblStyle w:val="28"/>
        <w:tblW w:w="3780" w:type="dxa"/>
        <w:tblInd w:w="-3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80"/>
      </w:tblGrid>
      <w:tr w14:paraId="0B6A2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80" w:type="dxa"/>
            <w:noWrap w:val="0"/>
            <w:vAlign w:val="top"/>
          </w:tcPr>
          <w:p w14:paraId="2599BACF">
            <w:pPr>
              <w:jc w:val="center"/>
              <w:rPr>
                <w:rFonts w:hint="eastAsia" w:ascii="宋体" w:hAnsi="宋体" w:cs="宋体"/>
                <w:color w:val="000000"/>
                <w:szCs w:val="21"/>
                <w:highlight w:val="none"/>
              </w:rPr>
            </w:pPr>
            <w:r>
              <w:rPr>
                <w:rFonts w:hint="eastAsia" w:ascii="宋体" w:hAnsi="宋体" w:cs="宋体"/>
                <w:color w:val="000000"/>
                <w:szCs w:val="21"/>
                <w:highlight w:val="none"/>
                <w:lang w:val="en-US" w:eastAsia="zh-CN"/>
              </w:rPr>
              <w:t>货物</w:t>
            </w:r>
            <w:r>
              <w:rPr>
                <w:rFonts w:hint="eastAsia" w:ascii="宋体" w:hAnsi="宋体" w:cs="宋体"/>
                <w:color w:val="000000"/>
                <w:szCs w:val="21"/>
                <w:highlight w:val="none"/>
              </w:rPr>
              <w:t>类</w:t>
            </w:r>
          </w:p>
        </w:tc>
      </w:tr>
      <w:tr w14:paraId="1CF01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0" w:hRule="atLeast"/>
        </w:trPr>
        <w:tc>
          <w:tcPr>
            <w:tcW w:w="3780" w:type="dxa"/>
            <w:noWrap w:val="0"/>
            <w:vAlign w:val="top"/>
          </w:tcPr>
          <w:p w14:paraId="721F58A6">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名称：</w:t>
            </w:r>
          </w:p>
          <w:p w14:paraId="13627D33">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品牌（如有）：</w:t>
            </w:r>
          </w:p>
          <w:p w14:paraId="3F7DC447">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规格型号：</w:t>
            </w:r>
          </w:p>
          <w:p w14:paraId="62E78913">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数量：</w:t>
            </w:r>
          </w:p>
          <w:p w14:paraId="0DA4ADC7">
            <w:pPr>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单价：</w:t>
            </w:r>
          </w:p>
        </w:tc>
      </w:tr>
    </w:tbl>
    <w:p w14:paraId="271CDCB8">
      <w:pPr>
        <w:widowControl/>
        <w:jc w:val="center"/>
        <w:rPr>
          <w:rFonts w:hint="eastAsia" w:ascii="宋体" w:hAnsi="宋体" w:cs="宋体"/>
          <w:b/>
          <w:color w:val="000000"/>
          <w:highlight w:val="none"/>
        </w:rPr>
      </w:pPr>
    </w:p>
    <w:p w14:paraId="7DCC7F9F">
      <w:pPr>
        <w:widowControl/>
        <w:jc w:val="center"/>
        <w:rPr>
          <w:rFonts w:hint="eastAsia" w:ascii="宋体" w:hAnsi="宋体" w:cs="宋体"/>
          <w:b/>
          <w:color w:val="000000"/>
          <w:highlight w:val="none"/>
        </w:rPr>
      </w:pPr>
    </w:p>
    <w:p w14:paraId="36C69C9B">
      <w:pPr>
        <w:widowControl/>
        <w:jc w:val="center"/>
        <w:rPr>
          <w:rFonts w:hint="eastAsia" w:ascii="宋体" w:hAnsi="宋体" w:cs="宋体"/>
          <w:b/>
          <w:color w:val="000000"/>
          <w:highlight w:val="none"/>
        </w:rPr>
      </w:pPr>
    </w:p>
    <w:p w14:paraId="6B777ADD">
      <w:pPr>
        <w:widowControl/>
        <w:jc w:val="center"/>
        <w:rPr>
          <w:rFonts w:hint="eastAsia" w:ascii="宋体" w:hAnsi="宋体" w:eastAsia="宋体" w:cs="宋体"/>
          <w:b/>
          <w:bCs/>
          <w:color w:val="000000"/>
          <w:sz w:val="21"/>
          <w:szCs w:val="21"/>
          <w:highlight w:val="none"/>
          <w:lang w:val="en-US" w:eastAsia="zh-CN" w:bidi="ar-SA"/>
        </w:rPr>
      </w:pPr>
      <w:r>
        <w:rPr>
          <w:rFonts w:hint="eastAsia" w:ascii="宋体" w:hAnsi="宋体" w:eastAsia="宋体" w:cs="宋体"/>
          <w:b/>
          <w:bCs/>
          <w:color w:val="000000"/>
          <w:sz w:val="21"/>
          <w:szCs w:val="21"/>
          <w:highlight w:val="none"/>
          <w:lang w:val="en-US" w:eastAsia="zh-CN" w:bidi="ar-SA"/>
        </w:rPr>
        <w:t>业绩表（格式仅供参考）</w:t>
      </w:r>
    </w:p>
    <w:p w14:paraId="0BBFBFF7">
      <w:pPr>
        <w:pStyle w:val="121"/>
        <w:rPr>
          <w:rFonts w:hint="eastAsia"/>
          <w:color w:val="000000"/>
          <w:highlight w:val="none"/>
          <w:lang w:val="en-US" w:eastAsia="zh-CN"/>
        </w:rPr>
      </w:pPr>
    </w:p>
    <w:tbl>
      <w:tblPr>
        <w:tblStyle w:val="372"/>
        <w:tblW w:w="4990" w:type="pct"/>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20" w:type="dxa"/>
          <w:left w:w="25" w:type="dxa"/>
          <w:bottom w:w="8" w:type="dxa"/>
          <w:right w:w="20" w:type="dxa"/>
        </w:tblCellMar>
      </w:tblPr>
      <w:tblGrid>
        <w:gridCol w:w="602"/>
        <w:gridCol w:w="1462"/>
        <w:gridCol w:w="1462"/>
        <w:gridCol w:w="1462"/>
        <w:gridCol w:w="1462"/>
        <w:gridCol w:w="1462"/>
        <w:gridCol w:w="1466"/>
      </w:tblGrid>
      <w:tr w14:paraId="526DC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5" w:type="dxa"/>
            <w:bottom w:w="8" w:type="dxa"/>
            <w:right w:w="20" w:type="dxa"/>
          </w:tblCellMar>
        </w:tblPrEx>
        <w:trPr>
          <w:trHeight w:val="1631" w:hRule="atLeast"/>
        </w:trPr>
        <w:tc>
          <w:tcPr>
            <w:tcW w:w="602" w:type="dxa"/>
            <w:noWrap w:val="0"/>
            <w:tcMar>
              <w:top w:w="20" w:type="dxa"/>
              <w:left w:w="20" w:type="dxa"/>
              <w:bottom w:w="8" w:type="dxa"/>
              <w:right w:w="20" w:type="dxa"/>
            </w:tcMar>
            <w:vAlign w:val="center"/>
          </w:tcPr>
          <w:p w14:paraId="2744625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序号</w:t>
            </w:r>
          </w:p>
        </w:tc>
        <w:tc>
          <w:tcPr>
            <w:tcW w:w="1462" w:type="dxa"/>
            <w:noWrap w:val="0"/>
            <w:tcMar>
              <w:top w:w="20" w:type="dxa"/>
              <w:left w:w="25" w:type="dxa"/>
              <w:bottom w:w="8" w:type="dxa"/>
              <w:right w:w="20" w:type="dxa"/>
            </w:tcMar>
            <w:vAlign w:val="center"/>
          </w:tcPr>
          <w:p w14:paraId="217A1F1D">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项目名称</w:t>
            </w:r>
          </w:p>
        </w:tc>
        <w:tc>
          <w:tcPr>
            <w:tcW w:w="1462" w:type="dxa"/>
            <w:noWrap w:val="0"/>
            <w:tcMar>
              <w:top w:w="20" w:type="dxa"/>
              <w:left w:w="25" w:type="dxa"/>
              <w:bottom w:w="8" w:type="dxa"/>
              <w:right w:w="20" w:type="dxa"/>
            </w:tcMar>
            <w:vAlign w:val="center"/>
          </w:tcPr>
          <w:p w14:paraId="30FE51F5">
            <w:pPr>
              <w:jc w:val="center"/>
              <w:rPr>
                <w:rFonts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合同内容</w:t>
            </w:r>
          </w:p>
        </w:tc>
        <w:tc>
          <w:tcPr>
            <w:tcW w:w="1462" w:type="dxa"/>
            <w:noWrap w:val="0"/>
            <w:tcMar>
              <w:top w:w="20" w:type="dxa"/>
              <w:left w:w="25" w:type="dxa"/>
              <w:bottom w:w="8" w:type="dxa"/>
              <w:right w:w="20" w:type="dxa"/>
            </w:tcMar>
            <w:vAlign w:val="center"/>
          </w:tcPr>
          <w:p w14:paraId="6ACD0FDB">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合同金额</w:t>
            </w:r>
          </w:p>
        </w:tc>
        <w:tc>
          <w:tcPr>
            <w:tcW w:w="1462" w:type="dxa"/>
            <w:noWrap w:val="0"/>
            <w:tcMar>
              <w:top w:w="20" w:type="dxa"/>
              <w:left w:w="25" w:type="dxa"/>
              <w:bottom w:w="8" w:type="dxa"/>
              <w:right w:w="20" w:type="dxa"/>
            </w:tcMar>
            <w:vAlign w:val="center"/>
          </w:tcPr>
          <w:p w14:paraId="43BD0884">
            <w:pPr>
              <w:jc w:val="center"/>
              <w:rPr>
                <w:rFonts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签订时间</w:t>
            </w:r>
          </w:p>
        </w:tc>
        <w:tc>
          <w:tcPr>
            <w:tcW w:w="1462" w:type="dxa"/>
            <w:noWrap w:val="0"/>
            <w:tcMar>
              <w:top w:w="20" w:type="dxa"/>
              <w:left w:w="25" w:type="dxa"/>
              <w:bottom w:w="8" w:type="dxa"/>
              <w:right w:w="20" w:type="dxa"/>
            </w:tcMar>
            <w:vAlign w:val="center"/>
          </w:tcPr>
          <w:p w14:paraId="0D41726B">
            <w:pPr>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业主</w:t>
            </w:r>
            <w:r>
              <w:rPr>
                <w:rFonts w:hint="eastAsia" w:ascii="宋体" w:hAnsi="宋体" w:eastAsia="宋体" w:cs="宋体"/>
                <w:color w:val="000000"/>
                <w:sz w:val="21"/>
                <w:szCs w:val="21"/>
                <w:highlight w:val="none"/>
                <w:lang w:val="en-US" w:eastAsia="zh-CN"/>
              </w:rPr>
              <w:t>单位</w:t>
            </w:r>
          </w:p>
        </w:tc>
        <w:tc>
          <w:tcPr>
            <w:tcW w:w="1466" w:type="dxa"/>
            <w:noWrap w:val="0"/>
            <w:tcMar>
              <w:top w:w="20" w:type="dxa"/>
              <w:left w:w="25" w:type="dxa"/>
              <w:bottom w:w="8" w:type="dxa"/>
              <w:right w:w="20" w:type="dxa"/>
            </w:tcMar>
            <w:vAlign w:val="center"/>
          </w:tcPr>
          <w:p w14:paraId="3100138D">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备注</w:t>
            </w:r>
            <w:r>
              <w:rPr>
                <w:rFonts w:hint="eastAsia" w:ascii="宋体" w:hAnsi="宋体" w:eastAsia="宋体" w:cs="宋体"/>
                <w:color w:val="000000"/>
                <w:sz w:val="21"/>
                <w:szCs w:val="21"/>
                <w:highlight w:val="none"/>
              </w:rPr>
              <w:t xml:space="preserve"> </w:t>
            </w:r>
          </w:p>
        </w:tc>
      </w:tr>
      <w:tr w14:paraId="214BA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5" w:type="dxa"/>
            <w:bottom w:w="8" w:type="dxa"/>
            <w:right w:w="20" w:type="dxa"/>
          </w:tblCellMar>
        </w:tblPrEx>
        <w:trPr>
          <w:trHeight w:val="1017" w:hRule="atLeast"/>
        </w:trPr>
        <w:tc>
          <w:tcPr>
            <w:tcW w:w="602" w:type="dxa"/>
            <w:noWrap w:val="0"/>
            <w:tcMar>
              <w:top w:w="25" w:type="dxa"/>
              <w:left w:w="20" w:type="dxa"/>
              <w:bottom w:w="8" w:type="dxa"/>
              <w:right w:w="20" w:type="dxa"/>
            </w:tcMar>
            <w:vAlign w:val="bottom"/>
          </w:tcPr>
          <w:p w14:paraId="0C28A07B">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462" w:type="dxa"/>
            <w:noWrap w:val="0"/>
            <w:tcMar>
              <w:top w:w="25" w:type="dxa"/>
              <w:left w:w="25" w:type="dxa"/>
              <w:bottom w:w="8" w:type="dxa"/>
              <w:right w:w="20" w:type="dxa"/>
            </w:tcMar>
            <w:vAlign w:val="bottom"/>
          </w:tcPr>
          <w:p w14:paraId="449C2565">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462" w:type="dxa"/>
            <w:noWrap w:val="0"/>
            <w:tcMar>
              <w:top w:w="25" w:type="dxa"/>
              <w:left w:w="25" w:type="dxa"/>
              <w:bottom w:w="8" w:type="dxa"/>
              <w:right w:w="20" w:type="dxa"/>
            </w:tcMar>
            <w:vAlign w:val="bottom"/>
          </w:tcPr>
          <w:p w14:paraId="5E226765">
            <w:pPr>
              <w:rPr>
                <w:rFonts w:hint="eastAsia" w:ascii="宋体" w:hAnsi="宋体" w:eastAsia="宋体" w:cs="宋体"/>
                <w:color w:val="000000"/>
                <w:sz w:val="21"/>
                <w:szCs w:val="21"/>
                <w:highlight w:val="none"/>
              </w:rPr>
            </w:pPr>
          </w:p>
        </w:tc>
        <w:tc>
          <w:tcPr>
            <w:tcW w:w="1462" w:type="dxa"/>
            <w:noWrap w:val="0"/>
            <w:tcMar>
              <w:top w:w="25" w:type="dxa"/>
              <w:left w:w="25" w:type="dxa"/>
              <w:bottom w:w="8" w:type="dxa"/>
              <w:right w:w="20" w:type="dxa"/>
            </w:tcMar>
            <w:vAlign w:val="bottom"/>
          </w:tcPr>
          <w:p w14:paraId="6119DE9C">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462" w:type="dxa"/>
            <w:noWrap w:val="0"/>
            <w:tcMar>
              <w:top w:w="25" w:type="dxa"/>
              <w:left w:w="25" w:type="dxa"/>
              <w:bottom w:w="8" w:type="dxa"/>
              <w:right w:w="20" w:type="dxa"/>
            </w:tcMar>
            <w:vAlign w:val="bottom"/>
          </w:tcPr>
          <w:p w14:paraId="42D274D7">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462" w:type="dxa"/>
            <w:noWrap w:val="0"/>
            <w:tcMar>
              <w:top w:w="25" w:type="dxa"/>
              <w:left w:w="25" w:type="dxa"/>
              <w:bottom w:w="8" w:type="dxa"/>
              <w:right w:w="20" w:type="dxa"/>
            </w:tcMar>
            <w:vAlign w:val="bottom"/>
          </w:tcPr>
          <w:p w14:paraId="1D061B4C">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466" w:type="dxa"/>
            <w:noWrap w:val="0"/>
            <w:tcMar>
              <w:top w:w="25" w:type="dxa"/>
              <w:left w:w="25" w:type="dxa"/>
              <w:bottom w:w="8" w:type="dxa"/>
              <w:right w:w="20" w:type="dxa"/>
            </w:tcMar>
            <w:vAlign w:val="bottom"/>
          </w:tcPr>
          <w:p w14:paraId="38872C80">
            <w:pPr>
              <w:rPr>
                <w:rFonts w:hint="eastAsia" w:ascii="宋体" w:hAnsi="宋体" w:eastAsia="宋体" w:cs="宋体"/>
                <w:color w:val="000000"/>
                <w:sz w:val="21"/>
                <w:szCs w:val="21"/>
                <w:highlight w:val="none"/>
              </w:rPr>
            </w:pPr>
          </w:p>
        </w:tc>
      </w:tr>
      <w:tr w14:paraId="5271F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5" w:type="dxa"/>
            <w:bottom w:w="8" w:type="dxa"/>
            <w:right w:w="20" w:type="dxa"/>
          </w:tblCellMar>
        </w:tblPrEx>
        <w:trPr>
          <w:trHeight w:val="1059" w:hRule="atLeast"/>
        </w:trPr>
        <w:tc>
          <w:tcPr>
            <w:tcW w:w="602" w:type="dxa"/>
            <w:noWrap w:val="0"/>
            <w:tcMar>
              <w:top w:w="25" w:type="dxa"/>
              <w:left w:w="20" w:type="dxa"/>
              <w:bottom w:w="8" w:type="dxa"/>
              <w:right w:w="20" w:type="dxa"/>
            </w:tcMar>
            <w:vAlign w:val="bottom"/>
          </w:tcPr>
          <w:p w14:paraId="6E908FF5">
            <w:pPr>
              <w:jc w:val="center"/>
              <w:rPr>
                <w:rFonts w:hint="eastAsia" w:ascii="宋体" w:hAnsi="宋体" w:eastAsia="宋体" w:cs="宋体"/>
                <w:color w:val="000000"/>
                <w:sz w:val="21"/>
                <w:szCs w:val="21"/>
                <w:highlight w:val="none"/>
              </w:rPr>
            </w:pPr>
          </w:p>
        </w:tc>
        <w:tc>
          <w:tcPr>
            <w:tcW w:w="1462" w:type="dxa"/>
            <w:noWrap w:val="0"/>
            <w:tcMar>
              <w:top w:w="25" w:type="dxa"/>
              <w:left w:w="25" w:type="dxa"/>
              <w:bottom w:w="8" w:type="dxa"/>
              <w:right w:w="20" w:type="dxa"/>
            </w:tcMar>
            <w:vAlign w:val="bottom"/>
          </w:tcPr>
          <w:p w14:paraId="4BC8712D">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462" w:type="dxa"/>
            <w:noWrap w:val="0"/>
            <w:tcMar>
              <w:top w:w="25" w:type="dxa"/>
              <w:left w:w="25" w:type="dxa"/>
              <w:bottom w:w="8" w:type="dxa"/>
              <w:right w:w="20" w:type="dxa"/>
            </w:tcMar>
            <w:vAlign w:val="bottom"/>
          </w:tcPr>
          <w:p w14:paraId="3F29D532">
            <w:pPr>
              <w:rPr>
                <w:rFonts w:hint="eastAsia" w:ascii="宋体" w:hAnsi="宋体" w:eastAsia="宋体" w:cs="宋体"/>
                <w:color w:val="000000"/>
                <w:sz w:val="21"/>
                <w:szCs w:val="21"/>
                <w:highlight w:val="none"/>
              </w:rPr>
            </w:pPr>
          </w:p>
        </w:tc>
        <w:tc>
          <w:tcPr>
            <w:tcW w:w="1462" w:type="dxa"/>
            <w:noWrap w:val="0"/>
            <w:tcMar>
              <w:top w:w="25" w:type="dxa"/>
              <w:left w:w="25" w:type="dxa"/>
              <w:bottom w:w="8" w:type="dxa"/>
              <w:right w:w="20" w:type="dxa"/>
            </w:tcMar>
            <w:vAlign w:val="bottom"/>
          </w:tcPr>
          <w:p w14:paraId="36731FF6">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462" w:type="dxa"/>
            <w:noWrap w:val="0"/>
            <w:tcMar>
              <w:top w:w="25" w:type="dxa"/>
              <w:left w:w="25" w:type="dxa"/>
              <w:bottom w:w="8" w:type="dxa"/>
              <w:right w:w="20" w:type="dxa"/>
            </w:tcMar>
            <w:vAlign w:val="bottom"/>
          </w:tcPr>
          <w:p w14:paraId="3463F0A5">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462" w:type="dxa"/>
            <w:noWrap w:val="0"/>
            <w:tcMar>
              <w:top w:w="25" w:type="dxa"/>
              <w:left w:w="25" w:type="dxa"/>
              <w:bottom w:w="8" w:type="dxa"/>
              <w:right w:w="20" w:type="dxa"/>
            </w:tcMar>
            <w:vAlign w:val="bottom"/>
          </w:tcPr>
          <w:p w14:paraId="0F967990">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466" w:type="dxa"/>
            <w:noWrap w:val="0"/>
            <w:tcMar>
              <w:top w:w="25" w:type="dxa"/>
              <w:left w:w="25" w:type="dxa"/>
              <w:bottom w:w="8" w:type="dxa"/>
              <w:right w:w="20" w:type="dxa"/>
            </w:tcMar>
            <w:vAlign w:val="bottom"/>
          </w:tcPr>
          <w:p w14:paraId="34D56154">
            <w:pPr>
              <w:rPr>
                <w:rFonts w:hint="eastAsia" w:ascii="宋体" w:hAnsi="宋体" w:eastAsia="宋体" w:cs="宋体"/>
                <w:color w:val="000000"/>
                <w:sz w:val="21"/>
                <w:szCs w:val="21"/>
                <w:highlight w:val="none"/>
              </w:rPr>
            </w:pPr>
          </w:p>
        </w:tc>
      </w:tr>
    </w:tbl>
    <w:p w14:paraId="3C8C5A8C">
      <w:pPr>
        <w:spacing w:line="400" w:lineRule="atLeast"/>
        <w:rPr>
          <w:rFonts w:hint="eastAsia" w:ascii="宋体" w:hAnsi="宋体" w:eastAsia="宋体" w:cs="宋体"/>
          <w:color w:val="000000"/>
          <w:sz w:val="21"/>
          <w:szCs w:val="21"/>
          <w:highlight w:val="none"/>
        </w:rPr>
      </w:pPr>
    </w:p>
    <w:p w14:paraId="51F744AF">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lang w:val="en-US" w:eastAsia="zh-CN"/>
        </w:rPr>
        <w:t>投标单位</w:t>
      </w:r>
      <w:r>
        <w:rPr>
          <w:rFonts w:hint="eastAsia" w:ascii="宋体" w:hAnsi="宋体" w:cs="宋体"/>
          <w:color w:val="000000"/>
          <w:szCs w:val="21"/>
          <w:highlight w:val="none"/>
        </w:rPr>
        <w:t>名称（加盖CA电子公章）</w:t>
      </w:r>
      <w:r>
        <w:rPr>
          <w:rFonts w:hint="eastAsia" w:ascii="宋体" w:hAnsi="宋体" w:cs="宋体"/>
          <w:color w:val="000000"/>
          <w:szCs w:val="21"/>
          <w:highlight w:val="none"/>
          <w:lang w:val="zh-CN"/>
        </w:rPr>
        <w:t>：____________</w:t>
      </w:r>
    </w:p>
    <w:p w14:paraId="3F4000EF">
      <w:pPr>
        <w:spacing w:before="25" w:after="25" w:line="360" w:lineRule="auto"/>
        <w:rPr>
          <w:rFonts w:hint="eastAsia" w:ascii="宋体" w:hAnsi="宋体" w:cs="宋体"/>
          <w:color w:val="000000"/>
          <w:szCs w:val="21"/>
          <w:highlight w:val="none"/>
          <w:lang w:val="zh-CN"/>
        </w:rPr>
      </w:pPr>
      <w:r>
        <w:rPr>
          <w:rFonts w:hint="eastAsia" w:ascii="宋体" w:hAnsi="宋体" w:cs="宋体"/>
          <w:color w:val="000000"/>
          <w:szCs w:val="21"/>
          <w:highlight w:val="none"/>
        </w:rPr>
        <w:t xml:space="preserve">日期：_____年______月______日   </w:t>
      </w:r>
    </w:p>
    <w:p w14:paraId="0A23F6E3">
      <w:pPr>
        <w:spacing w:before="25" w:after="25" w:line="360" w:lineRule="auto"/>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rPr>
        <w:t xml:space="preserve"> </w:t>
      </w:r>
    </w:p>
    <w:p w14:paraId="43B1DC1E">
      <w:pPr>
        <w:widowControl/>
        <w:jc w:val="left"/>
        <w:rPr>
          <w:rFonts w:hint="eastAsia" w:ascii="宋体" w:hAnsi="宋体" w:cs="宋体"/>
          <w:color w:val="000000"/>
          <w:szCs w:val="21"/>
          <w:highlight w:val="none"/>
        </w:rPr>
      </w:pPr>
      <w:r>
        <w:rPr>
          <w:rFonts w:hint="eastAsia" w:ascii="宋体" w:hAnsi="宋体" w:cs="宋体"/>
          <w:color w:val="000000"/>
          <w:sz w:val="24"/>
          <w:szCs w:val="24"/>
          <w:highlight w:val="none"/>
        </w:rPr>
        <w:br w:type="page" w:clear="all"/>
      </w:r>
    </w:p>
    <w:p w14:paraId="6030DC35">
      <w:pPr>
        <w:spacing w:line="360" w:lineRule="auto"/>
        <w:ind w:firstLine="211"/>
        <w:jc w:val="center"/>
        <w:rPr>
          <w:rFonts w:hint="eastAsia" w:ascii="宋体" w:hAnsi="宋体" w:cs="宋体"/>
          <w:b/>
          <w:color w:val="000000"/>
          <w:szCs w:val="21"/>
          <w:highlight w:val="none"/>
        </w:rPr>
      </w:pPr>
      <w:r>
        <w:rPr>
          <w:rFonts w:hint="eastAsia" w:ascii="宋体" w:hAnsi="宋体" w:cs="宋体"/>
          <w:b/>
          <w:color w:val="000000"/>
          <w:szCs w:val="21"/>
          <w:highlight w:val="none"/>
        </w:rPr>
        <w:t>联合体协议（如有）</w:t>
      </w:r>
    </w:p>
    <w:p w14:paraId="41313C8A">
      <w:pPr>
        <w:spacing w:line="360" w:lineRule="auto"/>
        <w:ind w:firstLine="211"/>
        <w:jc w:val="center"/>
        <w:rPr>
          <w:rFonts w:hint="eastAsia" w:ascii="宋体" w:hAnsi="宋体" w:cs="宋体"/>
          <w:b/>
          <w:color w:val="000000"/>
          <w:szCs w:val="21"/>
          <w:highlight w:val="none"/>
        </w:rPr>
      </w:pPr>
    </w:p>
    <w:p w14:paraId="748FA740">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（联合体中各供应商全称）在此达成以下协议：</w:t>
      </w:r>
    </w:p>
    <w:p w14:paraId="7C89C14E">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1.我们</w:t>
      </w:r>
      <w:r>
        <w:rPr>
          <w:rFonts w:hint="eastAsia" w:ascii="宋体" w:hAnsi="宋体" w:cs="宋体"/>
          <w:color w:val="000000"/>
          <w:szCs w:val="21"/>
          <w:highlight w:val="none"/>
          <w:u w:val="single"/>
        </w:rPr>
        <w:t xml:space="preserve"> （供应商1），（供应商2） ，……</w:t>
      </w:r>
      <w:r>
        <w:rPr>
          <w:rFonts w:hint="eastAsia" w:ascii="宋体" w:hAnsi="宋体" w:cs="宋体"/>
          <w:color w:val="000000"/>
          <w:szCs w:val="21"/>
          <w:highlight w:val="none"/>
        </w:rPr>
        <w:t>自愿组成联合体，参加江苏苏维工程管理有限公司组织的采购编号为</w:t>
      </w:r>
      <w:r>
        <w:rPr>
          <w:rFonts w:hint="eastAsia" w:ascii="宋体" w:hAnsi="宋体" w:cs="宋体"/>
          <w:color w:val="000000"/>
          <w:szCs w:val="21"/>
          <w:highlight w:val="none"/>
          <w:u w:val="single"/>
        </w:rPr>
        <w:t>（编号全称），（项目全称）</w:t>
      </w:r>
      <w:r>
        <w:rPr>
          <w:rFonts w:hint="eastAsia" w:ascii="宋体" w:hAnsi="宋体" w:cs="宋体"/>
          <w:color w:val="000000"/>
          <w:szCs w:val="21"/>
          <w:highlight w:val="none"/>
        </w:rPr>
        <w:t>项目（采购包号：**）的政府采购活动，我联合体指定</w:t>
      </w:r>
      <w:r>
        <w:rPr>
          <w:rFonts w:hint="eastAsia" w:ascii="宋体" w:hAnsi="宋体" w:cs="宋体"/>
          <w:color w:val="000000"/>
          <w:szCs w:val="21"/>
          <w:highlight w:val="none"/>
          <w:u w:val="single"/>
        </w:rPr>
        <w:t>（供应商*）</w:t>
      </w:r>
      <w:r>
        <w:rPr>
          <w:rFonts w:hint="eastAsia" w:ascii="宋体" w:hAnsi="宋体" w:cs="宋体"/>
          <w:color w:val="000000"/>
          <w:szCs w:val="21"/>
          <w:highlight w:val="none"/>
        </w:rPr>
        <w:t>为牵头单位（牵头单位必须为联合体成员）。</w:t>
      </w:r>
    </w:p>
    <w:p w14:paraId="697DF7CF">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若我们联合中标、成交，（供应商单位1全称）实施项目中（工作内容）部分工作，并承担相应的责任。（供应商单位2全称）实施项目中（工作内容）部分工作，并承担相应的责任……。（注：联合体中各供应商都应明示所承担的工作和相应的责任）。</w:t>
      </w:r>
    </w:p>
    <w:p w14:paraId="31E350BA">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3.其中</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（小型、微型企业/残疾人福利性单位/监狱企业全称）为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（小型、微型企业/残疾人福利性单位/监狱企业）企业，且我们约定该公司/单位所承担的合同金额将占本项目合同总金额的</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p>
    <w:p w14:paraId="5987B20F">
      <w:pPr>
        <w:spacing w:line="360" w:lineRule="auto"/>
        <w:ind w:firstLine="420"/>
        <w:rPr>
          <w:rFonts w:hint="eastAsia" w:ascii="宋体" w:hAnsi="宋体" w:cs="宋体"/>
          <w:color w:val="000000"/>
          <w:szCs w:val="21"/>
          <w:highlight w:val="none"/>
        </w:rPr>
      </w:pPr>
    </w:p>
    <w:p w14:paraId="6F633A32">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 xml:space="preserve">                                          </w:t>
      </w:r>
    </w:p>
    <w:p w14:paraId="52C907C0">
      <w:pPr>
        <w:spacing w:line="360" w:lineRule="auto"/>
        <w:ind w:firstLine="420"/>
        <w:jc w:val="right"/>
        <w:rPr>
          <w:rFonts w:hint="eastAsia" w:ascii="宋体" w:hAnsi="宋体" w:cs="宋体"/>
          <w:color w:val="000000"/>
          <w:szCs w:val="21"/>
          <w:highlight w:val="none"/>
        </w:rPr>
      </w:pPr>
      <w:r>
        <w:rPr>
          <w:rFonts w:hint="eastAsia" w:ascii="宋体" w:hAnsi="宋体" w:cs="宋体"/>
          <w:color w:val="000000"/>
          <w:szCs w:val="21"/>
          <w:highlight w:val="none"/>
        </w:rPr>
        <w:t xml:space="preserve">联合体中各供应商全称（公章）：     </w:t>
      </w:r>
    </w:p>
    <w:p w14:paraId="2A27EB2B">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 xml:space="preserve">                                                       日期：</w:t>
      </w:r>
    </w:p>
    <w:p w14:paraId="4C64EE97">
      <w:pPr>
        <w:spacing w:line="400" w:lineRule="exact"/>
        <w:ind w:firstLine="645"/>
        <w:rPr>
          <w:rFonts w:hint="eastAsia" w:ascii="宋体" w:hAnsi="宋体" w:cs="宋体"/>
          <w:color w:val="000000"/>
          <w:szCs w:val="21"/>
          <w:highlight w:val="none"/>
        </w:rPr>
      </w:pPr>
    </w:p>
    <w:p w14:paraId="6692FADC">
      <w:pPr>
        <w:spacing w:line="400" w:lineRule="exact"/>
        <w:ind w:firstLine="645"/>
        <w:rPr>
          <w:rFonts w:hint="eastAsia" w:ascii="宋体" w:hAnsi="宋体" w:cs="宋体"/>
          <w:color w:val="000000"/>
          <w:szCs w:val="21"/>
          <w:highlight w:val="none"/>
        </w:rPr>
      </w:pPr>
    </w:p>
    <w:p w14:paraId="0471BE41">
      <w:pPr>
        <w:spacing w:line="360" w:lineRule="auto"/>
        <w:rPr>
          <w:rFonts w:hint="eastAsia" w:ascii="宋体" w:hAnsi="宋体" w:cs="宋体"/>
          <w:b/>
          <w:bCs/>
          <w:color w:val="000000"/>
          <w:szCs w:val="21"/>
          <w:highlight w:val="none"/>
        </w:rPr>
      </w:pPr>
    </w:p>
    <w:p w14:paraId="60931439">
      <w:pPr>
        <w:spacing w:line="360" w:lineRule="auto"/>
        <w:rPr>
          <w:rFonts w:hint="eastAsia" w:ascii="宋体" w:hAnsi="宋体" w:cs="宋体"/>
          <w:b/>
          <w:bCs/>
          <w:color w:val="000000"/>
          <w:szCs w:val="21"/>
          <w:highlight w:val="none"/>
        </w:rPr>
      </w:pPr>
    </w:p>
    <w:p w14:paraId="780FD22F">
      <w:pPr>
        <w:spacing w:line="360" w:lineRule="auto"/>
        <w:rPr>
          <w:rFonts w:hint="eastAsia" w:ascii="宋体" w:hAnsi="宋体" w:cs="宋体"/>
          <w:b/>
          <w:bCs/>
          <w:color w:val="000000"/>
          <w:szCs w:val="21"/>
          <w:highlight w:val="none"/>
        </w:rPr>
      </w:pPr>
    </w:p>
    <w:p w14:paraId="4E29CF51">
      <w:pPr>
        <w:spacing w:line="360" w:lineRule="auto"/>
        <w:rPr>
          <w:rFonts w:hint="eastAsia" w:ascii="宋体" w:hAnsi="宋体" w:cs="宋体"/>
          <w:b/>
          <w:bCs/>
          <w:color w:val="000000"/>
          <w:szCs w:val="21"/>
          <w:highlight w:val="none"/>
        </w:rPr>
      </w:pPr>
    </w:p>
    <w:p w14:paraId="033716D6">
      <w:pPr>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备注：本招标文件中要求加盖CA电子签章的地方，仅需加盖牵头单位的CA电子签章。</w:t>
      </w:r>
    </w:p>
    <w:p w14:paraId="005EDA61">
      <w:pPr>
        <w:spacing w:line="360" w:lineRule="auto"/>
        <w:ind w:firstLine="4620"/>
        <w:rPr>
          <w:rFonts w:hint="eastAsia" w:ascii="宋体" w:hAnsi="宋体" w:cs="宋体"/>
          <w:color w:val="000000"/>
          <w:szCs w:val="21"/>
          <w:highlight w:val="none"/>
        </w:rPr>
      </w:pPr>
    </w:p>
    <w:p w14:paraId="3893FA61">
      <w:pPr>
        <w:spacing w:line="360" w:lineRule="auto"/>
        <w:ind w:firstLine="4620"/>
        <w:rPr>
          <w:rFonts w:hint="eastAsia" w:ascii="宋体" w:hAnsi="宋体" w:cs="宋体"/>
          <w:color w:val="000000"/>
          <w:szCs w:val="21"/>
          <w:highlight w:val="none"/>
        </w:rPr>
      </w:pPr>
    </w:p>
    <w:p w14:paraId="2402BA62">
      <w:pPr>
        <w:spacing w:line="360" w:lineRule="auto"/>
        <w:ind w:firstLine="4620"/>
        <w:rPr>
          <w:rFonts w:hint="eastAsia" w:ascii="宋体" w:hAnsi="宋体" w:cs="宋体"/>
          <w:color w:val="000000"/>
          <w:szCs w:val="21"/>
          <w:highlight w:val="none"/>
        </w:rPr>
      </w:pPr>
    </w:p>
    <w:p w14:paraId="01BFBF56">
      <w:pPr>
        <w:spacing w:line="360" w:lineRule="auto"/>
        <w:ind w:firstLine="4620"/>
        <w:rPr>
          <w:rFonts w:hint="eastAsia" w:ascii="宋体" w:hAnsi="宋体" w:cs="宋体"/>
          <w:color w:val="000000"/>
          <w:szCs w:val="21"/>
          <w:highlight w:val="none"/>
        </w:rPr>
      </w:pPr>
    </w:p>
    <w:p w14:paraId="180BBCCB">
      <w:pPr>
        <w:spacing w:line="360" w:lineRule="auto"/>
        <w:ind w:firstLine="4620"/>
        <w:rPr>
          <w:rFonts w:hint="eastAsia" w:ascii="宋体" w:hAnsi="宋体" w:cs="宋体"/>
          <w:color w:val="000000"/>
          <w:szCs w:val="21"/>
          <w:highlight w:val="none"/>
        </w:rPr>
      </w:pPr>
    </w:p>
    <w:p w14:paraId="4BCC88F2">
      <w:pPr>
        <w:spacing w:line="360" w:lineRule="auto"/>
        <w:ind w:firstLine="4620"/>
        <w:rPr>
          <w:rFonts w:hint="eastAsia" w:ascii="宋体" w:hAnsi="宋体" w:cs="宋体"/>
          <w:color w:val="000000"/>
          <w:szCs w:val="21"/>
          <w:highlight w:val="none"/>
        </w:rPr>
      </w:pPr>
    </w:p>
    <w:p w14:paraId="68C1FE85">
      <w:pPr>
        <w:spacing w:line="360" w:lineRule="auto"/>
        <w:ind w:firstLine="4620"/>
        <w:rPr>
          <w:rFonts w:hint="eastAsia" w:ascii="宋体" w:hAnsi="宋体" w:cs="宋体"/>
          <w:color w:val="000000"/>
          <w:szCs w:val="21"/>
          <w:highlight w:val="none"/>
        </w:rPr>
      </w:pPr>
    </w:p>
    <w:p w14:paraId="546290A1">
      <w:pPr>
        <w:spacing w:line="360" w:lineRule="auto"/>
        <w:ind w:firstLine="4620"/>
        <w:rPr>
          <w:rFonts w:hint="eastAsia" w:ascii="宋体" w:hAnsi="宋体" w:cs="宋体"/>
          <w:color w:val="000000"/>
          <w:szCs w:val="21"/>
          <w:highlight w:val="none"/>
        </w:rPr>
      </w:pPr>
    </w:p>
    <w:sectPr>
      <w:footerReference r:id="rId9" w:type="default"/>
      <w:pgSz w:w="11906" w:h="16838"/>
      <w:pgMar w:top="1417" w:right="1134" w:bottom="1417" w:left="1417" w:header="850"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auto"/>
    <w:pitch w:val="default"/>
    <w:sig w:usb0="E0002EFF" w:usb1="C0007843" w:usb2="00000009" w:usb3="00000000" w:csb0="400001FF" w:csb1="FFFF0000"/>
  </w:font>
  <w:font w:name="幼圆">
    <w:altName w:val="NumberOnly"/>
    <w:panose1 w:val="02010509060101010101"/>
    <w:charset w:val="00"/>
    <w:family w:val="auto"/>
    <w:pitch w:val="default"/>
    <w:sig w:usb0="00000000" w:usb1="00000000" w:usb2="00000000" w:usb3="00000000" w:csb0="00000000" w:csb1="00000000"/>
  </w:font>
  <w:font w:name="楷体_GB2312">
    <w:altName w:val="楷体"/>
    <w:panose1 w:val="02010609060101010101"/>
    <w:charset w:val="00"/>
    <w:family w:val="auto"/>
    <w:pitch w:val="default"/>
    <w:sig w:usb0="00000000" w:usb1="00000000" w:usb2="00000000" w:usb3="00000000" w:csb0="00000000" w:csb1="00000000"/>
  </w:font>
  <w:font w:name="仿宋_GB2312">
    <w:altName w:val="仿宋"/>
    <w:panose1 w:val="02010609060101010101"/>
    <w:charset w:val="00"/>
    <w:family w:val="auto"/>
    <w:pitch w:val="default"/>
    <w:sig w:usb0="00000000" w:usb1="00000000" w:usb2="00000000" w:usb3="00000000" w:csb0="00000000" w:csb1="00000000"/>
  </w:font>
  <w:font w:name="Noto Sans CJK JP Regular">
    <w:altName w:val="NumberOnly"/>
    <w:panose1 w:val="020B0503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auto"/>
    <w:pitch w:val="default"/>
    <w:sig w:usb0="800001E3" w:usb1="1200FFEF" w:usb2="00040000" w:usb3="04000000" w:csb0="00000001" w:csb1="40000000"/>
  </w:font>
  <w:font w:name="Verdana">
    <w:panose1 w:val="020B0604030504040204"/>
    <w:charset w:val="00"/>
    <w:family w:val="auto"/>
    <w:pitch w:val="default"/>
    <w:sig w:usb0="A00006FF" w:usb1="4000205B" w:usb2="00000010" w:usb3="00000000" w:csb0="2000019F" w:csb1="00000000"/>
  </w:font>
  <w:font w:name="华文楷体">
    <w:altName w:val="宋体"/>
    <w:panose1 w:val="02010600040101010101"/>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方正魏碑_GBK">
    <w:altName w:val="NumberOnly"/>
    <w:panose1 w:val="020B0503020202020204"/>
    <w:charset w:val="00"/>
    <w:family w:val="auto"/>
    <w:pitch w:val="default"/>
    <w:sig w:usb0="00000000" w:usb1="00000000" w:usb2="00000000" w:usb3="00000000" w:csb0="00000000" w:csb1="00000000"/>
  </w:font>
  <w:font w:name="NumberOnly">
    <w:panose1 w:val="020B0500000000000000"/>
    <w:charset w:val="00"/>
    <w:family w:val="auto"/>
    <w:pitch w:val="default"/>
    <w:sig w:usb0="8000002F" w:usb1="10000048" w:usb2="00000000" w:usb3="00000000" w:csb0="00000111" w:csb1="4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33D85">
    <w:pPr>
      <w:pStyle w:val="323"/>
      <w:jc w:val="center"/>
    </w:pPr>
  </w:p>
  <w:p w14:paraId="555DF248">
    <w:pPr>
      <w:pStyle w:val="3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3FD69">
    <w:pPr>
      <w:pStyle w:val="32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61D11533">
                          <w:pPr>
                            <w:pStyle w:val="101"/>
                            <w:tabs>
                              <w:tab w:val="clear" w:pos="7143"/>
                              <w:tab w:val="clear" w:pos="14287"/>
                            </w:tabs>
                          </w:pPr>
                          <w:r>
                            <w:fldChar w:fldCharType="begin"/>
                          </w:r>
                          <w:r>
                            <w:instrText xml:space="preserve"> PAGE  \* MERGEFORMAT </w:instrText>
                          </w:r>
                          <w:r>
                            <w:fldChar w:fldCharType="separate"/>
                          </w:r>
                          <w:r>
                            <w:t>- 1 -</w:t>
                          </w:r>
                          <w:r>
                            <w:fldChar w:fldCharType="end"/>
                          </w:r>
                        </w:p>
                        <w:p w14:paraId="3FAC390A"/>
                        <w:p w14:paraId="00E870A2"/>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AWckjz0gEAAKcDAAAOAAAAAAAAAAEAIAAAAB4BAABk&#10;cnMvZTJvRG9jLnhtbFBLBQYAAAAABgAGAFkBAABiBQAAAAA=&#10;">
              <v:fill on="f" focussize="0,0"/>
              <v:stroke on="f"/>
              <v:imagedata o:title=""/>
              <o:lock v:ext="edit" aspectratio="f"/>
              <v:textbox inset="0mm,0mm,0mm,0mm" style="mso-fit-shape-to-text:t;">
                <w:txbxContent>
                  <w:p w14:paraId="61D11533">
                    <w:pPr>
                      <w:pStyle w:val="101"/>
                      <w:tabs>
                        <w:tab w:val="clear" w:pos="7143"/>
                        <w:tab w:val="clear" w:pos="14287"/>
                      </w:tabs>
                    </w:pPr>
                    <w:r>
                      <w:fldChar w:fldCharType="begin"/>
                    </w:r>
                    <w:r>
                      <w:instrText xml:space="preserve"> PAGE  \* MERGEFORMAT </w:instrText>
                    </w:r>
                    <w:r>
                      <w:fldChar w:fldCharType="separate"/>
                    </w:r>
                    <w:r>
                      <w:t>- 1 -</w:t>
                    </w:r>
                    <w:r>
                      <w:fldChar w:fldCharType="end"/>
                    </w:r>
                  </w:p>
                  <w:p w14:paraId="3FAC390A"/>
                  <w:p w14:paraId="00E870A2"/>
                </w:txbxContent>
              </v:textbox>
            </v:shape>
          </w:pict>
        </mc:Fallback>
      </mc:AlternateContent>
    </w:r>
  </w:p>
  <w:p w14:paraId="60C2CEC6">
    <w:pPr>
      <w:pStyle w:val="3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23754">
    <w:pPr>
      <w:pStyle w:val="101"/>
      <w:tabs>
        <w:tab w:val="center" w:pos="4153"/>
        <w:tab w:val="right" w:pos="8306"/>
      </w:tabs>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64E0613">
                          <w:pPr>
                            <w:pStyle w:val="101"/>
                            <w:tabs>
                              <w:tab w:val="clear" w:pos="7143"/>
                              <w:tab w:val="clear" w:pos="14287"/>
                            </w:tabs>
                          </w:pPr>
                          <w:r>
                            <w:fldChar w:fldCharType="begin"/>
                          </w:r>
                          <w:r>
                            <w:instrText xml:space="preserve"> PAGE  \* MERGEFORMAT </w:instrText>
                          </w:r>
                          <w:r>
                            <w:fldChar w:fldCharType="separate"/>
                          </w:r>
                          <w:r>
                            <w:t>- 5 -</w:t>
                          </w:r>
                          <w:r>
                            <w:fldChar w:fldCharType="end"/>
                          </w:r>
                        </w:p>
                        <w:p w14:paraId="4DC841D1"/>
                        <w:p w14:paraId="7B07F984"/>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AnrE9i0gEAAKcDAAAOAAAAAAAAAAEAIAAAAB4BAABk&#10;cnMvZTJvRG9jLnhtbFBLBQYAAAAABgAGAFkBAABiBQAAAAA=&#10;">
              <v:fill on="f" focussize="0,0"/>
              <v:stroke on="f"/>
              <v:imagedata o:title=""/>
              <o:lock v:ext="edit" aspectratio="f"/>
              <v:textbox inset="0mm,0mm,0mm,0mm" style="mso-fit-shape-to-text:t;">
                <w:txbxContent>
                  <w:p w14:paraId="264E0613">
                    <w:pPr>
                      <w:pStyle w:val="101"/>
                      <w:tabs>
                        <w:tab w:val="clear" w:pos="7143"/>
                        <w:tab w:val="clear" w:pos="14287"/>
                      </w:tabs>
                    </w:pPr>
                    <w:r>
                      <w:fldChar w:fldCharType="begin"/>
                    </w:r>
                    <w:r>
                      <w:instrText xml:space="preserve"> PAGE  \* MERGEFORMAT </w:instrText>
                    </w:r>
                    <w:r>
                      <w:fldChar w:fldCharType="separate"/>
                    </w:r>
                    <w:r>
                      <w:t>- 5 -</w:t>
                    </w:r>
                    <w:r>
                      <w:fldChar w:fldCharType="end"/>
                    </w:r>
                  </w:p>
                  <w:p w14:paraId="4DC841D1"/>
                  <w:p w14:paraId="7B07F984"/>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BAEC1">
    <w:pPr>
      <w:pStyle w:val="32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05FB7B4A">
                          <w:pPr>
                            <w:pStyle w:val="101"/>
                            <w:tabs>
                              <w:tab w:val="clear" w:pos="7143"/>
                              <w:tab w:val="clear" w:pos="14287"/>
                            </w:tabs>
                          </w:pPr>
                          <w:r>
                            <w:fldChar w:fldCharType="begin"/>
                          </w:r>
                          <w:r>
                            <w:instrText xml:space="preserve"> PAGE  \* MERGEFORMAT </w:instrText>
                          </w:r>
                          <w:r>
                            <w:fldChar w:fldCharType="separate"/>
                          </w:r>
                          <w:r>
                            <w:t>- 71 -</w:t>
                          </w:r>
                          <w:r>
                            <w:fldChar w:fldCharType="end"/>
                          </w:r>
                        </w:p>
                        <w:p w14:paraId="6C1CD743"/>
                        <w:p w14:paraId="07A650BE"/>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ql5uc8AAAAFAQAADwAAAAAAAAABACAAAAAiAAAAZHJz&#10;L2Rvd25yZXYueG1sUEsBAhQAFAAAAAgAh07iQPcbYqTUAQAApwMAAA4AAAAAAAAAAQAgAAAAHgEA&#10;AGRycy9lMm9Eb2MueG1sUEsFBgAAAAAGAAYAWQEAAGQFAAAAAA==&#10;">
              <v:fill on="f" focussize="0,0"/>
              <v:stroke on="f"/>
              <v:imagedata o:title=""/>
              <o:lock v:ext="edit" aspectratio="f"/>
              <v:textbox inset="0mm,0mm,0mm,0mm" style="mso-fit-shape-to-text:t;">
                <w:txbxContent>
                  <w:p w14:paraId="05FB7B4A">
                    <w:pPr>
                      <w:pStyle w:val="101"/>
                      <w:tabs>
                        <w:tab w:val="clear" w:pos="7143"/>
                        <w:tab w:val="clear" w:pos="14287"/>
                      </w:tabs>
                    </w:pPr>
                    <w:r>
                      <w:fldChar w:fldCharType="begin"/>
                    </w:r>
                    <w:r>
                      <w:instrText xml:space="preserve"> PAGE  \* MERGEFORMAT </w:instrText>
                    </w:r>
                    <w:r>
                      <w:fldChar w:fldCharType="separate"/>
                    </w:r>
                    <w:r>
                      <w:t>- 71 -</w:t>
                    </w:r>
                    <w:r>
                      <w:fldChar w:fldCharType="end"/>
                    </w:r>
                  </w:p>
                  <w:p w14:paraId="6C1CD743"/>
                  <w:p w14:paraId="07A650BE"/>
                </w:txbxContent>
              </v:textbox>
            </v:shape>
          </w:pict>
        </mc:Fallback>
      </mc:AlternateContent>
    </w:r>
  </w:p>
  <w:p w14:paraId="6DF6A66D">
    <w:pPr>
      <w:pStyle w:val="3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3A6F8">
    <w:pPr>
      <w:pStyle w:val="324"/>
      <w:jc w:val="both"/>
      <w:rPr>
        <w:rFonts w:hint="eastAsia" w:ascii="宋体" w:hAnsi="宋体" w:cs="宋体"/>
      </w:rPr>
    </w:pPr>
    <w:r>
      <w:rPr>
        <w:rFonts w:hint="eastAsia" w:ascii="宋体" w:hAnsi="宋体" w:cs="宋体"/>
        <w:lang w:eastAsia="zh-CN"/>
      </w:rPr>
      <w:t>JSZC-320000-SWGC-G2026-0127</w:t>
    </w:r>
    <w:r>
      <w:rPr>
        <w:rFonts w:hint="eastAsia" w:ascii="宋体" w:hAnsi="宋体" w:cs="宋体"/>
      </w:rPr>
      <w:t>号                                                 江苏苏维工程管理有限公司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7E6BF">
    <w:pPr>
      <w:pStyle w:val="324"/>
      <w:jc w:val="both"/>
      <w:rPr>
        <w:rFonts w:hint="eastAsia" w:ascii="宋体" w:hAnsi="宋体" w:cs="宋体"/>
      </w:rPr>
    </w:pPr>
    <w:r>
      <w:rPr>
        <w:rFonts w:hint="eastAsia" w:ascii="宋体" w:hAnsi="宋体" w:cs="宋体"/>
        <w:lang w:eastAsia="zh-CN"/>
      </w:rPr>
      <w:t>JSZC-320000-SWGC-G2026-0127</w:t>
    </w:r>
    <w:r>
      <w:rPr>
        <w:rFonts w:hint="eastAsia" w:ascii="宋体" w:hAnsi="宋体" w:cs="宋体"/>
      </w:rPr>
      <w:t>号                                                 江苏苏维工程管理有限公司</w:t>
    </w:r>
  </w:p>
  <w:p w14:paraId="4D1FD9E7">
    <w:pPr>
      <w:pStyle w:val="10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459EF">
    <w:pPr>
      <w:pStyle w:val="324"/>
      <w:jc w:val="both"/>
    </w:pPr>
    <w:r>
      <w:rPr>
        <w:rFonts w:hint="eastAsia"/>
        <w:lang w:eastAsia="zh-CN"/>
      </w:rPr>
      <w:t>JSZC-320000-SWGC-G2026-0127</w:t>
    </w:r>
    <w:r>
      <w:rPr>
        <w:rFonts w:hint="eastAsia"/>
      </w:rPr>
      <w:t>号</w:t>
    </w:r>
    <w:r>
      <w:tab/>
    </w:r>
    <w:r>
      <w:rPr>
        <w:rFonts w:hint="eastAsia"/>
      </w:rPr>
      <w:t xml:space="preserve">                                               江苏苏维工程管理有限公司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5.%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
    <w:nsid w:val="9C8AC8EF"/>
    <w:multiLevelType w:val="multilevel"/>
    <w:tmpl w:val="9C8AC8EF"/>
    <w:lvl w:ilvl="0" w:tentative="0">
      <w:start w:val="3"/>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2">
    <w:nsid w:val="B5E306ED"/>
    <w:multiLevelType w:val="multilevel"/>
    <w:tmpl w:val="B5E306ED"/>
    <w:lvl w:ilvl="0" w:tentative="0">
      <w:start w:val="1"/>
      <w:numFmt w:val="decimal"/>
      <w:suff w:val="nothing"/>
      <w:lvlText w:val="(%1)"/>
      <w:lvlJc w:val="left"/>
      <w:pPr>
        <w:ind w:left="0" w:firstLine="0"/>
      </w:pPr>
      <w:rPr>
        <w:sz w:val="21"/>
        <w:szCs w:val="21"/>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3">
    <w:nsid w:val="BF205925"/>
    <w:multiLevelType w:val="multilevel"/>
    <w:tmpl w:val="BF205925"/>
    <w:lvl w:ilvl="0" w:tentative="0">
      <w:start w:val="1"/>
      <w:numFmt w:val="decimal"/>
      <w:lvlText w:val="1.%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4">
    <w:nsid w:val="C8879AEF"/>
    <w:multiLevelType w:val="multilevel"/>
    <w:tmpl w:val="C8879AEF"/>
    <w:lvl w:ilvl="0" w:tentative="0">
      <w:start w:val="1"/>
      <w:numFmt w:val="decimal"/>
      <w:lvlText w:val="2.%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5">
    <w:nsid w:val="D7F9FE59"/>
    <w:multiLevelType w:val="multilevel"/>
    <w:tmpl w:val="D7F9FE59"/>
    <w:lvl w:ilvl="0" w:tentative="0">
      <w:start w:val="483"/>
      <w:numFmt w:val="decimal"/>
      <w:suff w:val="nothing"/>
      <w:lvlText w:val="(%1)"/>
      <w:lvlJc w:val="left"/>
      <w:pPr>
        <w:tabs>
          <w:tab w:val="left" w:pos="0"/>
        </w:tabs>
        <w:ind w:left="0" w:firstLine="0"/>
      </w:pPr>
      <w:rPr>
        <w:sz w:val="21"/>
        <w:szCs w:val="21"/>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6">
    <w:nsid w:val="DCBA6B53"/>
    <w:multiLevelType w:val="multilevel"/>
    <w:tmpl w:val="DCBA6B53"/>
    <w:lvl w:ilvl="0" w:tentative="0">
      <w:start w:val="3"/>
      <w:numFmt w:val="chineseCounting"/>
      <w:suff w:val="nothing"/>
      <w:lvlText w:val="（%1）"/>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7">
    <w:nsid w:val="F4B5D9F5"/>
    <w:multiLevelType w:val="multilevel"/>
    <w:tmpl w:val="F4B5D9F5"/>
    <w:lvl w:ilvl="0" w:tentative="0">
      <w:start w:val="1"/>
      <w:numFmt w:val="decimal"/>
      <w:lvlText w:val="4.%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8">
    <w:nsid w:val="0053208E"/>
    <w:multiLevelType w:val="multilevel"/>
    <w:tmpl w:val="0053208E"/>
    <w:lvl w:ilvl="0" w:tentative="0">
      <w:start w:val="1"/>
      <w:numFmt w:val="decimal"/>
      <w:pStyle w:val="343"/>
      <w:suff w:val="nothing"/>
      <w:lvlText w:val="（%1）"/>
      <w:lvlJc w:val="left"/>
      <w:pPr>
        <w:ind w:left="0" w:firstLine="482"/>
      </w:pPr>
      <w:rPr>
        <w:rFonts w:hint="eastAsia"/>
        <w:b w:val="0"/>
        <w:bCs w:val="0"/>
        <w:i w:val="0"/>
        <w:iCs w:val="0"/>
        <w:caps w:val="0"/>
        <w:smallCaps w:val="0"/>
        <w:strike w:val="0"/>
        <w:vanish w:val="0"/>
        <w:spacing w:val="0"/>
        <w:position w:val="0"/>
        <w:u w:val="none"/>
        <w:vertAlign w:val="baseline"/>
        <w:lang w:val="en-US"/>
      </w:rPr>
    </w:lvl>
    <w:lvl w:ilvl="1" w:tentative="0">
      <w:start w:val="1"/>
      <w:numFmt w:val="decimal"/>
      <w:suff w:val="nothing"/>
      <w:lvlText w:val="%2）"/>
      <w:lvlJc w:val="left"/>
      <w:pPr>
        <w:ind w:left="1413" w:firstLine="0"/>
      </w:pPr>
      <w:rPr>
        <w:rFonts w:hint="eastAsia"/>
      </w:rPr>
    </w:lvl>
    <w:lvl w:ilvl="2" w:tentative="0">
      <w:start w:val="1"/>
      <w:numFmt w:val="lowerRoman"/>
      <w:lvlText w:val="%3."/>
      <w:lvlJc w:val="right"/>
      <w:pPr>
        <w:ind w:left="1833" w:firstLine="0"/>
      </w:pPr>
      <w:rPr>
        <w:rFonts w:hint="eastAsia"/>
      </w:rPr>
    </w:lvl>
    <w:lvl w:ilvl="3" w:tentative="0">
      <w:start w:val="1"/>
      <w:numFmt w:val="decimal"/>
      <w:lvlText w:val="%4）"/>
      <w:lvlJc w:val="left"/>
      <w:pPr>
        <w:ind w:left="2253" w:firstLine="0"/>
      </w:pPr>
      <w:rPr>
        <w:rFonts w:hint="eastAsia"/>
      </w:rPr>
    </w:lvl>
    <w:lvl w:ilvl="4" w:tentative="0">
      <w:start w:val="1"/>
      <w:numFmt w:val="lowerLetter"/>
      <w:lvlText w:val="%5)"/>
      <w:lvlJc w:val="left"/>
      <w:pPr>
        <w:ind w:left="2673" w:firstLine="0"/>
      </w:pPr>
      <w:rPr>
        <w:rFonts w:hint="eastAsia"/>
      </w:rPr>
    </w:lvl>
    <w:lvl w:ilvl="5" w:tentative="0">
      <w:start w:val="1"/>
      <w:numFmt w:val="lowerRoman"/>
      <w:lvlText w:val="%6."/>
      <w:lvlJc w:val="right"/>
      <w:pPr>
        <w:ind w:left="3093" w:firstLine="0"/>
      </w:pPr>
      <w:rPr>
        <w:rFonts w:hint="eastAsia"/>
      </w:rPr>
    </w:lvl>
    <w:lvl w:ilvl="6" w:tentative="0">
      <w:start w:val="1"/>
      <w:numFmt w:val="decimal"/>
      <w:lvlText w:val="%7."/>
      <w:lvlJc w:val="left"/>
      <w:pPr>
        <w:ind w:left="3513" w:firstLine="0"/>
      </w:pPr>
      <w:rPr>
        <w:rFonts w:hint="eastAsia"/>
      </w:rPr>
    </w:lvl>
    <w:lvl w:ilvl="7" w:tentative="0">
      <w:start w:val="1"/>
      <w:numFmt w:val="lowerLetter"/>
      <w:lvlText w:val="%8)"/>
      <w:lvlJc w:val="left"/>
      <w:pPr>
        <w:ind w:left="3933" w:firstLine="0"/>
      </w:pPr>
      <w:rPr>
        <w:rFonts w:hint="eastAsia"/>
      </w:rPr>
    </w:lvl>
    <w:lvl w:ilvl="8" w:tentative="0">
      <w:start w:val="1"/>
      <w:numFmt w:val="lowerRoman"/>
      <w:lvlText w:val="%9."/>
      <w:lvlJc w:val="right"/>
      <w:pPr>
        <w:ind w:left="4353" w:firstLine="0"/>
      </w:pPr>
      <w:rPr>
        <w:rFonts w:hint="eastAsia"/>
      </w:rPr>
    </w:lvl>
  </w:abstractNum>
  <w:abstractNum w:abstractNumId="9">
    <w:nsid w:val="0248C179"/>
    <w:multiLevelType w:val="multilevel"/>
    <w:tmpl w:val="0248C179"/>
    <w:lvl w:ilvl="0" w:tentative="0">
      <w:start w:val="1"/>
      <w:numFmt w:val="decimal"/>
      <w:lvlText w:val="4.%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1">
    <w:nsid w:val="2470EC97"/>
    <w:multiLevelType w:val="multilevel"/>
    <w:tmpl w:val="2470EC97"/>
    <w:lvl w:ilvl="0" w:tentative="0">
      <w:start w:val="1"/>
      <w:numFmt w:val="decimal"/>
      <w:lvlText w:val="5.%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2">
    <w:nsid w:val="25B654F3"/>
    <w:multiLevelType w:val="multilevel"/>
    <w:tmpl w:val="25B654F3"/>
    <w:lvl w:ilvl="0" w:tentative="0">
      <w:start w:val="1"/>
      <w:numFmt w:val="decimal"/>
      <w:lvlText w:val="2.%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3">
    <w:nsid w:val="2A8F537B"/>
    <w:multiLevelType w:val="multilevel"/>
    <w:tmpl w:val="2A8F537B"/>
    <w:lvl w:ilvl="0" w:tentative="0">
      <w:start w:val="1"/>
      <w:numFmt w:val="decimal"/>
      <w:lvlText w:val="1.%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4">
    <w:nsid w:val="4C1BAE26"/>
    <w:multiLevelType w:val="multilevel"/>
    <w:tmpl w:val="4C1BAE26"/>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5">
    <w:nsid w:val="4D4DC07F"/>
    <w:multiLevelType w:val="multilevel"/>
    <w:tmpl w:val="4D4DC07F"/>
    <w:lvl w:ilvl="0" w:tentative="0">
      <w:start w:val="1"/>
      <w:numFmt w:val="decimal"/>
      <w:lvlText w:val="3.%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6">
    <w:nsid w:val="59ADCABA"/>
    <w:multiLevelType w:val="multilevel"/>
    <w:tmpl w:val="59ADCABA"/>
    <w:lvl w:ilvl="0" w:tentative="0">
      <w:start w:val="4"/>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7">
    <w:nsid w:val="5A241D34"/>
    <w:multiLevelType w:val="multilevel"/>
    <w:tmpl w:val="5A241D34"/>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8">
    <w:nsid w:val="60382F6E"/>
    <w:multiLevelType w:val="multilevel"/>
    <w:tmpl w:val="60382F6E"/>
    <w:lvl w:ilvl="0" w:tentative="0">
      <w:start w:val="1"/>
      <w:numFmt w:val="decimal"/>
      <w:lvlText w:val="%1."/>
      <w:lvlJc w:val="left"/>
      <w:pPr>
        <w:ind w:left="425" w:hanging="425"/>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9">
    <w:nsid w:val="72183CF9"/>
    <w:multiLevelType w:val="multilevel"/>
    <w:tmpl w:val="72183CF9"/>
    <w:lvl w:ilvl="0" w:tentative="0">
      <w:start w:val="1"/>
      <w:numFmt w:val="decimal"/>
      <w:lvlText w:val="3.%1"/>
      <w:lvlJc w:val="left"/>
      <w:pPr>
        <w:tabs>
          <w:tab w:val="left" w:pos="420"/>
        </w:tabs>
        <w:ind w:left="425" w:hanging="425"/>
      </w:pPr>
      <w:rPr>
        <w:rFonts w:ascii="Times New Roman" w:hAnsi="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3"/>
  </w:num>
  <w:num w:numId="4">
    <w:abstractNumId w:val="2"/>
  </w:num>
  <w:num w:numId="5">
    <w:abstractNumId w:val="10"/>
  </w:num>
  <w:num w:numId="6">
    <w:abstractNumId w:val="12"/>
  </w:num>
  <w:num w:numId="7">
    <w:abstractNumId w:val="19"/>
  </w:num>
  <w:num w:numId="8">
    <w:abstractNumId w:val="9"/>
  </w:num>
  <w:num w:numId="9">
    <w:abstractNumId w:val="0"/>
  </w:num>
  <w:num w:numId="10">
    <w:abstractNumId w:val="13"/>
  </w:num>
  <w:num w:numId="11">
    <w:abstractNumId w:val="17"/>
  </w:num>
  <w:num w:numId="12">
    <w:abstractNumId w:val="4"/>
  </w:num>
  <w:num w:numId="13">
    <w:abstractNumId w:val="15"/>
  </w:num>
  <w:num w:numId="14">
    <w:abstractNumId w:val="7"/>
  </w:num>
  <w:num w:numId="15">
    <w:abstractNumId w:val="11"/>
  </w:num>
  <w:num w:numId="16">
    <w:abstractNumId w:val="6"/>
  </w:num>
  <w:num w:numId="17">
    <w:abstractNumId w:val="5"/>
  </w:num>
  <w:num w:numId="18">
    <w:abstractNumId w:val="1"/>
  </w:num>
  <w:num w:numId="19">
    <w:abstractNumId w:val="14"/>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characterSpacingControl w:val="doNotCompress"/>
  <w:compat>
    <w:balanceSingleByteDoubleByteWidth/>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5D03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63"/>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semiHidden/>
    <w:unhideWhenUsed/>
    <w:qFormat/>
    <w:uiPriority w:val="99"/>
    <w:pPr>
      <w:spacing w:after="0" w:line="240" w:lineRule="auto"/>
    </w:pPr>
    <w:rPr>
      <w:sz w:val="20"/>
    </w:rPr>
  </w:style>
  <w:style w:type="paragraph" w:styleId="17">
    <w:name w:val="footer"/>
    <w:basedOn w:val="1"/>
    <w:unhideWhenUsed/>
    <w:qFormat/>
    <w:uiPriority w:val="99"/>
    <w:pPr>
      <w:tabs>
        <w:tab w:val="center" w:pos="7143"/>
        <w:tab w:val="right" w:pos="14287"/>
      </w:tabs>
      <w:spacing w:after="0" w:line="240" w:lineRule="auto"/>
    </w:pPr>
  </w:style>
  <w:style w:type="paragraph" w:styleId="18">
    <w:name w:val="header"/>
    <w:basedOn w:val="1"/>
    <w:unhideWhenUsed/>
    <w:qFormat/>
    <w:uiPriority w:val="99"/>
    <w:pPr>
      <w:tabs>
        <w:tab w:val="center" w:pos="7143"/>
        <w:tab w:val="right" w:pos="14287"/>
      </w:tabs>
      <w:spacing w:after="0" w:line="240" w:lineRule="auto"/>
    </w:p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qFormat/>
    <w:uiPriority w:val="11"/>
    <w:pPr>
      <w:spacing w:before="200" w:after="200"/>
    </w:pPr>
    <w:rPr>
      <w:sz w:val="24"/>
      <w:szCs w:val="24"/>
    </w:rPr>
  </w:style>
  <w:style w:type="paragraph" w:styleId="22">
    <w:name w:val="footnote text"/>
    <w:basedOn w:val="1"/>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qFormat/>
    <w:uiPriority w:val="39"/>
    <w:pPr>
      <w:spacing w:after="57"/>
      <w:ind w:left="283" w:right="0" w:firstLine="0"/>
    </w:pPr>
  </w:style>
  <w:style w:type="paragraph" w:styleId="26">
    <w:name w:val="toc 9"/>
    <w:basedOn w:val="1"/>
    <w:next w:val="1"/>
    <w:unhideWhenUsed/>
    <w:qFormat/>
    <w:uiPriority w:val="39"/>
    <w:pPr>
      <w:spacing w:after="57"/>
      <w:ind w:left="2268" w:right="0" w:firstLine="0"/>
    </w:pPr>
  </w:style>
  <w:style w:type="paragraph" w:styleId="27">
    <w:name w:val="Title"/>
    <w:basedOn w:val="1"/>
    <w:next w:val="1"/>
    <w:qFormat/>
    <w:uiPriority w:val="10"/>
    <w:pPr>
      <w:spacing w:before="300" w:after="200"/>
      <w:contextualSpacing/>
    </w:pPr>
    <w:rPr>
      <w:sz w:val="48"/>
      <w:szCs w:val="48"/>
    </w:rPr>
  </w:style>
  <w:style w:type="table" w:styleId="29">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endnote reference"/>
    <w:semiHidden/>
    <w:unhideWhenUsed/>
    <w:qFormat/>
    <w:uiPriority w:val="99"/>
    <w:rPr>
      <w:vertAlign w:val="superscript"/>
    </w:rPr>
  </w:style>
  <w:style w:type="character" w:styleId="32">
    <w:name w:val="Hyperlink"/>
    <w:unhideWhenUsed/>
    <w:qFormat/>
    <w:uiPriority w:val="99"/>
    <w:rPr>
      <w:color w:val="0000FF" w:themeColor="hyperlink"/>
      <w:u w:val="single"/>
    </w:rPr>
  </w:style>
  <w:style w:type="character" w:styleId="33">
    <w:name w:val="footnote reference"/>
    <w:unhideWhenUsed/>
    <w:qFormat/>
    <w:uiPriority w:val="99"/>
    <w:rPr>
      <w:vertAlign w:val="superscript"/>
    </w:rPr>
  </w:style>
  <w:style w:type="paragraph" w:customStyle="1" w:styleId="34">
    <w:name w:val="标题 112"/>
    <w:basedOn w:val="1"/>
    <w:next w:val="1"/>
    <w:qFormat/>
    <w:uiPriority w:val="9"/>
    <w:pPr>
      <w:keepNext/>
      <w:keepLines/>
      <w:spacing w:before="480" w:after="200"/>
      <w:outlineLvl w:val="0"/>
    </w:pPr>
    <w:rPr>
      <w:rFonts w:ascii="Arial" w:hAnsi="Arial" w:eastAsia="Arial" w:cs="Arial"/>
      <w:sz w:val="40"/>
      <w:szCs w:val="40"/>
    </w:rPr>
  </w:style>
  <w:style w:type="paragraph" w:customStyle="1" w:styleId="35">
    <w:name w:val="标题 212"/>
    <w:basedOn w:val="1"/>
    <w:next w:val="1"/>
    <w:unhideWhenUsed/>
    <w:qFormat/>
    <w:uiPriority w:val="9"/>
    <w:pPr>
      <w:keepNext/>
      <w:keepLines/>
      <w:spacing w:before="360" w:after="200"/>
      <w:outlineLvl w:val="1"/>
    </w:pPr>
    <w:rPr>
      <w:rFonts w:ascii="Arial" w:hAnsi="Arial" w:eastAsia="Arial" w:cs="Arial"/>
      <w:sz w:val="34"/>
    </w:rPr>
  </w:style>
  <w:style w:type="paragraph" w:customStyle="1" w:styleId="36">
    <w:name w:val="标题 3112"/>
    <w:basedOn w:val="1"/>
    <w:next w:val="1"/>
    <w:unhideWhenUsed/>
    <w:qFormat/>
    <w:uiPriority w:val="9"/>
    <w:pPr>
      <w:keepNext/>
      <w:keepLines/>
      <w:spacing w:before="320" w:after="200"/>
      <w:outlineLvl w:val="2"/>
    </w:pPr>
    <w:rPr>
      <w:rFonts w:ascii="Arial" w:hAnsi="Arial" w:eastAsia="Arial" w:cs="Arial"/>
      <w:sz w:val="30"/>
      <w:szCs w:val="30"/>
    </w:rPr>
  </w:style>
  <w:style w:type="paragraph" w:customStyle="1" w:styleId="37">
    <w:name w:val="标题 411"/>
    <w:basedOn w:val="1"/>
    <w:next w:val="1"/>
    <w:unhideWhenUsed/>
    <w:qFormat/>
    <w:uiPriority w:val="9"/>
    <w:pPr>
      <w:keepNext/>
      <w:keepLines/>
      <w:spacing w:before="320" w:after="200"/>
      <w:outlineLvl w:val="3"/>
    </w:pPr>
    <w:rPr>
      <w:rFonts w:ascii="Arial" w:hAnsi="Arial" w:eastAsia="Arial" w:cs="Arial"/>
      <w:b/>
      <w:bCs/>
      <w:sz w:val="26"/>
      <w:szCs w:val="26"/>
    </w:rPr>
  </w:style>
  <w:style w:type="paragraph" w:customStyle="1" w:styleId="38">
    <w:name w:val="标题 511"/>
    <w:basedOn w:val="1"/>
    <w:next w:val="1"/>
    <w:unhideWhenUsed/>
    <w:qFormat/>
    <w:uiPriority w:val="9"/>
    <w:pPr>
      <w:keepNext/>
      <w:keepLines/>
      <w:spacing w:before="320" w:after="200"/>
      <w:outlineLvl w:val="4"/>
    </w:pPr>
    <w:rPr>
      <w:rFonts w:ascii="Arial" w:hAnsi="Arial" w:eastAsia="Arial" w:cs="Arial"/>
      <w:b/>
      <w:bCs/>
      <w:sz w:val="24"/>
      <w:szCs w:val="24"/>
    </w:rPr>
  </w:style>
  <w:style w:type="paragraph" w:customStyle="1" w:styleId="39">
    <w:name w:val="标题 611"/>
    <w:basedOn w:val="1"/>
    <w:next w:val="1"/>
    <w:unhideWhenUsed/>
    <w:qFormat/>
    <w:uiPriority w:val="9"/>
    <w:pPr>
      <w:keepNext/>
      <w:keepLines/>
      <w:spacing w:before="320" w:after="200"/>
      <w:outlineLvl w:val="5"/>
    </w:pPr>
    <w:rPr>
      <w:rFonts w:ascii="Arial" w:hAnsi="Arial" w:eastAsia="Arial" w:cs="Arial"/>
      <w:b/>
      <w:bCs/>
      <w:sz w:val="22"/>
      <w:szCs w:val="22"/>
    </w:rPr>
  </w:style>
  <w:style w:type="paragraph" w:customStyle="1" w:styleId="40">
    <w:name w:val="标题 711"/>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customStyle="1" w:styleId="41">
    <w:name w:val="标题 811"/>
    <w:basedOn w:val="1"/>
    <w:next w:val="1"/>
    <w:unhideWhenUsed/>
    <w:qFormat/>
    <w:uiPriority w:val="9"/>
    <w:pPr>
      <w:keepNext/>
      <w:keepLines/>
      <w:spacing w:before="320" w:after="200"/>
      <w:outlineLvl w:val="7"/>
    </w:pPr>
    <w:rPr>
      <w:rFonts w:ascii="Arial" w:hAnsi="Arial" w:eastAsia="Arial" w:cs="Arial"/>
      <w:i/>
      <w:iCs/>
      <w:sz w:val="22"/>
      <w:szCs w:val="22"/>
    </w:rPr>
  </w:style>
  <w:style w:type="paragraph" w:customStyle="1" w:styleId="42">
    <w:name w:val="标题 911"/>
    <w:basedOn w:val="1"/>
    <w:next w:val="1"/>
    <w:unhideWhenUsed/>
    <w:qFormat/>
    <w:uiPriority w:val="9"/>
    <w:pPr>
      <w:keepNext/>
      <w:keepLines/>
      <w:spacing w:before="320" w:after="200"/>
      <w:outlineLvl w:val="8"/>
    </w:pPr>
    <w:rPr>
      <w:rFonts w:ascii="Arial" w:hAnsi="Arial" w:eastAsia="Arial" w:cs="Arial"/>
      <w:i/>
      <w:iCs/>
      <w:sz w:val="21"/>
      <w:szCs w:val="21"/>
    </w:rPr>
  </w:style>
  <w:style w:type="character" w:customStyle="1" w:styleId="43">
    <w:name w:val="默认段落字体12"/>
    <w:link w:val="1"/>
    <w:unhideWhenUsed/>
    <w:qFormat/>
    <w:uiPriority w:val="1"/>
  </w:style>
  <w:style w:type="table" w:customStyle="1" w:styleId="44">
    <w:name w:val="普通表格12"/>
    <w:unhideWhenUsed/>
    <w:qFormat/>
    <w:uiPriority w:val="99"/>
  </w:style>
  <w:style w:type="paragraph" w:customStyle="1" w:styleId="45">
    <w:name w:val="目录 711"/>
    <w:basedOn w:val="1"/>
    <w:next w:val="1"/>
    <w:unhideWhenUsed/>
    <w:qFormat/>
    <w:uiPriority w:val="39"/>
    <w:pPr>
      <w:spacing w:after="57"/>
      <w:ind w:left="1701" w:right="0" w:firstLine="0"/>
    </w:pPr>
  </w:style>
  <w:style w:type="paragraph" w:customStyle="1" w:styleId="46">
    <w:name w:val="题注11"/>
    <w:basedOn w:val="1"/>
    <w:next w:val="1"/>
    <w:unhideWhenUsed/>
    <w:qFormat/>
    <w:uiPriority w:val="35"/>
    <w:pPr>
      <w:spacing w:line="276" w:lineRule="auto"/>
    </w:pPr>
    <w:rPr>
      <w:b/>
      <w:bCs/>
      <w:color w:val="4F81BD"/>
      <w:sz w:val="18"/>
      <w:szCs w:val="18"/>
    </w:rPr>
  </w:style>
  <w:style w:type="paragraph" w:customStyle="1" w:styleId="47">
    <w:name w:val="批注文字12"/>
    <w:basedOn w:val="1"/>
    <w:unhideWhenUsed/>
    <w:qFormat/>
    <w:uiPriority w:val="99"/>
    <w:pPr>
      <w:jc w:val="left"/>
    </w:pPr>
  </w:style>
  <w:style w:type="paragraph" w:customStyle="1" w:styleId="48">
    <w:name w:val="目录 511"/>
    <w:basedOn w:val="1"/>
    <w:next w:val="1"/>
    <w:unhideWhenUsed/>
    <w:qFormat/>
    <w:uiPriority w:val="39"/>
    <w:pPr>
      <w:spacing w:after="57"/>
      <w:ind w:left="1134" w:right="0" w:firstLine="0"/>
    </w:pPr>
  </w:style>
  <w:style w:type="paragraph" w:customStyle="1" w:styleId="49">
    <w:name w:val="目录 311"/>
    <w:basedOn w:val="1"/>
    <w:next w:val="1"/>
    <w:unhideWhenUsed/>
    <w:qFormat/>
    <w:uiPriority w:val="39"/>
    <w:pPr>
      <w:spacing w:after="57"/>
      <w:ind w:left="567" w:right="0" w:firstLine="0"/>
    </w:pPr>
  </w:style>
  <w:style w:type="paragraph" w:customStyle="1" w:styleId="50">
    <w:name w:val="目录 811"/>
    <w:basedOn w:val="1"/>
    <w:next w:val="1"/>
    <w:unhideWhenUsed/>
    <w:qFormat/>
    <w:uiPriority w:val="39"/>
    <w:pPr>
      <w:spacing w:after="57"/>
      <w:ind w:left="1984" w:right="0" w:firstLine="0"/>
    </w:pPr>
  </w:style>
  <w:style w:type="paragraph" w:customStyle="1" w:styleId="51">
    <w:name w:val="尾注文本11"/>
    <w:basedOn w:val="1"/>
    <w:unhideWhenUsed/>
    <w:qFormat/>
    <w:uiPriority w:val="99"/>
    <w:pPr>
      <w:spacing w:after="0" w:line="240" w:lineRule="auto"/>
    </w:pPr>
    <w:rPr>
      <w:sz w:val="20"/>
    </w:rPr>
  </w:style>
  <w:style w:type="paragraph" w:customStyle="1" w:styleId="52">
    <w:name w:val="页脚112"/>
    <w:basedOn w:val="1"/>
    <w:unhideWhenUsed/>
    <w:qFormat/>
    <w:uiPriority w:val="99"/>
    <w:pPr>
      <w:tabs>
        <w:tab w:val="center" w:pos="7143"/>
        <w:tab w:val="right" w:pos="14287"/>
      </w:tabs>
      <w:spacing w:after="0" w:line="240" w:lineRule="auto"/>
    </w:pPr>
  </w:style>
  <w:style w:type="paragraph" w:customStyle="1" w:styleId="53">
    <w:name w:val="页眉112"/>
    <w:basedOn w:val="1"/>
    <w:unhideWhenUsed/>
    <w:qFormat/>
    <w:uiPriority w:val="99"/>
    <w:pPr>
      <w:tabs>
        <w:tab w:val="center" w:pos="7143"/>
        <w:tab w:val="right" w:pos="14287"/>
      </w:tabs>
      <w:spacing w:after="0" w:line="240" w:lineRule="auto"/>
    </w:pPr>
  </w:style>
  <w:style w:type="paragraph" w:customStyle="1" w:styleId="54">
    <w:name w:val="目录 112"/>
    <w:basedOn w:val="1"/>
    <w:next w:val="1"/>
    <w:unhideWhenUsed/>
    <w:qFormat/>
    <w:uiPriority w:val="39"/>
    <w:pPr>
      <w:spacing w:after="57"/>
      <w:ind w:left="0" w:right="0" w:firstLine="0"/>
    </w:pPr>
  </w:style>
  <w:style w:type="paragraph" w:customStyle="1" w:styleId="55">
    <w:name w:val="目录 411"/>
    <w:basedOn w:val="1"/>
    <w:next w:val="1"/>
    <w:unhideWhenUsed/>
    <w:qFormat/>
    <w:uiPriority w:val="39"/>
    <w:pPr>
      <w:spacing w:after="57"/>
      <w:ind w:left="850" w:right="0" w:firstLine="0"/>
    </w:pPr>
  </w:style>
  <w:style w:type="paragraph" w:customStyle="1" w:styleId="56">
    <w:name w:val="副标题11"/>
    <w:basedOn w:val="1"/>
    <w:next w:val="1"/>
    <w:qFormat/>
    <w:uiPriority w:val="11"/>
    <w:pPr>
      <w:spacing w:before="200" w:after="200"/>
    </w:pPr>
    <w:rPr>
      <w:sz w:val="24"/>
      <w:szCs w:val="24"/>
    </w:rPr>
  </w:style>
  <w:style w:type="paragraph" w:customStyle="1" w:styleId="57">
    <w:name w:val="脚注文本11"/>
    <w:basedOn w:val="1"/>
    <w:unhideWhenUsed/>
    <w:qFormat/>
    <w:uiPriority w:val="99"/>
    <w:pPr>
      <w:spacing w:after="40" w:line="240" w:lineRule="auto"/>
    </w:pPr>
    <w:rPr>
      <w:sz w:val="18"/>
    </w:rPr>
  </w:style>
  <w:style w:type="paragraph" w:customStyle="1" w:styleId="58">
    <w:name w:val="目录 611"/>
    <w:basedOn w:val="1"/>
    <w:next w:val="1"/>
    <w:unhideWhenUsed/>
    <w:qFormat/>
    <w:uiPriority w:val="39"/>
    <w:pPr>
      <w:spacing w:after="57"/>
      <w:ind w:left="1417" w:right="0" w:firstLine="0"/>
    </w:pPr>
  </w:style>
  <w:style w:type="paragraph" w:customStyle="1" w:styleId="59">
    <w:name w:val="图表目录11"/>
    <w:basedOn w:val="1"/>
    <w:next w:val="1"/>
    <w:unhideWhenUsed/>
    <w:qFormat/>
    <w:uiPriority w:val="99"/>
    <w:pPr>
      <w:spacing w:after="0" w:afterAutospacing="0"/>
    </w:pPr>
  </w:style>
  <w:style w:type="paragraph" w:customStyle="1" w:styleId="60">
    <w:name w:val="目录 212"/>
    <w:basedOn w:val="1"/>
    <w:next w:val="1"/>
    <w:unhideWhenUsed/>
    <w:qFormat/>
    <w:uiPriority w:val="39"/>
    <w:pPr>
      <w:spacing w:after="57"/>
      <w:ind w:left="283" w:right="0" w:firstLine="0"/>
    </w:pPr>
  </w:style>
  <w:style w:type="paragraph" w:customStyle="1" w:styleId="61">
    <w:name w:val="目录 911"/>
    <w:basedOn w:val="1"/>
    <w:next w:val="1"/>
    <w:unhideWhenUsed/>
    <w:qFormat/>
    <w:uiPriority w:val="39"/>
    <w:pPr>
      <w:spacing w:after="57"/>
      <w:ind w:left="2268" w:right="0" w:firstLine="0"/>
    </w:pPr>
  </w:style>
  <w:style w:type="paragraph" w:customStyle="1" w:styleId="62">
    <w:name w:val="标题12"/>
    <w:basedOn w:val="1"/>
    <w:next w:val="1"/>
    <w:qFormat/>
    <w:uiPriority w:val="10"/>
    <w:pPr>
      <w:spacing w:before="300" w:after="200"/>
      <w:contextualSpacing/>
    </w:pPr>
    <w:rPr>
      <w:sz w:val="48"/>
      <w:szCs w:val="48"/>
    </w:rPr>
  </w:style>
  <w:style w:type="table" w:customStyle="1" w:styleId="63">
    <w:name w:val="网格型12"/>
    <w:qFormat/>
    <w:uiPriority w:val="59"/>
    <w:pPr>
      <w:spacing w:after="0" w:line="240" w:lineRule="auto"/>
    </w:pPr>
  </w:style>
  <w:style w:type="character" w:customStyle="1" w:styleId="64">
    <w:name w:val="尾注引用11"/>
    <w:link w:val="1"/>
    <w:unhideWhenUsed/>
    <w:qFormat/>
    <w:uiPriority w:val="99"/>
    <w:rPr>
      <w:vertAlign w:val="superscript"/>
    </w:rPr>
  </w:style>
  <w:style w:type="character" w:customStyle="1" w:styleId="65">
    <w:name w:val="超链接12"/>
    <w:link w:val="1"/>
    <w:unhideWhenUsed/>
    <w:qFormat/>
    <w:uiPriority w:val="99"/>
    <w:rPr>
      <w:color w:val="0000FF"/>
      <w:u w:val="single"/>
    </w:rPr>
  </w:style>
  <w:style w:type="character" w:customStyle="1" w:styleId="66">
    <w:name w:val="脚注引用11"/>
    <w:link w:val="1"/>
    <w:unhideWhenUsed/>
    <w:qFormat/>
    <w:uiPriority w:val="99"/>
    <w:rPr>
      <w:vertAlign w:val="superscript"/>
    </w:rPr>
  </w:style>
  <w:style w:type="character" w:customStyle="1" w:styleId="67">
    <w:name w:val="font31"/>
    <w:link w:val="1"/>
    <w:qFormat/>
    <w:uiPriority w:val="0"/>
    <w:rPr>
      <w:rFonts w:hint="eastAsia" w:ascii="宋体" w:hAnsi="宋体" w:eastAsia="宋体" w:cs="宋体"/>
      <w:color w:val="000000"/>
      <w:sz w:val="21"/>
      <w:szCs w:val="21"/>
      <w:u w:val="none"/>
    </w:rPr>
  </w:style>
  <w:style w:type="paragraph" w:customStyle="1" w:styleId="68">
    <w:name w:val="标题 111"/>
    <w:basedOn w:val="1"/>
    <w:next w:val="1"/>
    <w:link w:val="69"/>
    <w:qFormat/>
    <w:uiPriority w:val="9"/>
    <w:pPr>
      <w:keepNext/>
      <w:keepLines/>
      <w:spacing w:line="360" w:lineRule="auto"/>
      <w:jc w:val="center"/>
      <w:outlineLvl w:val="0"/>
    </w:pPr>
    <w:rPr>
      <w:rFonts w:ascii="Arial" w:hAnsi="Arial" w:cs="Arial"/>
      <w:b/>
      <w:sz w:val="30"/>
      <w:szCs w:val="40"/>
    </w:rPr>
  </w:style>
  <w:style w:type="character" w:customStyle="1" w:styleId="69">
    <w:name w:val="标题 1 字符"/>
    <w:link w:val="68"/>
    <w:qFormat/>
    <w:uiPriority w:val="9"/>
    <w:rPr>
      <w:rFonts w:ascii="Arial" w:hAnsi="Arial" w:eastAsia="宋体" w:cs="Arial"/>
      <w:b/>
      <w:sz w:val="30"/>
      <w:szCs w:val="40"/>
    </w:rPr>
  </w:style>
  <w:style w:type="paragraph" w:customStyle="1" w:styleId="70">
    <w:name w:val="标题 211"/>
    <w:basedOn w:val="1"/>
    <w:next w:val="1"/>
    <w:link w:val="71"/>
    <w:unhideWhenUsed/>
    <w:qFormat/>
    <w:uiPriority w:val="9"/>
    <w:pPr>
      <w:keepNext/>
      <w:keepLines/>
      <w:spacing w:before="360" w:after="200"/>
      <w:outlineLvl w:val="1"/>
    </w:pPr>
    <w:rPr>
      <w:rFonts w:ascii="Arial" w:hAnsi="Arial" w:eastAsia="Arial" w:cs="Arial"/>
      <w:sz w:val="34"/>
    </w:rPr>
  </w:style>
  <w:style w:type="character" w:customStyle="1" w:styleId="71">
    <w:name w:val="标题 2 字符"/>
    <w:link w:val="70"/>
    <w:qFormat/>
    <w:uiPriority w:val="9"/>
    <w:rPr>
      <w:rFonts w:ascii="Arial" w:hAnsi="Arial" w:eastAsia="Arial" w:cs="Arial"/>
      <w:sz w:val="34"/>
    </w:rPr>
  </w:style>
  <w:style w:type="paragraph" w:customStyle="1" w:styleId="72">
    <w:name w:val="标题 3111"/>
    <w:basedOn w:val="1"/>
    <w:next w:val="73"/>
    <w:link w:val="74"/>
    <w:unhideWhenUsed/>
    <w:qFormat/>
    <w:uiPriority w:val="9"/>
    <w:pPr>
      <w:keepNext/>
      <w:keepLines/>
      <w:spacing w:before="320" w:after="200"/>
      <w:outlineLvl w:val="2"/>
    </w:pPr>
    <w:rPr>
      <w:rFonts w:ascii="Arial" w:hAnsi="Arial" w:eastAsia="Arial" w:cs="Arial"/>
      <w:sz w:val="30"/>
      <w:szCs w:val="30"/>
    </w:rPr>
  </w:style>
  <w:style w:type="paragraph" w:customStyle="1" w:styleId="73">
    <w:name w:val="正文缩进12"/>
    <w:basedOn w:val="1"/>
    <w:qFormat/>
    <w:uiPriority w:val="99"/>
    <w:pPr>
      <w:ind w:firstLine="420"/>
    </w:pPr>
  </w:style>
  <w:style w:type="character" w:customStyle="1" w:styleId="74">
    <w:name w:val="标题 3 字符"/>
    <w:link w:val="72"/>
    <w:qFormat/>
    <w:uiPriority w:val="9"/>
    <w:rPr>
      <w:rFonts w:ascii="Arial" w:hAnsi="Arial" w:eastAsia="Arial" w:cs="Arial"/>
      <w:sz w:val="30"/>
      <w:szCs w:val="30"/>
    </w:rPr>
  </w:style>
  <w:style w:type="paragraph" w:customStyle="1" w:styleId="75">
    <w:name w:val="标题 41"/>
    <w:basedOn w:val="1"/>
    <w:next w:val="1"/>
    <w:link w:val="76"/>
    <w:unhideWhenUsed/>
    <w:qFormat/>
    <w:uiPriority w:val="9"/>
    <w:pPr>
      <w:keepNext/>
      <w:keepLines/>
      <w:spacing w:before="320" w:after="200"/>
      <w:outlineLvl w:val="3"/>
    </w:pPr>
    <w:rPr>
      <w:rFonts w:ascii="Arial" w:hAnsi="Arial" w:eastAsia="Arial" w:cs="Arial"/>
      <w:b/>
      <w:bCs/>
      <w:sz w:val="26"/>
      <w:szCs w:val="26"/>
    </w:rPr>
  </w:style>
  <w:style w:type="character" w:customStyle="1" w:styleId="76">
    <w:name w:val="标题 4 字符"/>
    <w:link w:val="75"/>
    <w:qFormat/>
    <w:uiPriority w:val="9"/>
    <w:rPr>
      <w:rFonts w:ascii="Arial" w:hAnsi="Arial" w:eastAsia="Arial" w:cs="Arial"/>
      <w:b/>
      <w:bCs/>
      <w:sz w:val="26"/>
      <w:szCs w:val="26"/>
    </w:rPr>
  </w:style>
  <w:style w:type="paragraph" w:customStyle="1" w:styleId="77">
    <w:name w:val="标题 51"/>
    <w:basedOn w:val="1"/>
    <w:next w:val="1"/>
    <w:link w:val="78"/>
    <w:unhideWhenUsed/>
    <w:qFormat/>
    <w:uiPriority w:val="9"/>
    <w:pPr>
      <w:keepNext/>
      <w:keepLines/>
      <w:spacing w:before="320" w:after="200"/>
      <w:outlineLvl w:val="4"/>
    </w:pPr>
    <w:rPr>
      <w:rFonts w:ascii="Arial" w:hAnsi="Arial" w:eastAsia="Arial" w:cs="Arial"/>
      <w:b/>
      <w:bCs/>
      <w:sz w:val="24"/>
      <w:szCs w:val="24"/>
    </w:rPr>
  </w:style>
  <w:style w:type="character" w:customStyle="1" w:styleId="78">
    <w:name w:val="标题 5 字符"/>
    <w:link w:val="77"/>
    <w:qFormat/>
    <w:uiPriority w:val="9"/>
    <w:rPr>
      <w:rFonts w:ascii="Arial" w:hAnsi="Arial" w:eastAsia="Arial" w:cs="Arial"/>
      <w:b/>
      <w:bCs/>
      <w:sz w:val="24"/>
      <w:szCs w:val="24"/>
    </w:rPr>
  </w:style>
  <w:style w:type="paragraph" w:customStyle="1" w:styleId="79">
    <w:name w:val="标题 61"/>
    <w:basedOn w:val="1"/>
    <w:next w:val="1"/>
    <w:link w:val="80"/>
    <w:unhideWhenUsed/>
    <w:qFormat/>
    <w:uiPriority w:val="9"/>
    <w:pPr>
      <w:keepNext/>
      <w:keepLines/>
      <w:spacing w:before="320" w:after="200"/>
      <w:outlineLvl w:val="5"/>
    </w:pPr>
    <w:rPr>
      <w:rFonts w:ascii="Arial" w:hAnsi="Arial" w:eastAsia="Arial" w:cs="Arial"/>
      <w:b/>
      <w:bCs/>
      <w:sz w:val="22"/>
    </w:rPr>
  </w:style>
  <w:style w:type="character" w:customStyle="1" w:styleId="80">
    <w:name w:val="标题 6 字符"/>
    <w:link w:val="79"/>
    <w:qFormat/>
    <w:uiPriority w:val="9"/>
    <w:rPr>
      <w:rFonts w:ascii="Arial" w:hAnsi="Arial" w:eastAsia="Arial" w:cs="Arial"/>
      <w:b/>
      <w:bCs/>
      <w:sz w:val="22"/>
      <w:szCs w:val="22"/>
    </w:rPr>
  </w:style>
  <w:style w:type="paragraph" w:customStyle="1" w:styleId="81">
    <w:name w:val="标题 71"/>
    <w:basedOn w:val="1"/>
    <w:next w:val="1"/>
    <w:link w:val="82"/>
    <w:unhideWhenUsed/>
    <w:qFormat/>
    <w:uiPriority w:val="9"/>
    <w:pPr>
      <w:keepNext/>
      <w:keepLines/>
      <w:spacing w:before="320" w:after="200"/>
      <w:outlineLvl w:val="6"/>
    </w:pPr>
    <w:rPr>
      <w:rFonts w:ascii="Arial" w:hAnsi="Arial" w:eastAsia="Arial" w:cs="Arial"/>
      <w:b/>
      <w:bCs/>
      <w:i/>
      <w:iCs/>
      <w:sz w:val="22"/>
    </w:rPr>
  </w:style>
  <w:style w:type="character" w:customStyle="1" w:styleId="82">
    <w:name w:val="标题 7 字符"/>
    <w:link w:val="81"/>
    <w:qFormat/>
    <w:uiPriority w:val="9"/>
    <w:rPr>
      <w:rFonts w:ascii="Arial" w:hAnsi="Arial" w:eastAsia="Arial" w:cs="Arial"/>
      <w:b/>
      <w:bCs/>
      <w:i/>
      <w:iCs/>
      <w:sz w:val="22"/>
      <w:szCs w:val="22"/>
    </w:rPr>
  </w:style>
  <w:style w:type="paragraph" w:customStyle="1" w:styleId="83">
    <w:name w:val="标题 81"/>
    <w:basedOn w:val="1"/>
    <w:next w:val="1"/>
    <w:link w:val="84"/>
    <w:unhideWhenUsed/>
    <w:qFormat/>
    <w:uiPriority w:val="9"/>
    <w:pPr>
      <w:keepNext/>
      <w:keepLines/>
      <w:spacing w:before="320" w:after="200"/>
      <w:outlineLvl w:val="7"/>
    </w:pPr>
    <w:rPr>
      <w:rFonts w:ascii="Arial" w:hAnsi="Arial" w:eastAsia="Arial" w:cs="Arial"/>
      <w:i/>
      <w:iCs/>
      <w:sz w:val="22"/>
    </w:rPr>
  </w:style>
  <w:style w:type="character" w:customStyle="1" w:styleId="84">
    <w:name w:val="标题 8 字符"/>
    <w:link w:val="83"/>
    <w:qFormat/>
    <w:uiPriority w:val="9"/>
    <w:rPr>
      <w:rFonts w:ascii="Arial" w:hAnsi="Arial" w:eastAsia="Arial" w:cs="Arial"/>
      <w:i/>
      <w:iCs/>
      <w:sz w:val="22"/>
      <w:szCs w:val="22"/>
    </w:rPr>
  </w:style>
  <w:style w:type="paragraph" w:customStyle="1" w:styleId="85">
    <w:name w:val="标题 91"/>
    <w:basedOn w:val="1"/>
    <w:next w:val="1"/>
    <w:link w:val="86"/>
    <w:unhideWhenUsed/>
    <w:qFormat/>
    <w:uiPriority w:val="9"/>
    <w:pPr>
      <w:keepNext/>
      <w:keepLines/>
      <w:spacing w:before="320" w:after="200"/>
      <w:outlineLvl w:val="8"/>
    </w:pPr>
    <w:rPr>
      <w:rFonts w:ascii="Arial" w:hAnsi="Arial" w:eastAsia="Arial" w:cs="Arial"/>
      <w:i/>
      <w:iCs/>
      <w:szCs w:val="21"/>
    </w:rPr>
  </w:style>
  <w:style w:type="character" w:customStyle="1" w:styleId="86">
    <w:name w:val="标题 9 字符"/>
    <w:link w:val="85"/>
    <w:qFormat/>
    <w:uiPriority w:val="9"/>
    <w:rPr>
      <w:rFonts w:ascii="Arial" w:hAnsi="Arial" w:eastAsia="Arial" w:cs="Arial"/>
      <w:i/>
      <w:iCs/>
      <w:sz w:val="21"/>
      <w:szCs w:val="21"/>
    </w:rPr>
  </w:style>
  <w:style w:type="character" w:customStyle="1" w:styleId="87">
    <w:name w:val="默认段落字体11"/>
    <w:link w:val="1"/>
    <w:unhideWhenUsed/>
    <w:qFormat/>
    <w:uiPriority w:val="1"/>
  </w:style>
  <w:style w:type="table" w:customStyle="1" w:styleId="88">
    <w:name w:val="普通表格11"/>
    <w:unhideWhenUsed/>
    <w:qFormat/>
    <w:uiPriority w:val="99"/>
  </w:style>
  <w:style w:type="paragraph" w:customStyle="1" w:styleId="89">
    <w:name w:val="目录 71"/>
    <w:basedOn w:val="1"/>
    <w:next w:val="1"/>
    <w:unhideWhenUsed/>
    <w:qFormat/>
    <w:uiPriority w:val="39"/>
    <w:pPr>
      <w:spacing w:after="57"/>
      <w:ind w:left="1701"/>
    </w:pPr>
  </w:style>
  <w:style w:type="paragraph" w:customStyle="1" w:styleId="90">
    <w:name w:val="题注1"/>
    <w:basedOn w:val="1"/>
    <w:next w:val="1"/>
    <w:unhideWhenUsed/>
    <w:qFormat/>
    <w:uiPriority w:val="35"/>
    <w:pPr>
      <w:spacing w:line="276" w:lineRule="auto"/>
    </w:pPr>
    <w:rPr>
      <w:b/>
      <w:bCs/>
      <w:color w:val="4F81BD"/>
      <w:sz w:val="18"/>
      <w:szCs w:val="18"/>
    </w:rPr>
  </w:style>
  <w:style w:type="paragraph" w:customStyle="1" w:styleId="91">
    <w:name w:val="批注文字11"/>
    <w:basedOn w:val="1"/>
    <w:link w:val="92"/>
    <w:unhideWhenUsed/>
    <w:qFormat/>
    <w:uiPriority w:val="99"/>
    <w:pPr>
      <w:jc w:val="left"/>
    </w:pPr>
  </w:style>
  <w:style w:type="character" w:customStyle="1" w:styleId="92">
    <w:name w:val="批注文字 字符"/>
    <w:basedOn w:val="87"/>
    <w:link w:val="91"/>
    <w:semiHidden/>
    <w:qFormat/>
    <w:uiPriority w:val="99"/>
    <w:rPr>
      <w:rFonts w:ascii="Calibri" w:hAnsi="Calibri"/>
      <w:sz w:val="21"/>
      <w:szCs w:val="22"/>
    </w:rPr>
  </w:style>
  <w:style w:type="paragraph" w:customStyle="1" w:styleId="93">
    <w:name w:val="正文文本111"/>
    <w:basedOn w:val="1"/>
    <w:qFormat/>
    <w:uiPriority w:val="0"/>
    <w:pPr>
      <w:spacing w:after="120"/>
    </w:pPr>
    <w:rPr>
      <w:rFonts w:ascii="Times New Roman" w:hAnsi="Times New Roman"/>
    </w:rPr>
  </w:style>
  <w:style w:type="paragraph" w:customStyle="1" w:styleId="94">
    <w:name w:val="正文文本缩进11"/>
    <w:basedOn w:val="1"/>
    <w:next w:val="1"/>
    <w:qFormat/>
    <w:uiPriority w:val="0"/>
    <w:pPr>
      <w:spacing w:after="120"/>
      <w:ind w:left="420"/>
    </w:pPr>
    <w:rPr>
      <w:rFonts w:ascii="等线" w:hAnsi="等线" w:eastAsia="等线"/>
    </w:rPr>
  </w:style>
  <w:style w:type="paragraph" w:customStyle="1" w:styleId="95">
    <w:name w:val="目录 51"/>
    <w:basedOn w:val="1"/>
    <w:next w:val="1"/>
    <w:unhideWhenUsed/>
    <w:qFormat/>
    <w:uiPriority w:val="39"/>
    <w:pPr>
      <w:spacing w:after="57"/>
      <w:ind w:left="1134"/>
    </w:pPr>
  </w:style>
  <w:style w:type="paragraph" w:customStyle="1" w:styleId="96">
    <w:name w:val="目录 31"/>
    <w:basedOn w:val="1"/>
    <w:next w:val="1"/>
    <w:unhideWhenUsed/>
    <w:qFormat/>
    <w:uiPriority w:val="39"/>
    <w:pPr>
      <w:spacing w:after="57"/>
      <w:ind w:left="567"/>
    </w:pPr>
  </w:style>
  <w:style w:type="paragraph" w:customStyle="1" w:styleId="97">
    <w:name w:val="纯文本11"/>
    <w:basedOn w:val="1"/>
    <w:qFormat/>
    <w:uiPriority w:val="0"/>
    <w:rPr>
      <w:rFonts w:ascii="宋体" w:hAnsi="Courier New"/>
      <w:sz w:val="20"/>
      <w:szCs w:val="21"/>
    </w:rPr>
  </w:style>
  <w:style w:type="paragraph" w:customStyle="1" w:styleId="98">
    <w:name w:val="目录 81"/>
    <w:basedOn w:val="1"/>
    <w:next w:val="1"/>
    <w:unhideWhenUsed/>
    <w:qFormat/>
    <w:uiPriority w:val="39"/>
    <w:pPr>
      <w:spacing w:after="57"/>
      <w:ind w:left="1984"/>
    </w:pPr>
  </w:style>
  <w:style w:type="paragraph" w:customStyle="1" w:styleId="99">
    <w:name w:val="尾注文本1"/>
    <w:basedOn w:val="1"/>
    <w:link w:val="100"/>
    <w:unhideWhenUsed/>
    <w:qFormat/>
    <w:uiPriority w:val="99"/>
    <w:rPr>
      <w:sz w:val="20"/>
    </w:rPr>
  </w:style>
  <w:style w:type="character" w:customStyle="1" w:styleId="100">
    <w:name w:val="尾注文本 字符"/>
    <w:link w:val="99"/>
    <w:qFormat/>
    <w:uiPriority w:val="99"/>
    <w:rPr>
      <w:sz w:val="20"/>
    </w:rPr>
  </w:style>
  <w:style w:type="paragraph" w:customStyle="1" w:styleId="101">
    <w:name w:val="页脚111"/>
    <w:basedOn w:val="1"/>
    <w:link w:val="102"/>
    <w:unhideWhenUsed/>
    <w:qFormat/>
    <w:uiPriority w:val="99"/>
    <w:pPr>
      <w:tabs>
        <w:tab w:val="center" w:pos="7143"/>
        <w:tab w:val="right" w:pos="14287"/>
      </w:tabs>
    </w:pPr>
  </w:style>
  <w:style w:type="character" w:customStyle="1" w:styleId="102">
    <w:name w:val="页脚 字符"/>
    <w:link w:val="101"/>
    <w:qFormat/>
    <w:uiPriority w:val="99"/>
  </w:style>
  <w:style w:type="paragraph" w:customStyle="1" w:styleId="103">
    <w:name w:val="页眉111"/>
    <w:basedOn w:val="1"/>
    <w:link w:val="104"/>
    <w:unhideWhenUsed/>
    <w:qFormat/>
    <w:uiPriority w:val="99"/>
    <w:pPr>
      <w:tabs>
        <w:tab w:val="center" w:pos="7143"/>
        <w:tab w:val="right" w:pos="14287"/>
      </w:tabs>
    </w:pPr>
  </w:style>
  <w:style w:type="character" w:customStyle="1" w:styleId="104">
    <w:name w:val="页眉 字符"/>
    <w:link w:val="103"/>
    <w:qFormat/>
    <w:uiPriority w:val="99"/>
  </w:style>
  <w:style w:type="paragraph" w:customStyle="1" w:styleId="105">
    <w:name w:val="目录 111"/>
    <w:basedOn w:val="1"/>
    <w:next w:val="1"/>
    <w:unhideWhenUsed/>
    <w:qFormat/>
    <w:uiPriority w:val="39"/>
    <w:pPr>
      <w:spacing w:after="57"/>
    </w:pPr>
  </w:style>
  <w:style w:type="paragraph" w:customStyle="1" w:styleId="106">
    <w:name w:val="目录 41"/>
    <w:basedOn w:val="1"/>
    <w:next w:val="1"/>
    <w:unhideWhenUsed/>
    <w:qFormat/>
    <w:uiPriority w:val="39"/>
    <w:pPr>
      <w:spacing w:after="57"/>
      <w:ind w:left="850"/>
    </w:pPr>
  </w:style>
  <w:style w:type="paragraph" w:customStyle="1" w:styleId="107">
    <w:name w:val="副标题1"/>
    <w:basedOn w:val="1"/>
    <w:next w:val="1"/>
    <w:link w:val="108"/>
    <w:qFormat/>
    <w:uiPriority w:val="11"/>
    <w:pPr>
      <w:spacing w:before="200" w:after="200"/>
    </w:pPr>
    <w:rPr>
      <w:sz w:val="24"/>
      <w:szCs w:val="24"/>
    </w:rPr>
  </w:style>
  <w:style w:type="character" w:customStyle="1" w:styleId="108">
    <w:name w:val="副标题 字符"/>
    <w:link w:val="107"/>
    <w:qFormat/>
    <w:uiPriority w:val="11"/>
    <w:rPr>
      <w:sz w:val="24"/>
      <w:szCs w:val="24"/>
    </w:rPr>
  </w:style>
  <w:style w:type="paragraph" w:customStyle="1" w:styleId="109">
    <w:name w:val="脚注文本1"/>
    <w:basedOn w:val="1"/>
    <w:link w:val="110"/>
    <w:unhideWhenUsed/>
    <w:qFormat/>
    <w:uiPriority w:val="99"/>
    <w:pPr>
      <w:spacing w:after="40"/>
    </w:pPr>
    <w:rPr>
      <w:sz w:val="18"/>
    </w:rPr>
  </w:style>
  <w:style w:type="character" w:customStyle="1" w:styleId="110">
    <w:name w:val="脚注文本 字符"/>
    <w:link w:val="109"/>
    <w:qFormat/>
    <w:uiPriority w:val="99"/>
    <w:rPr>
      <w:sz w:val="18"/>
    </w:rPr>
  </w:style>
  <w:style w:type="paragraph" w:customStyle="1" w:styleId="111">
    <w:name w:val="目录 61"/>
    <w:basedOn w:val="1"/>
    <w:next w:val="1"/>
    <w:unhideWhenUsed/>
    <w:qFormat/>
    <w:uiPriority w:val="39"/>
    <w:pPr>
      <w:spacing w:after="57"/>
      <w:ind w:left="1417"/>
    </w:pPr>
  </w:style>
  <w:style w:type="paragraph" w:customStyle="1" w:styleId="112">
    <w:name w:val="图表目录1"/>
    <w:basedOn w:val="1"/>
    <w:next w:val="1"/>
    <w:unhideWhenUsed/>
    <w:qFormat/>
    <w:uiPriority w:val="99"/>
  </w:style>
  <w:style w:type="paragraph" w:customStyle="1" w:styleId="113">
    <w:name w:val="目录 211"/>
    <w:basedOn w:val="1"/>
    <w:next w:val="1"/>
    <w:unhideWhenUsed/>
    <w:qFormat/>
    <w:uiPriority w:val="39"/>
    <w:pPr>
      <w:spacing w:after="57"/>
      <w:ind w:left="283"/>
    </w:pPr>
  </w:style>
  <w:style w:type="paragraph" w:customStyle="1" w:styleId="114">
    <w:name w:val="目录 91"/>
    <w:basedOn w:val="1"/>
    <w:next w:val="1"/>
    <w:unhideWhenUsed/>
    <w:qFormat/>
    <w:uiPriority w:val="39"/>
    <w:pPr>
      <w:spacing w:after="57"/>
      <w:ind w:left="2268"/>
    </w:pPr>
  </w:style>
  <w:style w:type="paragraph" w:customStyle="1" w:styleId="115">
    <w:name w:val="正文文本 211"/>
    <w:basedOn w:val="1"/>
    <w:qFormat/>
    <w:uiPriority w:val="0"/>
    <w:pPr>
      <w:spacing w:after="120" w:line="480" w:lineRule="auto"/>
    </w:pPr>
  </w:style>
  <w:style w:type="paragraph" w:customStyle="1" w:styleId="116">
    <w:name w:val="普通(网站)11"/>
    <w:basedOn w:val="1"/>
    <w:unhideWhenUsed/>
    <w:qFormat/>
    <w:uiPriority w:val="99"/>
    <w:pPr>
      <w:spacing w:beforeAutospacing="1" w:afterAutospacing="1"/>
      <w:jc w:val="left"/>
    </w:pPr>
    <w:rPr>
      <w:sz w:val="24"/>
    </w:rPr>
  </w:style>
  <w:style w:type="paragraph" w:customStyle="1" w:styleId="117">
    <w:name w:val="标题11"/>
    <w:basedOn w:val="1"/>
    <w:next w:val="1"/>
    <w:link w:val="118"/>
    <w:qFormat/>
    <w:uiPriority w:val="10"/>
    <w:pPr>
      <w:spacing w:before="300" w:after="200"/>
      <w:contextualSpacing/>
    </w:pPr>
    <w:rPr>
      <w:sz w:val="48"/>
      <w:szCs w:val="48"/>
    </w:rPr>
  </w:style>
  <w:style w:type="character" w:customStyle="1" w:styleId="118">
    <w:name w:val="标题 字符"/>
    <w:link w:val="117"/>
    <w:qFormat/>
    <w:uiPriority w:val="10"/>
    <w:rPr>
      <w:sz w:val="48"/>
      <w:szCs w:val="48"/>
    </w:rPr>
  </w:style>
  <w:style w:type="paragraph" w:customStyle="1" w:styleId="119">
    <w:name w:val="批注主题11"/>
    <w:basedOn w:val="91"/>
    <w:next w:val="91"/>
    <w:link w:val="120"/>
    <w:unhideWhenUsed/>
    <w:qFormat/>
    <w:uiPriority w:val="99"/>
    <w:rPr>
      <w:b/>
      <w:bCs/>
    </w:rPr>
  </w:style>
  <w:style w:type="character" w:customStyle="1" w:styleId="120">
    <w:name w:val="批注主题 字符"/>
    <w:basedOn w:val="92"/>
    <w:link w:val="119"/>
    <w:semiHidden/>
    <w:qFormat/>
    <w:uiPriority w:val="99"/>
    <w:rPr>
      <w:rFonts w:ascii="Calibri" w:hAnsi="Calibri"/>
      <w:b/>
      <w:bCs/>
      <w:sz w:val="21"/>
      <w:szCs w:val="22"/>
    </w:rPr>
  </w:style>
  <w:style w:type="paragraph" w:customStyle="1" w:styleId="121">
    <w:name w:val="正文首行缩进1"/>
    <w:basedOn w:val="93"/>
    <w:unhideWhenUsed/>
    <w:qFormat/>
    <w:uiPriority w:val="0"/>
    <w:pPr>
      <w:ind w:firstLine="420"/>
    </w:pPr>
    <w:rPr>
      <w:szCs w:val="21"/>
    </w:rPr>
  </w:style>
  <w:style w:type="table" w:customStyle="1" w:styleId="122">
    <w:name w:val="网格型11"/>
    <w:qFormat/>
    <w:uiPriority w:val="59"/>
  </w:style>
  <w:style w:type="character" w:customStyle="1" w:styleId="123">
    <w:name w:val="要点11"/>
    <w:basedOn w:val="87"/>
    <w:link w:val="1"/>
    <w:qFormat/>
    <w:uiPriority w:val="22"/>
    <w:rPr>
      <w:b/>
    </w:rPr>
  </w:style>
  <w:style w:type="character" w:customStyle="1" w:styleId="124">
    <w:name w:val="尾注引用1"/>
    <w:link w:val="1"/>
    <w:unhideWhenUsed/>
    <w:qFormat/>
    <w:uiPriority w:val="99"/>
    <w:rPr>
      <w:vertAlign w:val="superscript"/>
    </w:rPr>
  </w:style>
  <w:style w:type="character" w:customStyle="1" w:styleId="125">
    <w:name w:val="强调11"/>
    <w:link w:val="1"/>
    <w:qFormat/>
    <w:uiPriority w:val="0"/>
    <w:rPr>
      <w:i/>
    </w:rPr>
  </w:style>
  <w:style w:type="character" w:customStyle="1" w:styleId="126">
    <w:name w:val="超链接11"/>
    <w:link w:val="1"/>
    <w:unhideWhenUsed/>
    <w:qFormat/>
    <w:uiPriority w:val="99"/>
    <w:rPr>
      <w:color w:val="0000FF"/>
      <w:u w:val="single"/>
    </w:rPr>
  </w:style>
  <w:style w:type="character" w:customStyle="1" w:styleId="127">
    <w:name w:val="批注引用11"/>
    <w:basedOn w:val="87"/>
    <w:link w:val="1"/>
    <w:qFormat/>
    <w:uiPriority w:val="0"/>
    <w:rPr>
      <w:sz w:val="21"/>
      <w:szCs w:val="21"/>
    </w:rPr>
  </w:style>
  <w:style w:type="character" w:customStyle="1" w:styleId="128">
    <w:name w:val="脚注引用1"/>
    <w:link w:val="1"/>
    <w:unhideWhenUsed/>
    <w:qFormat/>
    <w:uiPriority w:val="99"/>
    <w:rPr>
      <w:vertAlign w:val="superscript"/>
    </w:rPr>
  </w:style>
  <w:style w:type="paragraph" w:customStyle="1" w:styleId="129">
    <w:name w:val="段"/>
    <w:basedOn w:val="130"/>
    <w:next w:val="1"/>
    <w:qFormat/>
    <w:uiPriority w:val="0"/>
    <w:pPr>
      <w:widowControl/>
      <w:ind w:firstLine="200"/>
    </w:pPr>
    <w:rPr>
      <w:sz w:val="20"/>
    </w:rPr>
  </w:style>
  <w:style w:type="paragraph" w:customStyle="1" w:styleId="130">
    <w:name w:val="正文1"/>
    <w:basedOn w:val="1"/>
    <w:next w:val="131"/>
    <w:qFormat/>
    <w:uiPriority w:val="0"/>
    <w:pPr>
      <w:spacing w:line="360" w:lineRule="atLeast"/>
      <w:jc w:val="left"/>
    </w:pPr>
    <w:rPr>
      <w:rFonts w:ascii="宋体" w:cs="Arial"/>
      <w:sz w:val="24"/>
      <w:szCs w:val="20"/>
    </w:rPr>
  </w:style>
  <w:style w:type="paragraph" w:customStyle="1" w:styleId="131">
    <w:name w:val="正文文本1"/>
    <w:basedOn w:val="130"/>
    <w:next w:val="132"/>
    <w:qFormat/>
    <w:uiPriority w:val="0"/>
    <w:pPr>
      <w:spacing w:after="120"/>
    </w:pPr>
    <w:rPr>
      <w:lang w:eastAsia="en-US"/>
    </w:rPr>
  </w:style>
  <w:style w:type="paragraph" w:customStyle="1" w:styleId="132">
    <w:name w:val="目录 21"/>
    <w:basedOn w:val="1"/>
    <w:next w:val="1"/>
    <w:qFormat/>
    <w:uiPriority w:val="0"/>
    <w:pPr>
      <w:ind w:left="420"/>
    </w:pPr>
  </w:style>
  <w:style w:type="paragraph" w:customStyle="1" w:styleId="133">
    <w:name w:val="首行缩进"/>
    <w:basedOn w:val="1"/>
    <w:qFormat/>
    <w:uiPriority w:val="0"/>
    <w:pPr>
      <w:spacing w:line="360" w:lineRule="auto"/>
      <w:ind w:firstLine="420"/>
    </w:pPr>
  </w:style>
  <w:style w:type="table" w:customStyle="1" w:styleId="134">
    <w:name w:val="Plain Table 1"/>
    <w:basedOn w:val="88"/>
    <w:qFormat/>
    <w:uiPriority w:val="59"/>
    <w:pPr>
      <w:spacing w:after="0" w:line="240" w:lineRule="auto"/>
    </w:pPr>
  </w:style>
  <w:style w:type="table" w:customStyle="1" w:styleId="135">
    <w:name w:val="Plain Table 2"/>
    <w:basedOn w:val="88"/>
    <w:qFormat/>
    <w:uiPriority w:val="59"/>
    <w:pPr>
      <w:spacing w:after="0" w:line="240" w:lineRule="auto"/>
    </w:pPr>
  </w:style>
  <w:style w:type="table" w:customStyle="1" w:styleId="136">
    <w:name w:val="Plain Table 3"/>
    <w:basedOn w:val="88"/>
    <w:qFormat/>
    <w:uiPriority w:val="99"/>
    <w:pPr>
      <w:spacing w:after="0" w:line="240" w:lineRule="auto"/>
    </w:pPr>
  </w:style>
  <w:style w:type="table" w:customStyle="1" w:styleId="137">
    <w:name w:val="Plain Table 4"/>
    <w:basedOn w:val="88"/>
    <w:qFormat/>
    <w:uiPriority w:val="99"/>
    <w:pPr>
      <w:spacing w:after="0" w:line="240" w:lineRule="auto"/>
    </w:pPr>
  </w:style>
  <w:style w:type="table" w:customStyle="1" w:styleId="138">
    <w:name w:val="Plain Table 5"/>
    <w:basedOn w:val="88"/>
    <w:qFormat/>
    <w:uiPriority w:val="99"/>
    <w:pPr>
      <w:spacing w:after="0" w:line="240" w:lineRule="auto"/>
    </w:pPr>
  </w:style>
  <w:style w:type="table" w:customStyle="1" w:styleId="139">
    <w:name w:val="Grid Table 1 Light"/>
    <w:basedOn w:val="88"/>
    <w:qFormat/>
    <w:uiPriority w:val="99"/>
    <w:pPr>
      <w:spacing w:after="0" w:line="240" w:lineRule="auto"/>
    </w:pPr>
  </w:style>
  <w:style w:type="table" w:customStyle="1" w:styleId="140">
    <w:name w:val="Grid Table 2"/>
    <w:basedOn w:val="88"/>
    <w:qFormat/>
    <w:uiPriority w:val="99"/>
    <w:pPr>
      <w:spacing w:after="0" w:line="240" w:lineRule="auto"/>
    </w:pPr>
  </w:style>
  <w:style w:type="table" w:customStyle="1" w:styleId="141">
    <w:name w:val="Grid Table 3"/>
    <w:basedOn w:val="88"/>
    <w:qFormat/>
    <w:uiPriority w:val="99"/>
    <w:pPr>
      <w:spacing w:after="0" w:line="240" w:lineRule="auto"/>
    </w:pPr>
  </w:style>
  <w:style w:type="table" w:customStyle="1" w:styleId="142">
    <w:name w:val="Grid Table 4"/>
    <w:basedOn w:val="88"/>
    <w:qFormat/>
    <w:uiPriority w:val="59"/>
    <w:pPr>
      <w:spacing w:after="0" w:line="240" w:lineRule="auto"/>
    </w:pPr>
  </w:style>
  <w:style w:type="table" w:customStyle="1" w:styleId="143">
    <w:name w:val="Grid Table 5 Dark"/>
    <w:basedOn w:val="88"/>
    <w:qFormat/>
    <w:uiPriority w:val="99"/>
    <w:pPr>
      <w:spacing w:after="0" w:line="240" w:lineRule="auto"/>
    </w:pPr>
  </w:style>
  <w:style w:type="table" w:customStyle="1" w:styleId="144">
    <w:name w:val="Grid Table 6 Colorful"/>
    <w:basedOn w:val="88"/>
    <w:qFormat/>
    <w:uiPriority w:val="99"/>
    <w:pPr>
      <w:spacing w:after="0" w:line="240" w:lineRule="auto"/>
    </w:pPr>
  </w:style>
  <w:style w:type="table" w:customStyle="1" w:styleId="145">
    <w:name w:val="Grid Table 7 Colorful"/>
    <w:basedOn w:val="88"/>
    <w:qFormat/>
    <w:uiPriority w:val="99"/>
    <w:pPr>
      <w:spacing w:after="0" w:line="240" w:lineRule="auto"/>
    </w:pPr>
  </w:style>
  <w:style w:type="table" w:customStyle="1" w:styleId="146">
    <w:name w:val="List Table 1 Light"/>
    <w:basedOn w:val="88"/>
    <w:qFormat/>
    <w:uiPriority w:val="99"/>
    <w:pPr>
      <w:spacing w:after="0" w:line="240" w:lineRule="auto"/>
    </w:pPr>
  </w:style>
  <w:style w:type="table" w:customStyle="1" w:styleId="147">
    <w:name w:val="List Table 2"/>
    <w:basedOn w:val="88"/>
    <w:qFormat/>
    <w:uiPriority w:val="99"/>
    <w:pPr>
      <w:spacing w:after="0" w:line="240" w:lineRule="auto"/>
    </w:pPr>
  </w:style>
  <w:style w:type="table" w:customStyle="1" w:styleId="148">
    <w:name w:val="List Table 3"/>
    <w:basedOn w:val="88"/>
    <w:qFormat/>
    <w:uiPriority w:val="99"/>
    <w:pPr>
      <w:spacing w:after="0" w:line="240" w:lineRule="auto"/>
    </w:pPr>
  </w:style>
  <w:style w:type="table" w:customStyle="1" w:styleId="149">
    <w:name w:val="List Table 4"/>
    <w:basedOn w:val="88"/>
    <w:qFormat/>
    <w:uiPriority w:val="99"/>
    <w:pPr>
      <w:spacing w:after="0" w:line="240" w:lineRule="auto"/>
    </w:pPr>
  </w:style>
  <w:style w:type="table" w:customStyle="1" w:styleId="150">
    <w:name w:val="List Table 5 Dark"/>
    <w:basedOn w:val="88"/>
    <w:qFormat/>
    <w:uiPriority w:val="99"/>
    <w:pPr>
      <w:spacing w:after="0" w:line="240" w:lineRule="auto"/>
    </w:pPr>
  </w:style>
  <w:style w:type="table" w:customStyle="1" w:styleId="151">
    <w:name w:val="List Table 6 Colorful"/>
    <w:basedOn w:val="88"/>
    <w:qFormat/>
    <w:uiPriority w:val="99"/>
    <w:pPr>
      <w:spacing w:after="0" w:line="240" w:lineRule="auto"/>
    </w:pPr>
  </w:style>
  <w:style w:type="table" w:customStyle="1" w:styleId="152">
    <w:name w:val="List Table 7 Colorful"/>
    <w:basedOn w:val="88"/>
    <w:qFormat/>
    <w:uiPriority w:val="99"/>
    <w:pPr>
      <w:spacing w:after="0" w:line="240" w:lineRule="auto"/>
    </w:pPr>
  </w:style>
  <w:style w:type="paragraph" w:customStyle="1" w:styleId="153">
    <w:name w:val="TOC Heading"/>
    <w:unhideWhenUsed/>
    <w:qFormat/>
    <w:uiPriority w:val="39"/>
    <w:rPr>
      <w:rFonts w:hint="default" w:ascii="Times New Roman" w:hAnsi="Times New Roman" w:eastAsia="宋体" w:cs="Times New Roman"/>
    </w:rPr>
  </w:style>
  <w:style w:type="character" w:customStyle="1" w:styleId="154">
    <w:name w:val="Heading 1 Char"/>
    <w:basedOn w:val="87"/>
    <w:link w:val="1"/>
    <w:qFormat/>
    <w:uiPriority w:val="9"/>
    <w:rPr>
      <w:rFonts w:ascii="Arial" w:hAnsi="Arial" w:eastAsia="Arial" w:cs="Arial"/>
      <w:sz w:val="40"/>
      <w:szCs w:val="40"/>
    </w:rPr>
  </w:style>
  <w:style w:type="character" w:customStyle="1" w:styleId="155">
    <w:name w:val="Heading 2 Char"/>
    <w:basedOn w:val="87"/>
    <w:link w:val="1"/>
    <w:qFormat/>
    <w:uiPriority w:val="9"/>
    <w:rPr>
      <w:rFonts w:ascii="Arial" w:hAnsi="Arial" w:eastAsia="Arial" w:cs="Arial"/>
      <w:sz w:val="34"/>
    </w:rPr>
  </w:style>
  <w:style w:type="character" w:customStyle="1" w:styleId="156">
    <w:name w:val="Heading 3 Char"/>
    <w:basedOn w:val="87"/>
    <w:link w:val="1"/>
    <w:qFormat/>
    <w:uiPriority w:val="9"/>
    <w:rPr>
      <w:rFonts w:ascii="Arial" w:hAnsi="Arial" w:eastAsia="Arial" w:cs="Arial"/>
      <w:sz w:val="30"/>
      <w:szCs w:val="30"/>
    </w:rPr>
  </w:style>
  <w:style w:type="character" w:customStyle="1" w:styleId="157">
    <w:name w:val="Heading 4 Char"/>
    <w:basedOn w:val="87"/>
    <w:link w:val="1"/>
    <w:qFormat/>
    <w:uiPriority w:val="9"/>
    <w:rPr>
      <w:rFonts w:ascii="Arial" w:hAnsi="Arial" w:eastAsia="Arial" w:cs="Arial"/>
      <w:b/>
      <w:bCs/>
      <w:sz w:val="26"/>
      <w:szCs w:val="26"/>
    </w:rPr>
  </w:style>
  <w:style w:type="character" w:customStyle="1" w:styleId="158">
    <w:name w:val="Heading 5 Char"/>
    <w:basedOn w:val="87"/>
    <w:link w:val="1"/>
    <w:qFormat/>
    <w:uiPriority w:val="9"/>
    <w:rPr>
      <w:rFonts w:ascii="Arial" w:hAnsi="Arial" w:eastAsia="Arial" w:cs="Arial"/>
      <w:b/>
      <w:bCs/>
      <w:sz w:val="24"/>
      <w:szCs w:val="24"/>
    </w:rPr>
  </w:style>
  <w:style w:type="character" w:customStyle="1" w:styleId="159">
    <w:name w:val="Heading 6 Char"/>
    <w:basedOn w:val="87"/>
    <w:link w:val="1"/>
    <w:qFormat/>
    <w:uiPriority w:val="9"/>
    <w:rPr>
      <w:rFonts w:ascii="Arial" w:hAnsi="Arial" w:eastAsia="Arial" w:cs="Arial"/>
      <w:b/>
      <w:bCs/>
      <w:sz w:val="22"/>
      <w:szCs w:val="22"/>
    </w:rPr>
  </w:style>
  <w:style w:type="character" w:customStyle="1" w:styleId="160">
    <w:name w:val="Heading 7 Char"/>
    <w:basedOn w:val="87"/>
    <w:link w:val="1"/>
    <w:qFormat/>
    <w:uiPriority w:val="9"/>
    <w:rPr>
      <w:rFonts w:ascii="Arial" w:hAnsi="Arial" w:eastAsia="Arial" w:cs="Arial"/>
      <w:b/>
      <w:bCs/>
      <w:i/>
      <w:iCs/>
      <w:sz w:val="22"/>
      <w:szCs w:val="22"/>
    </w:rPr>
  </w:style>
  <w:style w:type="character" w:customStyle="1" w:styleId="161">
    <w:name w:val="Heading 8 Char"/>
    <w:basedOn w:val="87"/>
    <w:link w:val="1"/>
    <w:qFormat/>
    <w:uiPriority w:val="9"/>
    <w:rPr>
      <w:rFonts w:ascii="Arial" w:hAnsi="Arial" w:eastAsia="Arial" w:cs="Arial"/>
      <w:i/>
      <w:iCs/>
      <w:sz w:val="22"/>
      <w:szCs w:val="22"/>
    </w:rPr>
  </w:style>
  <w:style w:type="character" w:customStyle="1" w:styleId="162">
    <w:name w:val="Heading 9 Char"/>
    <w:basedOn w:val="87"/>
    <w:link w:val="1"/>
    <w:qFormat/>
    <w:uiPriority w:val="9"/>
    <w:rPr>
      <w:rFonts w:ascii="Arial" w:hAnsi="Arial" w:eastAsia="Arial" w:cs="Arial"/>
      <w:i/>
      <w:iCs/>
      <w:sz w:val="21"/>
      <w:szCs w:val="21"/>
    </w:rPr>
  </w:style>
  <w:style w:type="character" w:customStyle="1" w:styleId="163">
    <w:name w:val="Title Char"/>
    <w:basedOn w:val="87"/>
    <w:link w:val="1"/>
    <w:qFormat/>
    <w:uiPriority w:val="10"/>
    <w:rPr>
      <w:sz w:val="48"/>
      <w:szCs w:val="48"/>
    </w:rPr>
  </w:style>
  <w:style w:type="character" w:customStyle="1" w:styleId="164">
    <w:name w:val="Subtitle Char"/>
    <w:basedOn w:val="87"/>
    <w:link w:val="1"/>
    <w:qFormat/>
    <w:uiPriority w:val="11"/>
    <w:rPr>
      <w:sz w:val="24"/>
      <w:szCs w:val="24"/>
    </w:rPr>
  </w:style>
  <w:style w:type="character" w:customStyle="1" w:styleId="165">
    <w:name w:val="Quote Char"/>
    <w:link w:val="1"/>
    <w:qFormat/>
    <w:uiPriority w:val="29"/>
    <w:rPr>
      <w:i/>
    </w:rPr>
  </w:style>
  <w:style w:type="character" w:customStyle="1" w:styleId="166">
    <w:name w:val="Intense Quote Char"/>
    <w:link w:val="1"/>
    <w:qFormat/>
    <w:uiPriority w:val="30"/>
    <w:rPr>
      <w:i/>
    </w:rPr>
  </w:style>
  <w:style w:type="character" w:customStyle="1" w:styleId="167">
    <w:name w:val="Header Char"/>
    <w:basedOn w:val="87"/>
    <w:link w:val="1"/>
    <w:qFormat/>
    <w:uiPriority w:val="99"/>
  </w:style>
  <w:style w:type="character" w:customStyle="1" w:styleId="168">
    <w:name w:val="Caption Char"/>
    <w:link w:val="1"/>
    <w:qFormat/>
    <w:uiPriority w:val="99"/>
  </w:style>
  <w:style w:type="table" w:customStyle="1" w:styleId="169">
    <w:name w:val="无格式表格 11"/>
    <w:basedOn w:val="88"/>
    <w:qFormat/>
    <w:uiPriority w:val="59"/>
  </w:style>
  <w:style w:type="table" w:customStyle="1" w:styleId="170">
    <w:name w:val="无格式表格 21"/>
    <w:basedOn w:val="88"/>
    <w:qFormat/>
    <w:uiPriority w:val="59"/>
  </w:style>
  <w:style w:type="table" w:customStyle="1" w:styleId="171">
    <w:name w:val="无格式表格 31"/>
    <w:basedOn w:val="88"/>
    <w:qFormat/>
    <w:uiPriority w:val="99"/>
  </w:style>
  <w:style w:type="table" w:customStyle="1" w:styleId="172">
    <w:name w:val="无格式表格 41"/>
    <w:basedOn w:val="88"/>
    <w:qFormat/>
    <w:uiPriority w:val="99"/>
  </w:style>
  <w:style w:type="table" w:customStyle="1" w:styleId="173">
    <w:name w:val="无格式表格 51"/>
    <w:basedOn w:val="88"/>
    <w:qFormat/>
    <w:uiPriority w:val="99"/>
  </w:style>
  <w:style w:type="table" w:customStyle="1" w:styleId="174">
    <w:name w:val="网格表 1 浅色1"/>
    <w:basedOn w:val="88"/>
    <w:qFormat/>
    <w:uiPriority w:val="99"/>
  </w:style>
  <w:style w:type="table" w:customStyle="1" w:styleId="175">
    <w:name w:val="网格表 21"/>
    <w:basedOn w:val="88"/>
    <w:qFormat/>
    <w:uiPriority w:val="99"/>
  </w:style>
  <w:style w:type="table" w:customStyle="1" w:styleId="176">
    <w:name w:val="网格表 31"/>
    <w:basedOn w:val="88"/>
    <w:qFormat/>
    <w:uiPriority w:val="99"/>
  </w:style>
  <w:style w:type="table" w:customStyle="1" w:styleId="177">
    <w:name w:val="网格表 41"/>
    <w:basedOn w:val="88"/>
    <w:qFormat/>
    <w:uiPriority w:val="59"/>
  </w:style>
  <w:style w:type="table" w:customStyle="1" w:styleId="178">
    <w:name w:val="网格表 5 深色1"/>
    <w:basedOn w:val="88"/>
    <w:qFormat/>
    <w:uiPriority w:val="99"/>
  </w:style>
  <w:style w:type="table" w:customStyle="1" w:styleId="179">
    <w:name w:val="网格表 6 彩色1"/>
    <w:basedOn w:val="88"/>
    <w:qFormat/>
    <w:uiPriority w:val="99"/>
  </w:style>
  <w:style w:type="table" w:customStyle="1" w:styleId="180">
    <w:name w:val="网格表 7 彩色1"/>
    <w:basedOn w:val="88"/>
    <w:qFormat/>
    <w:uiPriority w:val="99"/>
  </w:style>
  <w:style w:type="table" w:customStyle="1" w:styleId="181">
    <w:name w:val="清单表 1 浅色1"/>
    <w:basedOn w:val="88"/>
    <w:qFormat/>
    <w:uiPriority w:val="99"/>
  </w:style>
  <w:style w:type="table" w:customStyle="1" w:styleId="182">
    <w:name w:val="清单表 21"/>
    <w:basedOn w:val="88"/>
    <w:qFormat/>
    <w:uiPriority w:val="99"/>
  </w:style>
  <w:style w:type="table" w:customStyle="1" w:styleId="183">
    <w:name w:val="清单表 31"/>
    <w:basedOn w:val="88"/>
    <w:qFormat/>
    <w:uiPriority w:val="99"/>
  </w:style>
  <w:style w:type="table" w:customStyle="1" w:styleId="184">
    <w:name w:val="清单表 41"/>
    <w:basedOn w:val="88"/>
    <w:qFormat/>
    <w:uiPriority w:val="99"/>
  </w:style>
  <w:style w:type="table" w:customStyle="1" w:styleId="185">
    <w:name w:val="清单表 5 深色1"/>
    <w:basedOn w:val="88"/>
    <w:qFormat/>
    <w:uiPriority w:val="99"/>
  </w:style>
  <w:style w:type="table" w:customStyle="1" w:styleId="186">
    <w:name w:val="清单表 6 彩色1"/>
    <w:basedOn w:val="88"/>
    <w:qFormat/>
    <w:uiPriority w:val="99"/>
  </w:style>
  <w:style w:type="table" w:customStyle="1" w:styleId="187">
    <w:name w:val="清单表 7 彩色1"/>
    <w:basedOn w:val="88"/>
    <w:qFormat/>
    <w:uiPriority w:val="99"/>
  </w:style>
  <w:style w:type="character" w:customStyle="1" w:styleId="188">
    <w:name w:val="Footnote Text Char"/>
    <w:link w:val="1"/>
    <w:qFormat/>
    <w:uiPriority w:val="99"/>
    <w:rPr>
      <w:sz w:val="18"/>
    </w:rPr>
  </w:style>
  <w:style w:type="character" w:customStyle="1" w:styleId="189">
    <w:name w:val="Endnote Text Char"/>
    <w:link w:val="1"/>
    <w:qFormat/>
    <w:uiPriority w:val="99"/>
    <w:rPr>
      <w:sz w:val="20"/>
    </w:rPr>
  </w:style>
  <w:style w:type="paragraph" w:customStyle="1" w:styleId="190">
    <w:name w:val="TOC 标题1"/>
    <w:unhideWhenUsed/>
    <w:qFormat/>
    <w:uiPriority w:val="39"/>
    <w:rPr>
      <w:rFonts w:hint="default" w:ascii="Times New Roman" w:hAnsi="Times New Roman" w:eastAsia="宋体" w:cs="Times New Roman"/>
      <w:lang w:val="en-US" w:eastAsia="zh-CN" w:bidi="ar-SA"/>
    </w:rPr>
  </w:style>
  <w:style w:type="paragraph" w:customStyle="1" w:styleId="191">
    <w:name w:val="Default"/>
    <w:qFormat/>
    <w:uiPriority w:val="0"/>
    <w:pPr>
      <w:widowControl w:val="0"/>
    </w:pPr>
    <w:rPr>
      <w:rFonts w:hint="default" w:ascii="黑体" w:hAnsi="Times New Roman" w:eastAsia="黑体" w:cs="Times New Roman"/>
      <w:lang w:val="en-US" w:eastAsia="zh-CN" w:bidi="ar-SA"/>
    </w:rPr>
  </w:style>
  <w:style w:type="paragraph" w:styleId="192">
    <w:name w:val="List Paragraph"/>
    <w:basedOn w:val="1"/>
    <w:qFormat/>
    <w:uiPriority w:val="34"/>
    <w:pPr>
      <w:ind w:left="720"/>
      <w:contextualSpacing/>
    </w:pPr>
  </w:style>
  <w:style w:type="paragraph" w:styleId="193">
    <w:name w:val="No Spacing"/>
    <w:qFormat/>
    <w:uiPriority w:val="1"/>
    <w:rPr>
      <w:rFonts w:hint="default" w:ascii="Times New Roman" w:hAnsi="Times New Roman" w:eastAsia="宋体" w:cs="Times New Roman"/>
      <w:lang w:val="en-US" w:eastAsia="zh-CN" w:bidi="ar-SA"/>
    </w:rPr>
  </w:style>
  <w:style w:type="paragraph" w:styleId="194">
    <w:name w:val="Quote"/>
    <w:basedOn w:val="1"/>
    <w:next w:val="1"/>
    <w:link w:val="195"/>
    <w:qFormat/>
    <w:uiPriority w:val="29"/>
    <w:pPr>
      <w:ind w:left="720" w:right="720"/>
    </w:pPr>
    <w:rPr>
      <w:i/>
    </w:rPr>
  </w:style>
  <w:style w:type="character" w:customStyle="1" w:styleId="195">
    <w:name w:val="引用 字符"/>
    <w:link w:val="194"/>
    <w:qFormat/>
    <w:uiPriority w:val="29"/>
    <w:rPr>
      <w:i/>
    </w:rPr>
  </w:style>
  <w:style w:type="paragraph" w:styleId="196">
    <w:name w:val="Intense Quote"/>
    <w:basedOn w:val="1"/>
    <w:next w:val="1"/>
    <w:link w:val="19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97">
    <w:name w:val="明显引用 字符"/>
    <w:link w:val="196"/>
    <w:qFormat/>
    <w:uiPriority w:val="30"/>
    <w:rPr>
      <w:i/>
    </w:rPr>
  </w:style>
  <w:style w:type="character" w:customStyle="1" w:styleId="198">
    <w:name w:val="Footer Char"/>
    <w:link w:val="1"/>
    <w:qFormat/>
    <w:uiPriority w:val="99"/>
  </w:style>
  <w:style w:type="table" w:customStyle="1" w:styleId="199">
    <w:name w:val="Table Grid Light"/>
    <w:qFormat/>
    <w:uiPriority w:val="59"/>
  </w:style>
  <w:style w:type="table" w:customStyle="1" w:styleId="200">
    <w:name w:val="Grid Table 1 Light - Accent 1"/>
    <w:qFormat/>
    <w:uiPriority w:val="99"/>
  </w:style>
  <w:style w:type="table" w:customStyle="1" w:styleId="201">
    <w:name w:val="Grid Table 1 Light - Accent 2"/>
    <w:qFormat/>
    <w:uiPriority w:val="99"/>
  </w:style>
  <w:style w:type="table" w:customStyle="1" w:styleId="202">
    <w:name w:val="Grid Table 1 Light - Accent 3"/>
    <w:qFormat/>
    <w:uiPriority w:val="99"/>
  </w:style>
  <w:style w:type="table" w:customStyle="1" w:styleId="203">
    <w:name w:val="Grid Table 1 Light - Accent 4"/>
    <w:qFormat/>
    <w:uiPriority w:val="99"/>
  </w:style>
  <w:style w:type="table" w:customStyle="1" w:styleId="204">
    <w:name w:val="Grid Table 1 Light - Accent 5"/>
    <w:qFormat/>
    <w:uiPriority w:val="99"/>
  </w:style>
  <w:style w:type="table" w:customStyle="1" w:styleId="205">
    <w:name w:val="Grid Table 1 Light - Accent 6"/>
    <w:qFormat/>
    <w:uiPriority w:val="99"/>
  </w:style>
  <w:style w:type="table" w:customStyle="1" w:styleId="206">
    <w:name w:val="Grid Table 2 - Accent 1"/>
    <w:qFormat/>
    <w:uiPriority w:val="99"/>
  </w:style>
  <w:style w:type="table" w:customStyle="1" w:styleId="207">
    <w:name w:val="Grid Table 2 - Accent 2"/>
    <w:qFormat/>
    <w:uiPriority w:val="99"/>
  </w:style>
  <w:style w:type="table" w:customStyle="1" w:styleId="208">
    <w:name w:val="Grid Table 2 - Accent 3"/>
    <w:qFormat/>
    <w:uiPriority w:val="99"/>
  </w:style>
  <w:style w:type="table" w:customStyle="1" w:styleId="209">
    <w:name w:val="Grid Table 2 - Accent 4"/>
    <w:qFormat/>
    <w:uiPriority w:val="99"/>
  </w:style>
  <w:style w:type="table" w:customStyle="1" w:styleId="210">
    <w:name w:val="Grid Table 2 - Accent 5"/>
    <w:qFormat/>
    <w:uiPriority w:val="99"/>
  </w:style>
  <w:style w:type="table" w:customStyle="1" w:styleId="211">
    <w:name w:val="Grid Table 2 - Accent 6"/>
    <w:qFormat/>
    <w:uiPriority w:val="99"/>
  </w:style>
  <w:style w:type="table" w:customStyle="1" w:styleId="212">
    <w:name w:val="Grid Table 3 - Accent 1"/>
    <w:qFormat/>
    <w:uiPriority w:val="99"/>
  </w:style>
  <w:style w:type="table" w:customStyle="1" w:styleId="213">
    <w:name w:val="Grid Table 3 - Accent 2"/>
    <w:qFormat/>
    <w:uiPriority w:val="99"/>
  </w:style>
  <w:style w:type="table" w:customStyle="1" w:styleId="214">
    <w:name w:val="Grid Table 3 - Accent 3"/>
    <w:qFormat/>
    <w:uiPriority w:val="99"/>
  </w:style>
  <w:style w:type="table" w:customStyle="1" w:styleId="215">
    <w:name w:val="Grid Table 3 - Accent 4"/>
    <w:qFormat/>
    <w:uiPriority w:val="99"/>
  </w:style>
  <w:style w:type="table" w:customStyle="1" w:styleId="216">
    <w:name w:val="Grid Table 3 - Accent 5"/>
    <w:qFormat/>
    <w:uiPriority w:val="99"/>
  </w:style>
  <w:style w:type="table" w:customStyle="1" w:styleId="217">
    <w:name w:val="Grid Table 3 - Accent 6"/>
    <w:qFormat/>
    <w:uiPriority w:val="99"/>
  </w:style>
  <w:style w:type="table" w:customStyle="1" w:styleId="218">
    <w:name w:val="Grid Table 4 - Accent 1"/>
    <w:qFormat/>
    <w:uiPriority w:val="59"/>
  </w:style>
  <w:style w:type="table" w:customStyle="1" w:styleId="219">
    <w:name w:val="Grid Table 4 - Accent 2"/>
    <w:qFormat/>
    <w:uiPriority w:val="59"/>
  </w:style>
  <w:style w:type="table" w:customStyle="1" w:styleId="220">
    <w:name w:val="Grid Table 4 - Accent 3"/>
    <w:qFormat/>
    <w:uiPriority w:val="59"/>
  </w:style>
  <w:style w:type="table" w:customStyle="1" w:styleId="221">
    <w:name w:val="Grid Table 4 - Accent 4"/>
    <w:qFormat/>
    <w:uiPriority w:val="59"/>
  </w:style>
  <w:style w:type="table" w:customStyle="1" w:styleId="222">
    <w:name w:val="Grid Table 4 - Accent 5"/>
    <w:qFormat/>
    <w:uiPriority w:val="59"/>
  </w:style>
  <w:style w:type="table" w:customStyle="1" w:styleId="223">
    <w:name w:val="Grid Table 4 - Accent 6"/>
    <w:qFormat/>
    <w:uiPriority w:val="59"/>
  </w:style>
  <w:style w:type="table" w:customStyle="1" w:styleId="224">
    <w:name w:val="Grid Table 5 Dark- Accent 1"/>
    <w:qFormat/>
    <w:uiPriority w:val="99"/>
  </w:style>
  <w:style w:type="table" w:customStyle="1" w:styleId="225">
    <w:name w:val="Grid Table 5 Dark - Accent 2"/>
    <w:qFormat/>
    <w:uiPriority w:val="99"/>
  </w:style>
  <w:style w:type="table" w:customStyle="1" w:styleId="226">
    <w:name w:val="Grid Table 5 Dark - Accent 3"/>
    <w:qFormat/>
    <w:uiPriority w:val="99"/>
  </w:style>
  <w:style w:type="table" w:customStyle="1" w:styleId="227">
    <w:name w:val="Grid Table 5 Dark- Accent 4"/>
    <w:qFormat/>
    <w:uiPriority w:val="99"/>
  </w:style>
  <w:style w:type="table" w:customStyle="1" w:styleId="228">
    <w:name w:val="Grid Table 5 Dark - Accent 5"/>
    <w:qFormat/>
    <w:uiPriority w:val="99"/>
  </w:style>
  <w:style w:type="table" w:customStyle="1" w:styleId="229">
    <w:name w:val="Grid Table 5 Dark - Accent 6"/>
    <w:qFormat/>
    <w:uiPriority w:val="99"/>
  </w:style>
  <w:style w:type="table" w:customStyle="1" w:styleId="230">
    <w:name w:val="Grid Table 6 Colorful - Accent 1"/>
    <w:qFormat/>
    <w:uiPriority w:val="99"/>
  </w:style>
  <w:style w:type="table" w:customStyle="1" w:styleId="231">
    <w:name w:val="Grid Table 6 Colorful - Accent 2"/>
    <w:qFormat/>
    <w:uiPriority w:val="99"/>
  </w:style>
  <w:style w:type="table" w:customStyle="1" w:styleId="232">
    <w:name w:val="Grid Table 6 Colorful - Accent 3"/>
    <w:qFormat/>
    <w:uiPriority w:val="99"/>
  </w:style>
  <w:style w:type="table" w:customStyle="1" w:styleId="233">
    <w:name w:val="Grid Table 6 Colorful - Accent 4"/>
    <w:qFormat/>
    <w:uiPriority w:val="99"/>
  </w:style>
  <w:style w:type="table" w:customStyle="1" w:styleId="234">
    <w:name w:val="Grid Table 6 Colorful - Accent 5"/>
    <w:qFormat/>
    <w:uiPriority w:val="99"/>
  </w:style>
  <w:style w:type="table" w:customStyle="1" w:styleId="235">
    <w:name w:val="Grid Table 6 Colorful - Accent 6"/>
    <w:qFormat/>
    <w:uiPriority w:val="99"/>
  </w:style>
  <w:style w:type="table" w:customStyle="1" w:styleId="236">
    <w:name w:val="Grid Table 7 Colorful - Accent 1"/>
    <w:qFormat/>
    <w:uiPriority w:val="99"/>
  </w:style>
  <w:style w:type="table" w:customStyle="1" w:styleId="237">
    <w:name w:val="Grid Table 7 Colorful - Accent 2"/>
    <w:qFormat/>
    <w:uiPriority w:val="99"/>
  </w:style>
  <w:style w:type="table" w:customStyle="1" w:styleId="238">
    <w:name w:val="Grid Table 7 Colorful - Accent 3"/>
    <w:qFormat/>
    <w:uiPriority w:val="99"/>
  </w:style>
  <w:style w:type="table" w:customStyle="1" w:styleId="239">
    <w:name w:val="Grid Table 7 Colorful - Accent 4"/>
    <w:qFormat/>
    <w:uiPriority w:val="99"/>
  </w:style>
  <w:style w:type="table" w:customStyle="1" w:styleId="240">
    <w:name w:val="Grid Table 7 Colorful - Accent 5"/>
    <w:qFormat/>
    <w:uiPriority w:val="99"/>
  </w:style>
  <w:style w:type="table" w:customStyle="1" w:styleId="241">
    <w:name w:val="Grid Table 7 Colorful - Accent 6"/>
    <w:qFormat/>
    <w:uiPriority w:val="99"/>
  </w:style>
  <w:style w:type="table" w:customStyle="1" w:styleId="242">
    <w:name w:val="List Table 1 Light - Accent 1"/>
    <w:qFormat/>
    <w:uiPriority w:val="99"/>
  </w:style>
  <w:style w:type="table" w:customStyle="1" w:styleId="243">
    <w:name w:val="List Table 1 Light - Accent 2"/>
    <w:qFormat/>
    <w:uiPriority w:val="99"/>
  </w:style>
  <w:style w:type="table" w:customStyle="1" w:styleId="244">
    <w:name w:val="List Table 1 Light - Accent 3"/>
    <w:qFormat/>
    <w:uiPriority w:val="99"/>
  </w:style>
  <w:style w:type="table" w:customStyle="1" w:styleId="245">
    <w:name w:val="List Table 1 Light - Accent 4"/>
    <w:qFormat/>
    <w:uiPriority w:val="99"/>
  </w:style>
  <w:style w:type="table" w:customStyle="1" w:styleId="246">
    <w:name w:val="List Table 1 Light - Accent 5"/>
    <w:qFormat/>
    <w:uiPriority w:val="99"/>
  </w:style>
  <w:style w:type="table" w:customStyle="1" w:styleId="247">
    <w:name w:val="List Table 1 Light - Accent 6"/>
    <w:qFormat/>
    <w:uiPriority w:val="99"/>
  </w:style>
  <w:style w:type="table" w:customStyle="1" w:styleId="248">
    <w:name w:val="List Table 2 - Accent 1"/>
    <w:qFormat/>
    <w:uiPriority w:val="99"/>
  </w:style>
  <w:style w:type="table" w:customStyle="1" w:styleId="249">
    <w:name w:val="List Table 2 - Accent 2"/>
    <w:qFormat/>
    <w:uiPriority w:val="99"/>
  </w:style>
  <w:style w:type="table" w:customStyle="1" w:styleId="250">
    <w:name w:val="List Table 2 - Accent 3"/>
    <w:qFormat/>
    <w:uiPriority w:val="99"/>
  </w:style>
  <w:style w:type="table" w:customStyle="1" w:styleId="251">
    <w:name w:val="List Table 2 - Accent 4"/>
    <w:qFormat/>
    <w:uiPriority w:val="99"/>
  </w:style>
  <w:style w:type="table" w:customStyle="1" w:styleId="252">
    <w:name w:val="List Table 2 - Accent 5"/>
    <w:qFormat/>
    <w:uiPriority w:val="99"/>
  </w:style>
  <w:style w:type="table" w:customStyle="1" w:styleId="253">
    <w:name w:val="List Table 2 - Accent 6"/>
    <w:qFormat/>
    <w:uiPriority w:val="99"/>
  </w:style>
  <w:style w:type="table" w:customStyle="1" w:styleId="254">
    <w:name w:val="List Table 3 - Accent 1"/>
    <w:qFormat/>
    <w:uiPriority w:val="99"/>
  </w:style>
  <w:style w:type="table" w:customStyle="1" w:styleId="255">
    <w:name w:val="List Table 3 - Accent 2"/>
    <w:qFormat/>
    <w:uiPriority w:val="99"/>
  </w:style>
  <w:style w:type="table" w:customStyle="1" w:styleId="256">
    <w:name w:val="List Table 3 - Accent 3"/>
    <w:qFormat/>
    <w:uiPriority w:val="99"/>
  </w:style>
  <w:style w:type="table" w:customStyle="1" w:styleId="257">
    <w:name w:val="List Table 3 - Accent 4"/>
    <w:qFormat/>
    <w:uiPriority w:val="99"/>
  </w:style>
  <w:style w:type="table" w:customStyle="1" w:styleId="258">
    <w:name w:val="List Table 3 - Accent 5"/>
    <w:qFormat/>
    <w:uiPriority w:val="99"/>
  </w:style>
  <w:style w:type="table" w:customStyle="1" w:styleId="259">
    <w:name w:val="List Table 3 - Accent 6"/>
    <w:qFormat/>
    <w:uiPriority w:val="99"/>
  </w:style>
  <w:style w:type="table" w:customStyle="1" w:styleId="260">
    <w:name w:val="List Table 4 - Accent 1"/>
    <w:qFormat/>
    <w:uiPriority w:val="99"/>
  </w:style>
  <w:style w:type="table" w:customStyle="1" w:styleId="261">
    <w:name w:val="List Table 4 - Accent 2"/>
    <w:qFormat/>
    <w:uiPriority w:val="99"/>
  </w:style>
  <w:style w:type="table" w:customStyle="1" w:styleId="262">
    <w:name w:val="List Table 4 - Accent 3"/>
    <w:qFormat/>
    <w:uiPriority w:val="99"/>
  </w:style>
  <w:style w:type="table" w:customStyle="1" w:styleId="263">
    <w:name w:val="List Table 4 - Accent 4"/>
    <w:qFormat/>
    <w:uiPriority w:val="99"/>
  </w:style>
  <w:style w:type="table" w:customStyle="1" w:styleId="264">
    <w:name w:val="List Table 4 - Accent 5"/>
    <w:qFormat/>
    <w:uiPriority w:val="99"/>
  </w:style>
  <w:style w:type="table" w:customStyle="1" w:styleId="265">
    <w:name w:val="List Table 4 - Accent 6"/>
    <w:qFormat/>
    <w:uiPriority w:val="99"/>
  </w:style>
  <w:style w:type="table" w:customStyle="1" w:styleId="266">
    <w:name w:val="List Table 5 Dark - Accent 1"/>
    <w:qFormat/>
    <w:uiPriority w:val="99"/>
  </w:style>
  <w:style w:type="table" w:customStyle="1" w:styleId="267">
    <w:name w:val="List Table 5 Dark - Accent 2"/>
    <w:qFormat/>
    <w:uiPriority w:val="99"/>
  </w:style>
  <w:style w:type="table" w:customStyle="1" w:styleId="268">
    <w:name w:val="List Table 5 Dark - Accent 3"/>
    <w:qFormat/>
    <w:uiPriority w:val="99"/>
  </w:style>
  <w:style w:type="table" w:customStyle="1" w:styleId="269">
    <w:name w:val="List Table 5 Dark - Accent 4"/>
    <w:qFormat/>
    <w:uiPriority w:val="99"/>
  </w:style>
  <w:style w:type="table" w:customStyle="1" w:styleId="270">
    <w:name w:val="List Table 5 Dark - Accent 5"/>
    <w:qFormat/>
    <w:uiPriority w:val="99"/>
  </w:style>
  <w:style w:type="table" w:customStyle="1" w:styleId="271">
    <w:name w:val="List Table 5 Dark - Accent 6"/>
    <w:qFormat/>
    <w:uiPriority w:val="99"/>
  </w:style>
  <w:style w:type="table" w:customStyle="1" w:styleId="272">
    <w:name w:val="List Table 6 Colorful - Accent 1"/>
    <w:qFormat/>
    <w:uiPriority w:val="99"/>
  </w:style>
  <w:style w:type="table" w:customStyle="1" w:styleId="273">
    <w:name w:val="List Table 6 Colorful - Accent 2"/>
    <w:qFormat/>
    <w:uiPriority w:val="99"/>
  </w:style>
  <w:style w:type="table" w:customStyle="1" w:styleId="274">
    <w:name w:val="List Table 6 Colorful - Accent 3"/>
    <w:qFormat/>
    <w:uiPriority w:val="99"/>
  </w:style>
  <w:style w:type="table" w:customStyle="1" w:styleId="275">
    <w:name w:val="List Table 6 Colorful - Accent 4"/>
    <w:qFormat/>
    <w:uiPriority w:val="99"/>
  </w:style>
  <w:style w:type="table" w:customStyle="1" w:styleId="276">
    <w:name w:val="List Table 6 Colorful - Accent 5"/>
    <w:qFormat/>
    <w:uiPriority w:val="99"/>
  </w:style>
  <w:style w:type="table" w:customStyle="1" w:styleId="277">
    <w:name w:val="List Table 6 Colorful - Accent 6"/>
    <w:qFormat/>
    <w:uiPriority w:val="99"/>
  </w:style>
  <w:style w:type="table" w:customStyle="1" w:styleId="278">
    <w:name w:val="List Table 7 Colorful - Accent 1"/>
    <w:qFormat/>
    <w:uiPriority w:val="99"/>
  </w:style>
  <w:style w:type="table" w:customStyle="1" w:styleId="279">
    <w:name w:val="List Table 7 Colorful - Accent 2"/>
    <w:qFormat/>
    <w:uiPriority w:val="99"/>
  </w:style>
  <w:style w:type="table" w:customStyle="1" w:styleId="280">
    <w:name w:val="List Table 7 Colorful - Accent 3"/>
    <w:qFormat/>
    <w:uiPriority w:val="99"/>
  </w:style>
  <w:style w:type="table" w:customStyle="1" w:styleId="281">
    <w:name w:val="List Table 7 Colorful - Accent 4"/>
    <w:qFormat/>
    <w:uiPriority w:val="99"/>
  </w:style>
  <w:style w:type="table" w:customStyle="1" w:styleId="282">
    <w:name w:val="List Table 7 Colorful - Accent 5"/>
    <w:qFormat/>
    <w:uiPriority w:val="99"/>
  </w:style>
  <w:style w:type="table" w:customStyle="1" w:styleId="283">
    <w:name w:val="List Table 7 Colorful - Accent 6"/>
    <w:qFormat/>
    <w:uiPriority w:val="99"/>
  </w:style>
  <w:style w:type="table" w:customStyle="1" w:styleId="284">
    <w:name w:val="Lined - Accent"/>
    <w:qFormat/>
    <w:uiPriority w:val="99"/>
    <w:rPr>
      <w:color w:val="404040"/>
    </w:rPr>
  </w:style>
  <w:style w:type="table" w:customStyle="1" w:styleId="285">
    <w:name w:val="Lined - Accent 1"/>
    <w:qFormat/>
    <w:uiPriority w:val="99"/>
    <w:rPr>
      <w:color w:val="404040"/>
    </w:rPr>
  </w:style>
  <w:style w:type="table" w:customStyle="1" w:styleId="286">
    <w:name w:val="Lined - Accent 2"/>
    <w:qFormat/>
    <w:uiPriority w:val="99"/>
    <w:rPr>
      <w:color w:val="404040"/>
    </w:rPr>
  </w:style>
  <w:style w:type="table" w:customStyle="1" w:styleId="287">
    <w:name w:val="Lined - Accent 3"/>
    <w:qFormat/>
    <w:uiPriority w:val="99"/>
    <w:rPr>
      <w:color w:val="404040"/>
    </w:rPr>
  </w:style>
  <w:style w:type="table" w:customStyle="1" w:styleId="288">
    <w:name w:val="Lined - Accent 4"/>
    <w:qFormat/>
    <w:uiPriority w:val="99"/>
    <w:rPr>
      <w:color w:val="404040"/>
    </w:rPr>
  </w:style>
  <w:style w:type="table" w:customStyle="1" w:styleId="289">
    <w:name w:val="Lined - Accent 5"/>
    <w:qFormat/>
    <w:uiPriority w:val="99"/>
    <w:rPr>
      <w:color w:val="404040"/>
    </w:rPr>
  </w:style>
  <w:style w:type="table" w:customStyle="1" w:styleId="290">
    <w:name w:val="Lined - Accent 6"/>
    <w:qFormat/>
    <w:uiPriority w:val="99"/>
    <w:rPr>
      <w:color w:val="404040"/>
    </w:rPr>
  </w:style>
  <w:style w:type="table" w:customStyle="1" w:styleId="291">
    <w:name w:val="Bordered &amp; Lined - Accent"/>
    <w:qFormat/>
    <w:uiPriority w:val="99"/>
    <w:rPr>
      <w:color w:val="404040"/>
    </w:rPr>
  </w:style>
  <w:style w:type="table" w:customStyle="1" w:styleId="292">
    <w:name w:val="Bordered &amp; Lined - Accent 1"/>
    <w:qFormat/>
    <w:uiPriority w:val="99"/>
    <w:rPr>
      <w:color w:val="404040"/>
    </w:rPr>
  </w:style>
  <w:style w:type="table" w:customStyle="1" w:styleId="293">
    <w:name w:val="Bordered &amp; Lined - Accent 2"/>
    <w:qFormat/>
    <w:uiPriority w:val="99"/>
    <w:rPr>
      <w:color w:val="404040"/>
    </w:rPr>
  </w:style>
  <w:style w:type="table" w:customStyle="1" w:styleId="294">
    <w:name w:val="Bordered &amp; Lined - Accent 3"/>
    <w:qFormat/>
    <w:uiPriority w:val="99"/>
    <w:rPr>
      <w:color w:val="404040"/>
    </w:rPr>
  </w:style>
  <w:style w:type="table" w:customStyle="1" w:styleId="295">
    <w:name w:val="Bordered &amp; Lined - Accent 4"/>
    <w:qFormat/>
    <w:uiPriority w:val="99"/>
    <w:rPr>
      <w:color w:val="404040"/>
    </w:rPr>
  </w:style>
  <w:style w:type="table" w:customStyle="1" w:styleId="296">
    <w:name w:val="Bordered &amp; Lined - Accent 5"/>
    <w:qFormat/>
    <w:uiPriority w:val="99"/>
    <w:rPr>
      <w:color w:val="404040"/>
    </w:rPr>
  </w:style>
  <w:style w:type="table" w:customStyle="1" w:styleId="297">
    <w:name w:val="Bordered &amp; Lined - Accent 6"/>
    <w:qFormat/>
    <w:uiPriority w:val="99"/>
    <w:rPr>
      <w:color w:val="404040"/>
    </w:rPr>
  </w:style>
  <w:style w:type="table" w:customStyle="1" w:styleId="298">
    <w:name w:val="Bordered"/>
    <w:qFormat/>
    <w:uiPriority w:val="99"/>
  </w:style>
  <w:style w:type="table" w:customStyle="1" w:styleId="299">
    <w:name w:val="Bordered - Accent 1"/>
    <w:qFormat/>
    <w:uiPriority w:val="99"/>
  </w:style>
  <w:style w:type="table" w:customStyle="1" w:styleId="300">
    <w:name w:val="Bordered - Accent 2"/>
    <w:qFormat/>
    <w:uiPriority w:val="99"/>
  </w:style>
  <w:style w:type="table" w:customStyle="1" w:styleId="301">
    <w:name w:val="Bordered - Accent 3"/>
    <w:qFormat/>
    <w:uiPriority w:val="99"/>
  </w:style>
  <w:style w:type="table" w:customStyle="1" w:styleId="302">
    <w:name w:val="Bordered - Accent 4"/>
    <w:qFormat/>
    <w:uiPriority w:val="99"/>
  </w:style>
  <w:style w:type="table" w:customStyle="1" w:styleId="303">
    <w:name w:val="Bordered - Accent 5"/>
    <w:qFormat/>
    <w:uiPriority w:val="99"/>
  </w:style>
  <w:style w:type="table" w:customStyle="1" w:styleId="304">
    <w:name w:val="Bordered - Accent 6"/>
    <w:qFormat/>
    <w:uiPriority w:val="99"/>
  </w:style>
  <w:style w:type="paragraph" w:customStyle="1" w:styleId="305">
    <w:name w:val="TOC 标题11"/>
    <w:unhideWhenUsed/>
    <w:qFormat/>
    <w:uiPriority w:val="39"/>
    <w:rPr>
      <w:rFonts w:hint="default" w:ascii="Times New Roman" w:hAnsi="Times New Roman" w:eastAsia="宋体" w:cs="Times New Roman"/>
      <w:lang w:val="en-US" w:eastAsia="zh-CN" w:bidi="ar-SA"/>
    </w:rPr>
  </w:style>
  <w:style w:type="paragraph" w:customStyle="1" w:styleId="306">
    <w:name w:val="标题 11"/>
    <w:basedOn w:val="1"/>
    <w:next w:val="1"/>
    <w:qFormat/>
    <w:uiPriority w:val="9"/>
    <w:pPr>
      <w:keepNext/>
      <w:keepLines/>
      <w:spacing w:before="340" w:after="330" w:line="578" w:lineRule="auto"/>
      <w:outlineLvl w:val="0"/>
    </w:pPr>
    <w:rPr>
      <w:b/>
      <w:bCs/>
      <w:sz w:val="44"/>
      <w:szCs w:val="44"/>
    </w:rPr>
  </w:style>
  <w:style w:type="paragraph" w:customStyle="1" w:styleId="307">
    <w:name w:val="标题 21"/>
    <w:basedOn w:val="1"/>
    <w:next w:val="308"/>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308">
    <w:name w:val="正文缩进11"/>
    <w:basedOn w:val="1"/>
    <w:unhideWhenUsed/>
    <w:qFormat/>
    <w:uiPriority w:val="0"/>
    <w:pPr>
      <w:ind w:firstLine="420"/>
    </w:pPr>
  </w:style>
  <w:style w:type="paragraph" w:customStyle="1" w:styleId="309">
    <w:name w:val="标题 31"/>
    <w:basedOn w:val="1"/>
    <w:next w:val="1"/>
    <w:qFormat/>
    <w:uiPriority w:val="0"/>
    <w:pPr>
      <w:keepNext/>
      <w:keepLines/>
      <w:spacing w:before="260" w:after="260" w:line="416" w:lineRule="auto"/>
      <w:outlineLvl w:val="2"/>
    </w:pPr>
    <w:rPr>
      <w:b/>
      <w:bCs/>
      <w:sz w:val="32"/>
      <w:szCs w:val="32"/>
    </w:rPr>
  </w:style>
  <w:style w:type="character" w:customStyle="1" w:styleId="310">
    <w:name w:val="默认段落字体1"/>
    <w:link w:val="1"/>
    <w:unhideWhenUsed/>
    <w:qFormat/>
    <w:uiPriority w:val="1"/>
  </w:style>
  <w:style w:type="table" w:customStyle="1" w:styleId="311">
    <w:name w:val="普通表格1"/>
    <w:unhideWhenUsed/>
    <w:qFormat/>
    <w:uiPriority w:val="99"/>
  </w:style>
  <w:style w:type="paragraph" w:customStyle="1" w:styleId="312">
    <w:name w:val="正文文本缩进1"/>
    <w:basedOn w:val="1"/>
    <w:qFormat/>
    <w:uiPriority w:val="0"/>
    <w:pPr>
      <w:spacing w:after="120"/>
      <w:ind w:left="420"/>
    </w:pPr>
    <w:rPr>
      <w:rFonts w:ascii="等线" w:hAnsi="等线" w:eastAsia="等线"/>
    </w:rPr>
  </w:style>
  <w:style w:type="paragraph" w:customStyle="1" w:styleId="313">
    <w:name w:val="寄信人地址1"/>
    <w:basedOn w:val="1"/>
    <w:unhideWhenUsed/>
    <w:qFormat/>
    <w:uiPriority w:val="99"/>
    <w:rPr>
      <w:rFonts w:ascii="Arial" w:hAnsi="Arial"/>
    </w:rPr>
  </w:style>
  <w:style w:type="paragraph" w:customStyle="1" w:styleId="314">
    <w:name w:val="正文缩进1"/>
    <w:basedOn w:val="1"/>
    <w:unhideWhenUsed/>
    <w:qFormat/>
    <w:uiPriority w:val="0"/>
    <w:pPr>
      <w:ind w:firstLine="420"/>
    </w:pPr>
  </w:style>
  <w:style w:type="paragraph" w:customStyle="1" w:styleId="315">
    <w:name w:val="批注文字1"/>
    <w:basedOn w:val="1"/>
    <w:link w:val="316"/>
    <w:qFormat/>
    <w:uiPriority w:val="0"/>
    <w:pPr>
      <w:jc w:val="left"/>
    </w:pPr>
  </w:style>
  <w:style w:type="character" w:customStyle="1" w:styleId="316">
    <w:name w:val="批注文字 Char"/>
    <w:link w:val="315"/>
    <w:qFormat/>
    <w:uiPriority w:val="0"/>
    <w:rPr>
      <w:rFonts w:ascii="Calibri" w:hAnsi="Calibri"/>
      <w:sz w:val="21"/>
      <w:szCs w:val="22"/>
    </w:rPr>
  </w:style>
  <w:style w:type="paragraph" w:customStyle="1" w:styleId="317">
    <w:name w:val="正文文本11"/>
    <w:basedOn w:val="1"/>
    <w:next w:val="318"/>
    <w:qFormat/>
    <w:uiPriority w:val="0"/>
    <w:rPr>
      <w:rFonts w:ascii="楷体_GB2312" w:hAnsi="Arial" w:eastAsia="楷体_GB2312"/>
      <w:sz w:val="28"/>
      <w:szCs w:val="28"/>
    </w:rPr>
  </w:style>
  <w:style w:type="paragraph" w:customStyle="1" w:styleId="318">
    <w:name w:val="标题1"/>
    <w:basedOn w:val="1"/>
    <w:next w:val="1"/>
    <w:qFormat/>
    <w:uiPriority w:val="0"/>
    <w:pPr>
      <w:spacing w:before="240" w:after="60" w:line="360" w:lineRule="auto"/>
      <w:jc w:val="center"/>
      <w:outlineLvl w:val="0"/>
    </w:pPr>
    <w:rPr>
      <w:rFonts w:ascii="宋体" w:hAnsi="宋体"/>
      <w:b/>
      <w:bCs/>
      <w:sz w:val="32"/>
      <w:szCs w:val="32"/>
    </w:rPr>
  </w:style>
  <w:style w:type="paragraph" w:customStyle="1" w:styleId="319">
    <w:name w:val="纯文本1"/>
    <w:basedOn w:val="1"/>
    <w:qFormat/>
    <w:uiPriority w:val="99"/>
    <w:rPr>
      <w:rFonts w:ascii="宋体" w:hAnsi="Courier New"/>
      <w:sz w:val="20"/>
      <w:szCs w:val="21"/>
    </w:rPr>
  </w:style>
  <w:style w:type="paragraph" w:customStyle="1" w:styleId="320">
    <w:name w:val="正文文本缩进 21"/>
    <w:basedOn w:val="1"/>
    <w:qFormat/>
    <w:uiPriority w:val="0"/>
    <w:pPr>
      <w:spacing w:after="120" w:line="480" w:lineRule="auto"/>
      <w:ind w:left="640"/>
    </w:pPr>
    <w:rPr>
      <w:rFonts w:eastAsia="仿宋_GB2312"/>
      <w:sz w:val="32"/>
      <w:szCs w:val="28"/>
    </w:rPr>
  </w:style>
  <w:style w:type="paragraph" w:customStyle="1" w:styleId="321">
    <w:name w:val="批注框文本1"/>
    <w:basedOn w:val="1"/>
    <w:link w:val="322"/>
    <w:qFormat/>
    <w:uiPriority w:val="0"/>
    <w:rPr>
      <w:sz w:val="18"/>
      <w:szCs w:val="18"/>
    </w:rPr>
  </w:style>
  <w:style w:type="character" w:customStyle="1" w:styleId="322">
    <w:name w:val="批注框文本 Char"/>
    <w:link w:val="321"/>
    <w:qFormat/>
    <w:uiPriority w:val="0"/>
    <w:rPr>
      <w:sz w:val="18"/>
      <w:szCs w:val="18"/>
    </w:rPr>
  </w:style>
  <w:style w:type="paragraph" w:customStyle="1" w:styleId="323">
    <w:name w:val="页脚1"/>
    <w:basedOn w:val="1"/>
    <w:unhideWhenUsed/>
    <w:qFormat/>
    <w:uiPriority w:val="99"/>
    <w:pPr>
      <w:tabs>
        <w:tab w:val="center" w:pos="4153"/>
        <w:tab w:val="right" w:pos="8306"/>
      </w:tabs>
      <w:jc w:val="left"/>
    </w:pPr>
    <w:rPr>
      <w:sz w:val="18"/>
      <w:szCs w:val="18"/>
    </w:rPr>
  </w:style>
  <w:style w:type="paragraph" w:customStyle="1" w:styleId="324">
    <w:name w:val="页眉1"/>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325">
    <w:name w:val="目录 11"/>
    <w:basedOn w:val="1"/>
    <w:next w:val="1"/>
    <w:unhideWhenUsed/>
    <w:qFormat/>
    <w:uiPriority w:val="39"/>
  </w:style>
  <w:style w:type="paragraph" w:customStyle="1" w:styleId="326">
    <w:name w:val="正文文本 21"/>
    <w:basedOn w:val="1"/>
    <w:qFormat/>
    <w:uiPriority w:val="0"/>
    <w:pPr>
      <w:spacing w:after="120" w:line="480" w:lineRule="auto"/>
    </w:pPr>
  </w:style>
  <w:style w:type="paragraph" w:customStyle="1" w:styleId="327">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328">
    <w:name w:val="普通(网站)1"/>
    <w:basedOn w:val="1"/>
    <w:qFormat/>
    <w:uiPriority w:val="0"/>
    <w:rPr>
      <w:rFonts w:ascii="Times New Roman" w:hAnsi="Times New Roman"/>
      <w:sz w:val="24"/>
    </w:rPr>
  </w:style>
  <w:style w:type="paragraph" w:customStyle="1" w:styleId="329">
    <w:name w:val="批注主题1"/>
    <w:basedOn w:val="315"/>
    <w:next w:val="315"/>
    <w:link w:val="330"/>
    <w:qFormat/>
    <w:uiPriority w:val="0"/>
    <w:rPr>
      <w:b/>
      <w:bCs/>
    </w:rPr>
  </w:style>
  <w:style w:type="character" w:customStyle="1" w:styleId="330">
    <w:name w:val="批注主题 Char"/>
    <w:link w:val="329"/>
    <w:qFormat/>
    <w:uiPriority w:val="0"/>
    <w:rPr>
      <w:rFonts w:ascii="Calibri" w:hAnsi="Calibri"/>
      <w:b/>
      <w:bCs/>
      <w:sz w:val="21"/>
      <w:szCs w:val="22"/>
    </w:rPr>
  </w:style>
  <w:style w:type="paragraph" w:customStyle="1" w:styleId="331">
    <w:name w:val="正文首行缩进 21"/>
    <w:basedOn w:val="312"/>
    <w:next w:val="1"/>
    <w:qFormat/>
    <w:uiPriority w:val="0"/>
    <w:pPr>
      <w:spacing w:before="100" w:beforeAutospacing="1"/>
      <w:ind w:firstLine="420"/>
    </w:pPr>
    <w:rPr>
      <w:rFonts w:ascii="Times New Roman" w:hAnsi="Times New Roman" w:eastAsia="宋体"/>
      <w:sz w:val="20"/>
      <w:szCs w:val="21"/>
    </w:rPr>
  </w:style>
  <w:style w:type="table" w:customStyle="1" w:styleId="332">
    <w:name w:val="网格型1"/>
    <w:basedOn w:val="311"/>
    <w:qFormat/>
    <w:uiPriority w:val="0"/>
    <w:pPr>
      <w:widowControl w:val="0"/>
      <w:jc w:val="both"/>
    </w:pPr>
  </w:style>
  <w:style w:type="character" w:customStyle="1" w:styleId="333">
    <w:name w:val="要点1"/>
    <w:link w:val="1"/>
    <w:qFormat/>
    <w:uiPriority w:val="0"/>
    <w:rPr>
      <w:b/>
    </w:rPr>
  </w:style>
  <w:style w:type="character" w:customStyle="1" w:styleId="334">
    <w:name w:val="强调1"/>
    <w:link w:val="1"/>
    <w:qFormat/>
    <w:uiPriority w:val="0"/>
    <w:rPr>
      <w:i/>
    </w:rPr>
  </w:style>
  <w:style w:type="character" w:customStyle="1" w:styleId="335">
    <w:name w:val="超链接1"/>
    <w:link w:val="1"/>
    <w:qFormat/>
    <w:uiPriority w:val="0"/>
    <w:rPr>
      <w:color w:val="0000FF"/>
      <w:u w:val="single"/>
    </w:rPr>
  </w:style>
  <w:style w:type="character" w:customStyle="1" w:styleId="336">
    <w:name w:val="批注引用1"/>
    <w:link w:val="1"/>
    <w:qFormat/>
    <w:uiPriority w:val="0"/>
    <w:rPr>
      <w:sz w:val="21"/>
      <w:szCs w:val="21"/>
    </w:rPr>
  </w:style>
  <w:style w:type="paragraph" w:customStyle="1" w:styleId="337">
    <w:name w:val="正文（缩进）"/>
    <w:basedOn w:val="1"/>
    <w:qFormat/>
    <w:uiPriority w:val="0"/>
    <w:pPr>
      <w:spacing w:before="156" w:after="156"/>
      <w:ind w:firstLine="480"/>
    </w:pPr>
  </w:style>
  <w:style w:type="paragraph" w:customStyle="1" w:styleId="338">
    <w:name w:val="一级条标题"/>
    <w:basedOn w:val="339"/>
    <w:next w:val="129"/>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339">
    <w:name w:val="章标题"/>
    <w:next w:val="1"/>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40">
    <w:name w:val="普通正文"/>
    <w:basedOn w:val="1"/>
    <w:qFormat/>
    <w:uiPriority w:val="0"/>
    <w:pPr>
      <w:spacing w:before="120" w:after="120" w:line="360" w:lineRule="auto"/>
      <w:ind w:firstLine="480"/>
      <w:jc w:val="left"/>
    </w:pPr>
    <w:rPr>
      <w:rFonts w:ascii="Arial" w:hAnsi="Arial"/>
      <w:sz w:val="24"/>
      <w:szCs w:val="24"/>
    </w:rPr>
  </w:style>
  <w:style w:type="paragraph" w:customStyle="1" w:styleId="341">
    <w:name w:val="Char"/>
    <w:basedOn w:val="1"/>
    <w:qFormat/>
    <w:uiPriority w:val="0"/>
    <w:pPr>
      <w:tabs>
        <w:tab w:val="left" w:pos="360"/>
      </w:tabs>
      <w:ind w:firstLine="200"/>
    </w:pPr>
    <w:rPr>
      <w:rFonts w:ascii="Times New Roman" w:hAnsi="Times New Roman"/>
      <w:sz w:val="28"/>
      <w:szCs w:val="30"/>
    </w:rPr>
  </w:style>
  <w:style w:type="paragraph" w:customStyle="1" w:styleId="342">
    <w:name w:val="Table Paragraph"/>
    <w:basedOn w:val="1"/>
    <w:qFormat/>
    <w:uiPriority w:val="1"/>
    <w:rPr>
      <w:rFonts w:ascii="Noto Sans CJK JP Regular" w:hAnsi="Noto Sans CJK JP Regular" w:eastAsia="Noto Sans CJK JP Regular" w:cs="Noto Sans CJK JP Regular"/>
    </w:rPr>
  </w:style>
  <w:style w:type="paragraph" w:customStyle="1" w:styleId="343">
    <w:name w:val="正文（1）"/>
    <w:basedOn w:val="1"/>
    <w:qFormat/>
    <w:uiPriority w:val="0"/>
    <w:pPr>
      <w:numPr>
        <w:ilvl w:val="0"/>
        <w:numId w:val="1"/>
      </w:numPr>
      <w:ind w:firstLine="200"/>
    </w:pPr>
    <w:rPr>
      <w:szCs w:val="24"/>
    </w:rPr>
  </w:style>
  <w:style w:type="paragraph" w:customStyle="1" w:styleId="344">
    <w:name w:val="朱-正文"/>
    <w:basedOn w:val="1"/>
    <w:qFormat/>
    <w:uiPriority w:val="0"/>
    <w:pPr>
      <w:ind w:firstLine="200"/>
    </w:pPr>
    <w:rPr>
      <w:rFonts w:ascii="Times New Roman"/>
      <w:color w:val="000000"/>
      <w:szCs w:val="24"/>
      <w:lang w:val="en-GB"/>
    </w:rPr>
  </w:style>
  <w:style w:type="paragraph" w:customStyle="1" w:styleId="345">
    <w:name w:val="GP正文(首行缩进)"/>
    <w:basedOn w:val="1"/>
    <w:qFormat/>
    <w:uiPriority w:val="0"/>
    <w:pPr>
      <w:ind w:firstLine="480"/>
      <w:jc w:val="left"/>
    </w:pPr>
    <w:rPr>
      <w:rFonts w:ascii="Times New Roman" w:hAnsi="宋体"/>
      <w:sz w:val="24"/>
      <w:szCs w:val="24"/>
    </w:rPr>
  </w:style>
  <w:style w:type="character" w:customStyle="1" w:styleId="346">
    <w:name w:val="font71"/>
    <w:link w:val="1"/>
    <w:qFormat/>
    <w:uiPriority w:val="0"/>
    <w:rPr>
      <w:rFonts w:hint="eastAsia" w:ascii="宋体" w:hAnsi="宋体" w:eastAsia="宋体" w:cs="宋体"/>
      <w:color w:val="FF0000"/>
      <w:sz w:val="21"/>
      <w:szCs w:val="21"/>
      <w:u w:val="none"/>
    </w:rPr>
  </w:style>
  <w:style w:type="character" w:customStyle="1" w:styleId="347">
    <w:name w:val="font41"/>
    <w:link w:val="1"/>
    <w:qFormat/>
    <w:uiPriority w:val="0"/>
    <w:rPr>
      <w:rFonts w:hint="eastAsia" w:ascii="宋体" w:hAnsi="宋体" w:eastAsia="宋体" w:cs="宋体"/>
      <w:color w:val="000000"/>
      <w:sz w:val="21"/>
      <w:szCs w:val="21"/>
      <w:u w:val="none"/>
    </w:rPr>
  </w:style>
  <w:style w:type="paragraph" w:customStyle="1" w:styleId="348">
    <w:name w:val="列出段落"/>
    <w:basedOn w:val="1"/>
    <w:qFormat/>
    <w:uiPriority w:val="0"/>
    <w:pPr>
      <w:ind w:firstLine="420"/>
    </w:pPr>
  </w:style>
  <w:style w:type="paragraph" w:customStyle="1" w:styleId="349">
    <w:name w:val="列出段落2"/>
    <w:basedOn w:val="1"/>
    <w:qFormat/>
    <w:uiPriority w:val="34"/>
    <w:pPr>
      <w:ind w:firstLine="420"/>
    </w:pPr>
    <w:rPr>
      <w:rFonts w:ascii="宋体"/>
      <w:color w:val="404040"/>
    </w:rPr>
  </w:style>
  <w:style w:type="paragraph" w:customStyle="1" w:styleId="350">
    <w:name w:val="列表段落1"/>
    <w:basedOn w:val="1"/>
    <w:qFormat/>
    <w:uiPriority w:val="0"/>
    <w:pPr>
      <w:ind w:firstLine="200"/>
    </w:pPr>
    <w:rPr>
      <w:rFonts w:cs="宋体"/>
    </w:rPr>
  </w:style>
  <w:style w:type="character" w:customStyle="1" w:styleId="351">
    <w:name w:val="font51"/>
    <w:link w:val="1"/>
    <w:qFormat/>
    <w:uiPriority w:val="0"/>
    <w:rPr>
      <w:rFonts w:hint="eastAsia" w:ascii="宋体" w:hAnsi="宋体" w:eastAsia="宋体" w:cs="宋体"/>
      <w:color w:val="000000"/>
      <w:sz w:val="24"/>
      <w:szCs w:val="24"/>
      <w:u w:val="none"/>
      <w:vertAlign w:val="subscript"/>
    </w:rPr>
  </w:style>
  <w:style w:type="character" w:customStyle="1" w:styleId="352">
    <w:name w:val="font61"/>
    <w:link w:val="1"/>
    <w:qFormat/>
    <w:uiPriority w:val="0"/>
    <w:rPr>
      <w:rFonts w:hint="eastAsia" w:ascii="宋体" w:hAnsi="宋体" w:eastAsia="宋体" w:cs="宋体"/>
      <w:color w:val="000000"/>
      <w:sz w:val="24"/>
      <w:szCs w:val="24"/>
      <w:u w:val="none"/>
    </w:rPr>
  </w:style>
  <w:style w:type="character" w:customStyle="1" w:styleId="353">
    <w:name w:val="font01"/>
    <w:link w:val="1"/>
    <w:qFormat/>
    <w:uiPriority w:val="0"/>
    <w:rPr>
      <w:rFonts w:hint="eastAsia" w:ascii="宋体" w:hAnsi="宋体" w:eastAsia="宋体" w:cs="宋体"/>
      <w:color w:val="000000"/>
      <w:sz w:val="24"/>
      <w:szCs w:val="24"/>
      <w:u w:val="none"/>
    </w:rPr>
  </w:style>
  <w:style w:type="character" w:customStyle="1" w:styleId="354">
    <w:name w:val="font81"/>
    <w:link w:val="1"/>
    <w:qFormat/>
    <w:uiPriority w:val="0"/>
    <w:rPr>
      <w:rFonts w:ascii="微软雅黑" w:hAnsi="微软雅黑" w:eastAsia="微软雅黑" w:cs="微软雅黑"/>
      <w:color w:val="000000"/>
      <w:sz w:val="24"/>
      <w:szCs w:val="24"/>
      <w:u w:val="none"/>
    </w:rPr>
  </w:style>
  <w:style w:type="character" w:customStyle="1" w:styleId="355">
    <w:name w:val="font91"/>
    <w:link w:val="1"/>
    <w:qFormat/>
    <w:uiPriority w:val="0"/>
    <w:rPr>
      <w:rFonts w:ascii="Segoe UI Symbol" w:hAnsi="Segoe UI Symbol" w:eastAsia="Segoe UI Symbol" w:cs="Segoe UI Symbol"/>
      <w:color w:val="000000"/>
      <w:sz w:val="24"/>
      <w:szCs w:val="24"/>
      <w:u w:val="none"/>
    </w:rPr>
  </w:style>
  <w:style w:type="character" w:customStyle="1" w:styleId="356">
    <w:name w:val="font101"/>
    <w:link w:val="1"/>
    <w:qFormat/>
    <w:uiPriority w:val="0"/>
    <w:rPr>
      <w:rFonts w:ascii="Calibri" w:hAnsi="Calibri" w:cs="Calibri"/>
      <w:color w:val="000000"/>
      <w:sz w:val="24"/>
      <w:szCs w:val="24"/>
      <w:u w:val="none"/>
    </w:rPr>
  </w:style>
  <w:style w:type="paragraph" w:customStyle="1" w:styleId="357">
    <w:name w:val="TableItem"/>
    <w:qFormat/>
    <w:uiPriority w:val="0"/>
    <w:rPr>
      <w:rFonts w:hint="default" w:ascii="Verdana" w:hAnsi="Verdana" w:eastAsia="宋体" w:cs="Verdana"/>
      <w:b/>
      <w:bCs/>
      <w:color w:val="538135"/>
      <w:spacing w:val="-10"/>
      <w:sz w:val="16"/>
      <w:szCs w:val="28"/>
      <w:lang w:val="en-US" w:eastAsia="zh-CN" w:bidi="ar-SA"/>
    </w:rPr>
  </w:style>
  <w:style w:type="paragraph" w:customStyle="1" w:styleId="358">
    <w:name w:val="TableEmphasis"/>
    <w:basedOn w:val="1"/>
    <w:qFormat/>
    <w:uiPriority w:val="0"/>
    <w:rPr>
      <w:rFonts w:ascii="Times New Roman" w:hAnsi="Times New Roman" w:eastAsia="Times New Roman"/>
      <w:b/>
      <w:bCs/>
      <w:color w:val="3333FF"/>
      <w:sz w:val="16"/>
      <w:szCs w:val="18"/>
    </w:rPr>
  </w:style>
  <w:style w:type="paragraph" w:customStyle="1" w:styleId="359">
    <w:name w:val="修订1"/>
    <w:unhideWhenUsed/>
    <w:qFormat/>
    <w:uiPriority w:val="99"/>
    <w:rPr>
      <w:rFonts w:hint="default" w:ascii="Calibri" w:hAnsi="Calibri" w:eastAsia="宋体" w:cs="Times New Roman"/>
      <w:sz w:val="21"/>
      <w:szCs w:val="22"/>
      <w:lang w:val="en-US" w:eastAsia="zh-CN" w:bidi="ar-SA"/>
    </w:rPr>
  </w:style>
  <w:style w:type="paragraph" w:customStyle="1" w:styleId="360">
    <w:name w:val="修订2"/>
    <w:semiHidden/>
    <w:qFormat/>
    <w:uiPriority w:val="99"/>
    <w:rPr>
      <w:rFonts w:hint="default" w:ascii="Calibri" w:hAnsi="Calibri" w:eastAsia="宋体" w:cs="Times New Roman"/>
      <w:sz w:val="21"/>
      <w:szCs w:val="22"/>
      <w:lang w:val="en-US" w:eastAsia="zh-CN" w:bidi="ar-SA"/>
    </w:rPr>
  </w:style>
  <w:style w:type="character" w:customStyle="1" w:styleId="361">
    <w:name w:val="font11"/>
    <w:link w:val="1"/>
    <w:qFormat/>
    <w:uiPriority w:val="0"/>
    <w:rPr>
      <w:rFonts w:hint="eastAsia" w:ascii="宋体" w:hAnsi="宋体" w:eastAsia="宋体" w:cs="宋体"/>
      <w:color w:val="000000"/>
      <w:sz w:val="24"/>
      <w:szCs w:val="24"/>
      <w:u w:val="none"/>
    </w:rPr>
  </w:style>
  <w:style w:type="character" w:customStyle="1" w:styleId="362">
    <w:name w:val="font21"/>
    <w:link w:val="1"/>
    <w:qFormat/>
    <w:uiPriority w:val="0"/>
    <w:rPr>
      <w:rFonts w:ascii="Segoe UI Symbol" w:hAnsi="Segoe UI Symbol" w:eastAsia="Segoe UI Symbol" w:cs="Segoe UI Symbol"/>
      <w:color w:val="000000"/>
      <w:sz w:val="24"/>
      <w:szCs w:val="24"/>
      <w:u w:val="none"/>
    </w:rPr>
  </w:style>
  <w:style w:type="character" w:customStyle="1" w:styleId="363">
    <w:name w:val="NormalCharacter1"/>
    <w:link w:val="1"/>
    <w:semiHidden/>
    <w:qFormat/>
    <w:uiPriority w:val="0"/>
    <w:rPr>
      <w:rFonts w:ascii="Calibri" w:hAnsi="Calibri" w:eastAsia="宋体" w:cs="Times New Roman"/>
      <w:sz w:val="21"/>
      <w:szCs w:val="22"/>
      <w:lang w:val="en-US" w:eastAsia="zh-CN" w:bidi="ar-SA"/>
    </w:rPr>
  </w:style>
  <w:style w:type="paragraph" w:customStyle="1" w:styleId="364">
    <w:name w:val="无间隔1"/>
    <w:qFormat/>
    <w:uiPriority w:val="1"/>
    <w:rPr>
      <w:rFonts w:hint="default" w:ascii="Times New Roman" w:hAnsi="Times New Roman" w:eastAsia="宋体" w:cs="Times New Roman"/>
      <w:lang w:val="en-US" w:eastAsia="zh-CN" w:bidi="ar-SA"/>
    </w:rPr>
  </w:style>
  <w:style w:type="paragraph" w:customStyle="1" w:styleId="365">
    <w:name w:val="索引 41"/>
    <w:basedOn w:val="1"/>
    <w:next w:val="1"/>
    <w:unhideWhenUsed/>
    <w:qFormat/>
    <w:uiPriority w:val="99"/>
    <w:pPr>
      <w:ind w:left="600"/>
    </w:pPr>
    <w:rPr>
      <w:rFonts w:ascii="Verdana" w:hAnsi="Verdana" w:eastAsia="微软雅黑"/>
      <w:szCs w:val="20"/>
    </w:rPr>
  </w:style>
  <w:style w:type="paragraph" w:customStyle="1" w:styleId="366">
    <w:name w:val="表格文字"/>
    <w:basedOn w:val="1"/>
    <w:qFormat/>
    <w:uiPriority w:val="0"/>
    <w:rPr>
      <w:rFonts w:cs="宋体"/>
      <w:spacing w:val="2"/>
      <w:szCs w:val="21"/>
      <w:lang w:eastAsia="en-US"/>
    </w:rPr>
  </w:style>
  <w:style w:type="paragraph" w:customStyle="1" w:styleId="367">
    <w:name w:val="列出段落1"/>
    <w:basedOn w:val="1"/>
    <w:qFormat/>
    <w:uiPriority w:val="0"/>
    <w:pPr>
      <w:widowControl/>
      <w:ind w:firstLine="420"/>
      <w:jc w:val="left"/>
    </w:pPr>
    <w:rPr>
      <w:rFonts w:ascii="Times New Roman" w:hAnsi="Times New Roman"/>
    </w:rPr>
  </w:style>
  <w:style w:type="paragraph" w:customStyle="1" w:styleId="368">
    <w:name w:val="页眉11"/>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369">
    <w:name w:val="页脚11"/>
    <w:basedOn w:val="1"/>
    <w:unhideWhenUsed/>
    <w:qFormat/>
    <w:uiPriority w:val="99"/>
    <w:pPr>
      <w:tabs>
        <w:tab w:val="center" w:pos="4153"/>
        <w:tab w:val="right" w:pos="8306"/>
      </w:tabs>
      <w:jc w:val="left"/>
    </w:pPr>
    <w:rPr>
      <w:sz w:val="18"/>
      <w:szCs w:val="18"/>
    </w:rPr>
  </w:style>
  <w:style w:type="paragraph" w:customStyle="1" w:styleId="370">
    <w:name w:val="标题 311"/>
    <w:basedOn w:val="1"/>
    <w:next w:val="308"/>
    <w:qFormat/>
    <w:uiPriority w:val="0"/>
    <w:pPr>
      <w:keepNext/>
      <w:keepLines/>
      <w:spacing w:before="260" w:after="260" w:line="416" w:lineRule="auto"/>
      <w:outlineLvl w:val="2"/>
    </w:pPr>
    <w:rPr>
      <w:b/>
      <w:bCs/>
      <w:sz w:val="32"/>
      <w:szCs w:val="32"/>
    </w:rPr>
  </w:style>
  <w:style w:type="paragraph" w:customStyle="1" w:styleId="371">
    <w:name w:val="正文_4_0_0"/>
    <w:qFormat/>
    <w:uiPriority w:val="0"/>
    <w:pPr>
      <w:widowControl w:val="0"/>
      <w:jc w:val="both"/>
    </w:pPr>
    <w:rPr>
      <w:rFonts w:hint="default" w:ascii="Times New Roman" w:hAnsi="Times New Roman" w:eastAsia="宋体" w:cs="Times New Roman"/>
      <w:sz w:val="21"/>
      <w:lang w:val="en-US" w:eastAsia="zh-CN" w:bidi="ar-SA"/>
    </w:rPr>
  </w:style>
  <w:style w:type="table" w:customStyle="1" w:styleId="372">
    <w:name w:val="table"/>
    <w:basedOn w:val="88"/>
    <w:qFormat/>
    <w:uiPriority w:val="0"/>
    <w:rPr>
      <w:rFonts w:eastAsia="宋体"/>
    </w:rPr>
  </w:style>
  <w:style w:type="paragraph" w:customStyle="1" w:styleId="373">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374">
    <w:name w:val="表格"/>
    <w:basedOn w:val="1"/>
    <w:qFormat/>
    <w:uiPriority w:val="0"/>
    <w:pPr>
      <w:spacing w:before="60" w:after="60"/>
      <w:jc w:val="center"/>
    </w:pPr>
    <w:rPr>
      <w:rFonts w:ascii="宋体" w:hAnsi="宋体"/>
      <w:sz w:val="22"/>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Template>
  <Company>H</Company>
  <Pages>81</Pages>
  <Words>45</Words>
  <Characters>75</Characters>
  <TotalTime>0</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2026-06-03T02:05:00Z</dcterms:created>
  <dc:creator>Ad</dc:creator>
  <cp:lastModifiedBy>luckylucky</cp:lastModifiedBy>
  <dcterms:modified xsi:type="dcterms:W3CDTF">2026-10-22T02:50:46Z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18E5E76CE0A44157995E34EA0797A6ED_13</vt:lpwstr>
  </property>
</Properties>
</file>